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34A" w:rsidRDefault="0023334A" w:rsidP="0023334A">
      <w:pPr>
        <w:ind w:right="35"/>
        <w:jc w:val="center"/>
        <w:rPr>
          <w:rFonts w:ascii="Times New Roman" w:hAnsi="Times New Roman"/>
          <w:b/>
          <w:sz w:val="96"/>
          <w:szCs w:val="96"/>
        </w:rPr>
      </w:pPr>
      <w:r>
        <w:rPr>
          <w:rFonts w:ascii="Times New Roman" w:hAnsi="Times New Roman"/>
          <w:b/>
          <w:noProof/>
          <w:sz w:val="96"/>
          <w:szCs w:val="96"/>
          <w:lang w:eastAsia="tr-TR"/>
        </w:rPr>
        <mc:AlternateContent>
          <mc:Choice Requires="wps">
            <w:drawing>
              <wp:anchor distT="0" distB="0" distL="114300" distR="114300" simplePos="0" relativeHeight="484558336" behindDoc="0" locked="0" layoutInCell="1" allowOverlap="1" wp14:anchorId="371A95E6" wp14:editId="11F575C5">
                <wp:simplePos x="0" y="0"/>
                <wp:positionH relativeFrom="column">
                  <wp:posOffset>354965</wp:posOffset>
                </wp:positionH>
                <wp:positionV relativeFrom="paragraph">
                  <wp:posOffset>-161290</wp:posOffset>
                </wp:positionV>
                <wp:extent cx="6038850" cy="3619500"/>
                <wp:effectExtent l="0" t="0" r="19050" b="19050"/>
                <wp:wrapNone/>
                <wp:docPr id="104" name="Yuvarlatılmış Dikdörtgen 104"/>
                <wp:cNvGraphicFramePr/>
                <a:graphic xmlns:a="http://schemas.openxmlformats.org/drawingml/2006/main">
                  <a:graphicData uri="http://schemas.microsoft.com/office/word/2010/wordprocessingShape">
                    <wps:wsp>
                      <wps:cNvSpPr/>
                      <wps:spPr>
                        <a:xfrm>
                          <a:off x="0" y="0"/>
                          <a:ext cx="6038850" cy="3619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3334A" w:rsidRPr="007C4A32" w:rsidRDefault="0023334A" w:rsidP="0023334A">
                            <w:pPr>
                              <w:ind w:right="35"/>
                              <w:jc w:val="center"/>
                              <w:rPr>
                                <w:rFonts w:ascii="Times New Roman" w:hAnsi="Times New Roman"/>
                                <w:b/>
                                <w:sz w:val="96"/>
                                <w:szCs w:val="96"/>
                                <w14:glow w14:rad="139700">
                                  <w14:schemeClr w14:val="accent2">
                                    <w14:alpha w14:val="60000"/>
                                    <w14:satMod w14:val="175000"/>
                                  </w14:schemeClr>
                                </w14:glow>
                                <w14:shadow w14:blurRad="60007" w14:dist="200025" w14:dir="15000000" w14:sx="100000" w14:sy="30000" w14:kx="-1800000" w14:ky="0" w14:algn="bl">
                                  <w14:srgbClr w14:val="000000">
                                    <w14:alpha w14:val="68000"/>
                                  </w14:srgbClr>
                                </w14:shadow>
                              </w:rPr>
                            </w:pPr>
                            <w:r>
                              <w:rPr>
                                <w:rFonts w:ascii="Times New Roman" w:hAnsi="Times New Roman"/>
                                <w:b/>
                                <w:sz w:val="96"/>
                                <w:szCs w:val="96"/>
                                <w14:glow w14:rad="139700">
                                  <w14:schemeClr w14:val="accent2">
                                    <w14:alpha w14:val="60000"/>
                                    <w14:satMod w14:val="175000"/>
                                  </w14:schemeClr>
                                </w14:glow>
                                <w14:shadow w14:blurRad="60007" w14:dist="200025" w14:dir="15000000" w14:sx="100000" w14:sy="30000" w14:kx="-1800000" w14:ky="0" w14:algn="bl">
                                  <w14:srgbClr w14:val="000000">
                                    <w14:alpha w14:val="68000"/>
                                  </w14:srgbClr>
                                </w14:shadow>
                              </w:rPr>
                              <w:t>2018-2022</w:t>
                            </w:r>
                          </w:p>
                          <w:p w:rsidR="0023334A" w:rsidRPr="007C4A32" w:rsidRDefault="0023334A" w:rsidP="0023334A">
                            <w:pPr>
                              <w:ind w:right="35"/>
                              <w:jc w:val="center"/>
                              <w:rPr>
                                <w:rFonts w:ascii="Times New Roman" w:hAnsi="Times New Roman"/>
                                <w:b/>
                                <w:sz w:val="96"/>
                                <w:szCs w:val="96"/>
                                <w14:glow w14:rad="139700">
                                  <w14:schemeClr w14:val="accent2">
                                    <w14:alpha w14:val="60000"/>
                                    <w14:satMod w14:val="175000"/>
                                  </w14:schemeClr>
                                </w14:glow>
                                <w14:shadow w14:blurRad="60007" w14:dist="200025" w14:dir="15000000" w14:sx="100000" w14:sy="30000" w14:kx="-1800000" w14:ky="0" w14:algn="bl">
                                  <w14:srgbClr w14:val="000000">
                                    <w14:alpha w14:val="68000"/>
                                  </w14:srgbClr>
                                </w14:shadow>
                              </w:rPr>
                            </w:pPr>
                            <w:r w:rsidRPr="007C4A32">
                              <w:rPr>
                                <w:rFonts w:ascii="Times New Roman" w:hAnsi="Times New Roman"/>
                                <w:b/>
                                <w:sz w:val="96"/>
                                <w:szCs w:val="96"/>
                                <w14:glow w14:rad="139700">
                                  <w14:schemeClr w14:val="accent2">
                                    <w14:alpha w14:val="60000"/>
                                    <w14:satMod w14:val="175000"/>
                                  </w14:schemeClr>
                                </w14:glow>
                                <w14:shadow w14:blurRad="60007" w14:dist="200025" w14:dir="15000000" w14:sx="100000" w14:sy="30000" w14:kx="-1800000" w14:ky="0" w14:algn="bl">
                                  <w14:srgbClr w14:val="000000">
                                    <w14:alpha w14:val="68000"/>
                                  </w14:srgbClr>
                                </w14:shadow>
                              </w:rPr>
                              <w:t>STRATEJİK EYLEM PLANI</w:t>
                            </w:r>
                          </w:p>
                          <w:p w:rsidR="0023334A" w:rsidRDefault="0023334A" w:rsidP="002333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04" o:spid="_x0000_s1026" style="position:absolute;left:0;text-align:left;margin-left:27.95pt;margin-top:-12.7pt;width:475.5pt;height:285pt;z-index:484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LXmQIAAGEFAAAOAAAAZHJzL2Uyb0RvYy54bWysVM1O3DAQvlfqO1i+l2SXhcKKLFqBqCoh&#10;QECFevQ69iaq/zr2brJ9GZ6BS1+g9L06drIBAeqh6iWZ8fx/83N03GpF1gJ8bU1BRzs5JcJwW9Zm&#10;WdAvt2cfDijxgZmSKWtEQTfC0+PZ+3dHjZuKsa2sKgUQdGL8tHEFrUJw0yzzvBKa+R3rhEGhtKBZ&#10;QBaWWQmsQe9aZeM8388aC6UDy4X3+HraCeks+ZdS8HAppReBqIJibiF9IX0X8ZvNjth0CcxVNe/T&#10;YP+QhWa1waCDq1MWGFlB/cqVrjlYb2XY4VZnVsqai1QDVjPKX1RzUzEnUi0IjncDTP7/ueUX6ysg&#10;dYm9yyeUGKaxSV9XawaKhccHpR8fft+T0/pb+esnhKUwJOohao3zUzS+cVfQcx7JCEErQcc/Fkfa&#10;hPRmQFq0gXB83M93Dw72sCEcZbv7o8O9PPUiezJ34MMnYTWJREHBrkx5jf1MMLP1uQ8YF/W3esjE&#10;nLosEhU2SsRElLkWEmvEuONknaZLnCgga4ZzwTgXJow6UcVK0T1jSkNSg0UKmRxGz7JWavDdO4iT&#10;+9p3l2uvH01FGs7BOP9bYp3xYJEiWxMGY10bC285UFhVH7nT34LUQRNRCu2iRZVILmy5wWEA222J&#10;d/ysRuzPmQ9XDHAtsF+46uESP1LZpqC2pyipLPx46z3q47SilJIG16yg/vuKgaBEfTY4x4ejySTu&#10;ZWImex/HyMBzyeK5xKz0icWOjfCoOJ7IqB/UlpRg9R1ehHmMiiJmOMYuKA+wZU5Ct/54U7iYz5Ma&#10;7qJj4dzcOB6dR4DjWN22dwxcP4ABZ/fCbleSTV+MYKcbLY2dr4KVdZrPJ1x76HGP0wz1Nyceiud8&#10;0nq6jLM/AAAA//8DAFBLAwQUAAYACAAAACEAZASNu9sAAAALAQAADwAAAGRycy9kb3ducmV2Lnht&#10;bEyPz06DQBDG7ya+w2ZMvJh2sUIjyNIYE/Us9QGm7BSI7Cxhl5a+vdOTHme+X74/5W5xgzrRFHrP&#10;Bh7XCSjixtueWwPf+/fVM6gQkS0OnsnAhQLsqtubEgvrz/xFpzq2Skw4FGigi3EstA5NRw7D2o/E&#10;oh395DDKObXaTngWczfoTZJstcOeJaHDkd46an7q2RnI589L3evj0x7jw/xBPq+xtcbc3y2vL6Ai&#10;LfEPhmt9qQ6VdDr4mW1Qg4Esy4U0sNpkKagrIHHyOoiUplvQVan/b6h+AQAA//8DAFBLAQItABQA&#10;BgAIAAAAIQC2gziS/gAAAOEBAAATAAAAAAAAAAAAAAAAAAAAAABbQ29udGVudF9UeXBlc10ueG1s&#10;UEsBAi0AFAAGAAgAAAAhADj9If/WAAAAlAEAAAsAAAAAAAAAAAAAAAAALwEAAF9yZWxzLy5yZWxz&#10;UEsBAi0AFAAGAAgAAAAhAHSZIteZAgAAYQUAAA4AAAAAAAAAAAAAAAAALgIAAGRycy9lMm9Eb2Mu&#10;eG1sUEsBAi0AFAAGAAgAAAAhAGQEjbvbAAAACwEAAA8AAAAAAAAAAAAAAAAA8wQAAGRycy9kb3du&#10;cmV2LnhtbFBLBQYAAAAABAAEAPMAAAD7BQAAAAA=&#10;" fillcolor="#4f81bd [3204]" strokecolor="#243f60 [1604]" strokeweight="2pt">
                <v:textbox>
                  <w:txbxContent>
                    <w:p w:rsidR="0023334A" w:rsidRPr="007C4A32" w:rsidRDefault="0023334A" w:rsidP="0023334A">
                      <w:pPr>
                        <w:ind w:right="35"/>
                        <w:jc w:val="center"/>
                        <w:rPr>
                          <w:rFonts w:ascii="Times New Roman" w:hAnsi="Times New Roman"/>
                          <w:b/>
                          <w:sz w:val="96"/>
                          <w:szCs w:val="96"/>
                          <w14:glow w14:rad="139700">
                            <w14:schemeClr w14:val="accent2">
                              <w14:alpha w14:val="60000"/>
                              <w14:satMod w14:val="175000"/>
                            </w14:schemeClr>
                          </w14:glow>
                          <w14:shadow w14:blurRad="60007" w14:dist="200025" w14:dir="15000000" w14:sx="100000" w14:sy="30000" w14:kx="-1800000" w14:ky="0" w14:algn="bl">
                            <w14:srgbClr w14:val="000000">
                              <w14:alpha w14:val="68000"/>
                            </w14:srgbClr>
                          </w14:shadow>
                        </w:rPr>
                      </w:pPr>
                      <w:r>
                        <w:rPr>
                          <w:rFonts w:ascii="Times New Roman" w:hAnsi="Times New Roman"/>
                          <w:b/>
                          <w:sz w:val="96"/>
                          <w:szCs w:val="96"/>
                          <w14:glow w14:rad="139700">
                            <w14:schemeClr w14:val="accent2">
                              <w14:alpha w14:val="60000"/>
                              <w14:satMod w14:val="175000"/>
                            </w14:schemeClr>
                          </w14:glow>
                          <w14:shadow w14:blurRad="60007" w14:dist="200025" w14:dir="15000000" w14:sx="100000" w14:sy="30000" w14:kx="-1800000" w14:ky="0" w14:algn="bl">
                            <w14:srgbClr w14:val="000000">
                              <w14:alpha w14:val="68000"/>
                            </w14:srgbClr>
                          </w14:shadow>
                        </w:rPr>
                        <w:t>2018-2022</w:t>
                      </w:r>
                    </w:p>
                    <w:p w:rsidR="0023334A" w:rsidRPr="007C4A32" w:rsidRDefault="0023334A" w:rsidP="0023334A">
                      <w:pPr>
                        <w:ind w:right="35"/>
                        <w:jc w:val="center"/>
                        <w:rPr>
                          <w:rFonts w:ascii="Times New Roman" w:hAnsi="Times New Roman"/>
                          <w:b/>
                          <w:sz w:val="96"/>
                          <w:szCs w:val="96"/>
                          <w14:glow w14:rad="139700">
                            <w14:schemeClr w14:val="accent2">
                              <w14:alpha w14:val="60000"/>
                              <w14:satMod w14:val="175000"/>
                            </w14:schemeClr>
                          </w14:glow>
                          <w14:shadow w14:blurRad="60007" w14:dist="200025" w14:dir="15000000" w14:sx="100000" w14:sy="30000" w14:kx="-1800000" w14:ky="0" w14:algn="bl">
                            <w14:srgbClr w14:val="000000">
                              <w14:alpha w14:val="68000"/>
                            </w14:srgbClr>
                          </w14:shadow>
                        </w:rPr>
                      </w:pPr>
                      <w:r w:rsidRPr="007C4A32">
                        <w:rPr>
                          <w:rFonts w:ascii="Times New Roman" w:hAnsi="Times New Roman"/>
                          <w:b/>
                          <w:sz w:val="96"/>
                          <w:szCs w:val="96"/>
                          <w14:glow w14:rad="139700">
                            <w14:schemeClr w14:val="accent2">
                              <w14:alpha w14:val="60000"/>
                              <w14:satMod w14:val="175000"/>
                            </w14:schemeClr>
                          </w14:glow>
                          <w14:shadow w14:blurRad="60007" w14:dist="200025" w14:dir="15000000" w14:sx="100000" w14:sy="30000" w14:kx="-1800000" w14:ky="0" w14:algn="bl">
                            <w14:srgbClr w14:val="000000">
                              <w14:alpha w14:val="68000"/>
                            </w14:srgbClr>
                          </w14:shadow>
                        </w:rPr>
                        <w:t>STRATEJİK EYLEM PLANI</w:t>
                      </w:r>
                    </w:p>
                    <w:p w:rsidR="0023334A" w:rsidRDefault="0023334A" w:rsidP="0023334A">
                      <w:pPr>
                        <w:jc w:val="center"/>
                      </w:pPr>
                    </w:p>
                  </w:txbxContent>
                </v:textbox>
              </v:roundrect>
            </w:pict>
          </mc:Fallback>
        </mc:AlternateContent>
      </w:r>
    </w:p>
    <w:p w:rsidR="0023334A" w:rsidRDefault="0023334A" w:rsidP="0023334A">
      <w:pPr>
        <w:pStyle w:val="GvdeMetni"/>
        <w:rPr>
          <w:rFonts w:ascii="Times New Roman"/>
          <w:sz w:val="20"/>
        </w:rPr>
      </w:pPr>
    </w:p>
    <w:p w:rsidR="0023334A" w:rsidRDefault="0023334A" w:rsidP="0023334A">
      <w:pPr>
        <w:pStyle w:val="GvdeMetni"/>
        <w:rPr>
          <w:rFonts w:ascii="Times New Roman"/>
          <w:sz w:val="16"/>
        </w:rPr>
      </w:pPr>
    </w:p>
    <w:p w:rsidR="0023334A" w:rsidRDefault="0023334A" w:rsidP="0023334A">
      <w:pPr>
        <w:pStyle w:val="GvdeMetni"/>
        <w:jc w:val="center"/>
        <w:rPr>
          <w:rFonts w:ascii="Times New Roman"/>
          <w:b/>
          <w:sz w:val="26"/>
        </w:rPr>
      </w:pPr>
    </w:p>
    <w:p w:rsidR="0023334A" w:rsidRDefault="0023334A" w:rsidP="0023334A">
      <w:pPr>
        <w:pStyle w:val="GvdeMetni"/>
        <w:rPr>
          <w:rFonts w:ascii="Times New Roman"/>
          <w:b/>
          <w:sz w:val="26"/>
        </w:rPr>
      </w:pPr>
    </w:p>
    <w:p w:rsidR="0023334A" w:rsidRDefault="0023334A" w:rsidP="0023334A">
      <w:pPr>
        <w:pStyle w:val="GvdeMetni"/>
        <w:rPr>
          <w:rFonts w:ascii="Times New Roman"/>
          <w:b/>
          <w:sz w:val="26"/>
        </w:rPr>
      </w:pPr>
    </w:p>
    <w:p w:rsidR="0023334A" w:rsidRDefault="0023334A" w:rsidP="0023334A">
      <w:pPr>
        <w:pStyle w:val="GvdeMetni"/>
        <w:rPr>
          <w:rFonts w:ascii="Times New Roman"/>
          <w:b/>
          <w:sz w:val="26"/>
        </w:rPr>
      </w:pPr>
    </w:p>
    <w:p w:rsidR="0023334A" w:rsidRDefault="0023334A" w:rsidP="0023334A">
      <w:pPr>
        <w:pStyle w:val="GvdeMetni"/>
        <w:rPr>
          <w:rFonts w:ascii="Times New Roman"/>
          <w:b/>
          <w:sz w:val="26"/>
        </w:rPr>
      </w:pPr>
    </w:p>
    <w:p w:rsidR="0023334A" w:rsidRDefault="0023334A" w:rsidP="0023334A">
      <w:pPr>
        <w:pStyle w:val="GvdeMetni"/>
        <w:rPr>
          <w:rFonts w:ascii="Times New Roman"/>
          <w:b/>
          <w:sz w:val="26"/>
        </w:rPr>
      </w:pPr>
    </w:p>
    <w:p w:rsidR="0023334A" w:rsidRDefault="0023334A" w:rsidP="0023334A">
      <w:pPr>
        <w:pStyle w:val="GvdeMetni"/>
        <w:rPr>
          <w:rFonts w:ascii="Times New Roman"/>
          <w:b/>
          <w:sz w:val="26"/>
        </w:rPr>
      </w:pPr>
    </w:p>
    <w:p w:rsidR="0023334A" w:rsidRDefault="0023334A" w:rsidP="0023334A">
      <w:pPr>
        <w:pStyle w:val="GvdeMetni"/>
        <w:rPr>
          <w:rFonts w:ascii="Times New Roman"/>
          <w:b/>
          <w:sz w:val="26"/>
        </w:rPr>
      </w:pPr>
    </w:p>
    <w:p w:rsidR="0023334A" w:rsidRDefault="0023334A" w:rsidP="0023334A">
      <w:pPr>
        <w:pStyle w:val="GvdeMetni"/>
        <w:rPr>
          <w:rFonts w:ascii="Times New Roman"/>
          <w:b/>
          <w:sz w:val="26"/>
        </w:rPr>
      </w:pPr>
    </w:p>
    <w:p w:rsidR="0023334A" w:rsidRDefault="0023334A" w:rsidP="0023334A">
      <w:pPr>
        <w:pStyle w:val="GvdeMetni"/>
        <w:jc w:val="center"/>
        <w:rPr>
          <w:rFonts w:ascii="Times New Roman"/>
          <w:b/>
          <w:sz w:val="26"/>
        </w:rPr>
      </w:pPr>
    </w:p>
    <w:p w:rsidR="0023334A" w:rsidRDefault="0023334A" w:rsidP="0023334A">
      <w:pPr>
        <w:pStyle w:val="GvdeMetni"/>
        <w:jc w:val="center"/>
        <w:rPr>
          <w:rFonts w:ascii="Times New Roman"/>
          <w:b/>
          <w:sz w:val="26"/>
        </w:rPr>
      </w:pPr>
    </w:p>
    <w:p w:rsidR="0023334A" w:rsidRDefault="0023334A" w:rsidP="0023334A">
      <w:pPr>
        <w:pStyle w:val="GvdeMetni"/>
        <w:jc w:val="center"/>
        <w:rPr>
          <w:rFonts w:ascii="Times New Roman"/>
          <w:b/>
          <w:sz w:val="36"/>
          <w:szCs w:val="36"/>
        </w:rPr>
      </w:pPr>
    </w:p>
    <w:p w:rsidR="0023334A" w:rsidRDefault="0023334A" w:rsidP="0023334A">
      <w:pPr>
        <w:pStyle w:val="GvdeMetni"/>
        <w:jc w:val="center"/>
        <w:rPr>
          <w:rFonts w:ascii="Times New Roman"/>
          <w:b/>
          <w:sz w:val="36"/>
          <w:szCs w:val="36"/>
        </w:rPr>
      </w:pPr>
    </w:p>
    <w:p w:rsidR="0023334A" w:rsidRDefault="0023334A" w:rsidP="0023334A">
      <w:pPr>
        <w:pStyle w:val="GvdeMetni"/>
        <w:jc w:val="center"/>
        <w:rPr>
          <w:rFonts w:ascii="Times New Roman"/>
          <w:b/>
          <w:sz w:val="36"/>
          <w:szCs w:val="36"/>
        </w:rPr>
      </w:pPr>
    </w:p>
    <w:p w:rsidR="0023334A" w:rsidRDefault="0023334A" w:rsidP="0023334A">
      <w:pPr>
        <w:pStyle w:val="GvdeMetni"/>
        <w:jc w:val="center"/>
        <w:rPr>
          <w:rFonts w:ascii="Times New Roman"/>
          <w:b/>
          <w:sz w:val="36"/>
          <w:szCs w:val="36"/>
        </w:rPr>
      </w:pPr>
      <w:r>
        <w:rPr>
          <w:rFonts w:ascii="Times New Roman"/>
          <w:b/>
          <w:noProof/>
          <w:sz w:val="26"/>
          <w:lang w:eastAsia="tr-TR"/>
        </w:rPr>
        <w:drawing>
          <wp:anchor distT="0" distB="0" distL="114300" distR="114300" simplePos="0" relativeHeight="484557312" behindDoc="0" locked="0" layoutInCell="1" allowOverlap="1" wp14:anchorId="10B3CF8D" wp14:editId="5D2E048D">
            <wp:simplePos x="0" y="0"/>
            <wp:positionH relativeFrom="column">
              <wp:posOffset>1364615</wp:posOffset>
            </wp:positionH>
            <wp:positionV relativeFrom="paragraph">
              <wp:posOffset>83185</wp:posOffset>
            </wp:positionV>
            <wp:extent cx="4124325" cy="3933825"/>
            <wp:effectExtent l="0" t="0" r="9525" b="9525"/>
            <wp:wrapSquare wrapText="bothSides"/>
            <wp:docPr id="15" name="Resim 15" descr="C:\Users\HP\Desktop\DENİZ PC YEDEK\FAKÜLTE LOGO\S.Logo orta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ENİZ PC YEDEK\FAKÜLTE LOGO\S.Logo orta 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4325"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334A" w:rsidRDefault="0023334A" w:rsidP="0023334A">
      <w:pPr>
        <w:pStyle w:val="GvdeMetni"/>
        <w:jc w:val="center"/>
        <w:rPr>
          <w:rFonts w:ascii="Times New Roman"/>
          <w:b/>
          <w:sz w:val="36"/>
          <w:szCs w:val="36"/>
        </w:rPr>
      </w:pPr>
    </w:p>
    <w:p w:rsidR="0023334A" w:rsidRDefault="0023334A" w:rsidP="0023334A">
      <w:pPr>
        <w:pStyle w:val="GvdeMetni"/>
        <w:jc w:val="center"/>
        <w:rPr>
          <w:rFonts w:ascii="Times New Roman"/>
          <w:b/>
          <w:sz w:val="36"/>
          <w:szCs w:val="36"/>
        </w:rPr>
      </w:pPr>
    </w:p>
    <w:p w:rsidR="0023334A" w:rsidRDefault="0023334A" w:rsidP="0023334A">
      <w:pPr>
        <w:pStyle w:val="GvdeMetni"/>
        <w:jc w:val="center"/>
        <w:rPr>
          <w:rFonts w:ascii="Times New Roman"/>
          <w:b/>
          <w:sz w:val="36"/>
          <w:szCs w:val="36"/>
        </w:rPr>
      </w:pPr>
    </w:p>
    <w:p w:rsidR="0023334A" w:rsidRDefault="0023334A" w:rsidP="0023334A">
      <w:pPr>
        <w:pStyle w:val="GvdeMetni"/>
        <w:jc w:val="center"/>
        <w:rPr>
          <w:rFonts w:ascii="Times New Roman"/>
          <w:b/>
          <w:sz w:val="36"/>
          <w:szCs w:val="36"/>
        </w:rPr>
      </w:pPr>
    </w:p>
    <w:p w:rsidR="0023334A" w:rsidRDefault="0023334A" w:rsidP="0023334A">
      <w:pPr>
        <w:pStyle w:val="GvdeMetni"/>
        <w:jc w:val="center"/>
        <w:rPr>
          <w:rFonts w:ascii="Times New Roman"/>
          <w:b/>
          <w:sz w:val="36"/>
          <w:szCs w:val="36"/>
        </w:rPr>
      </w:pPr>
    </w:p>
    <w:p w:rsidR="0023334A" w:rsidRDefault="0023334A" w:rsidP="0023334A">
      <w:pPr>
        <w:pStyle w:val="GvdeMetni"/>
        <w:jc w:val="center"/>
        <w:rPr>
          <w:rFonts w:ascii="Times New Roman"/>
          <w:b/>
          <w:sz w:val="36"/>
          <w:szCs w:val="36"/>
        </w:rPr>
      </w:pPr>
    </w:p>
    <w:p w:rsidR="0023334A" w:rsidRDefault="0023334A" w:rsidP="0023334A">
      <w:pPr>
        <w:pStyle w:val="GvdeMetni"/>
        <w:jc w:val="center"/>
        <w:rPr>
          <w:rFonts w:ascii="Times New Roman"/>
          <w:b/>
          <w:sz w:val="36"/>
          <w:szCs w:val="36"/>
        </w:rPr>
      </w:pPr>
    </w:p>
    <w:p w:rsidR="0023334A" w:rsidRDefault="0023334A" w:rsidP="0023334A">
      <w:pPr>
        <w:pStyle w:val="GvdeMetni"/>
        <w:jc w:val="center"/>
        <w:rPr>
          <w:rFonts w:ascii="Times New Roman"/>
          <w:b/>
          <w:sz w:val="36"/>
          <w:szCs w:val="36"/>
        </w:rPr>
      </w:pPr>
    </w:p>
    <w:p w:rsidR="0023334A" w:rsidRDefault="0023334A" w:rsidP="0023334A">
      <w:pPr>
        <w:pStyle w:val="GvdeMetni"/>
        <w:jc w:val="center"/>
        <w:rPr>
          <w:rFonts w:ascii="Times New Roman"/>
          <w:b/>
          <w:sz w:val="36"/>
          <w:szCs w:val="36"/>
        </w:rPr>
      </w:pPr>
    </w:p>
    <w:p w:rsidR="0023334A" w:rsidRDefault="0023334A" w:rsidP="0023334A">
      <w:pPr>
        <w:pStyle w:val="GvdeMetni"/>
        <w:jc w:val="center"/>
        <w:rPr>
          <w:rFonts w:ascii="Times New Roman"/>
          <w:b/>
          <w:sz w:val="36"/>
          <w:szCs w:val="36"/>
        </w:rPr>
      </w:pPr>
    </w:p>
    <w:p w:rsidR="0023334A" w:rsidRDefault="0023334A" w:rsidP="0023334A">
      <w:pPr>
        <w:pStyle w:val="GvdeMetni"/>
        <w:jc w:val="center"/>
        <w:rPr>
          <w:rFonts w:ascii="Times New Roman"/>
          <w:b/>
          <w:sz w:val="36"/>
          <w:szCs w:val="36"/>
        </w:rPr>
      </w:pPr>
    </w:p>
    <w:p w:rsidR="0023334A" w:rsidRDefault="0023334A" w:rsidP="0023334A">
      <w:pPr>
        <w:pStyle w:val="GvdeMetni"/>
        <w:jc w:val="center"/>
        <w:rPr>
          <w:rFonts w:ascii="Times New Roman"/>
          <w:b/>
          <w:sz w:val="36"/>
          <w:szCs w:val="36"/>
        </w:rPr>
      </w:pPr>
    </w:p>
    <w:p w:rsidR="0023334A" w:rsidRDefault="0023334A" w:rsidP="0023334A">
      <w:pPr>
        <w:pStyle w:val="GvdeMetni"/>
        <w:jc w:val="center"/>
        <w:rPr>
          <w:rFonts w:ascii="Times New Roman"/>
          <w:b/>
          <w:sz w:val="36"/>
          <w:szCs w:val="36"/>
        </w:rPr>
      </w:pPr>
    </w:p>
    <w:p w:rsidR="0023334A" w:rsidRDefault="0023334A" w:rsidP="0023334A">
      <w:pPr>
        <w:pStyle w:val="GvdeMetni"/>
        <w:jc w:val="center"/>
        <w:rPr>
          <w:rFonts w:ascii="Times New Roman"/>
          <w:b/>
          <w:sz w:val="36"/>
          <w:szCs w:val="36"/>
        </w:rPr>
      </w:pPr>
    </w:p>
    <w:p w:rsidR="0023334A" w:rsidRDefault="0023334A" w:rsidP="0023334A">
      <w:pPr>
        <w:pStyle w:val="GvdeMetni"/>
        <w:jc w:val="center"/>
        <w:rPr>
          <w:rFonts w:ascii="Times New Roman"/>
          <w:b/>
          <w:sz w:val="36"/>
          <w:szCs w:val="36"/>
        </w:rPr>
      </w:pPr>
    </w:p>
    <w:p w:rsidR="0023334A" w:rsidRPr="007C4A32" w:rsidRDefault="0023334A" w:rsidP="0023334A">
      <w:pPr>
        <w:pStyle w:val="GvdeMetni"/>
        <w:jc w:val="center"/>
        <w:rPr>
          <w:rFonts w:ascii="Times New Roman"/>
          <w:b/>
          <w:sz w:val="36"/>
          <w:szCs w:val="36"/>
        </w:rPr>
      </w:pPr>
      <w:r w:rsidRPr="007C4A32">
        <w:rPr>
          <w:rFonts w:ascii="Times New Roman"/>
          <w:b/>
          <w:sz w:val="36"/>
          <w:szCs w:val="36"/>
        </w:rPr>
        <w:t>Ç</w:t>
      </w:r>
      <w:r w:rsidRPr="007C4A32">
        <w:rPr>
          <w:rFonts w:ascii="Times New Roman"/>
          <w:b/>
          <w:sz w:val="36"/>
          <w:szCs w:val="36"/>
        </w:rPr>
        <w:t xml:space="preserve">anakkale </w:t>
      </w:r>
    </w:p>
    <w:p w:rsidR="0023334A" w:rsidRDefault="0023334A" w:rsidP="0023334A">
      <w:pPr>
        <w:pStyle w:val="GvdeMetni"/>
        <w:jc w:val="center"/>
        <w:rPr>
          <w:rFonts w:ascii="Times New Roman"/>
          <w:b/>
          <w:sz w:val="36"/>
          <w:szCs w:val="36"/>
        </w:rPr>
      </w:pPr>
      <w:r>
        <w:rPr>
          <w:rFonts w:ascii="Times New Roman"/>
          <w:b/>
          <w:sz w:val="36"/>
          <w:szCs w:val="36"/>
        </w:rPr>
        <w:t>20</w:t>
      </w:r>
      <w:r>
        <w:rPr>
          <w:rFonts w:ascii="Times New Roman"/>
          <w:b/>
          <w:sz w:val="36"/>
          <w:szCs w:val="36"/>
        </w:rPr>
        <w:t>19</w:t>
      </w:r>
      <w:bookmarkStart w:id="0" w:name="_GoBack"/>
      <w:bookmarkEnd w:id="0"/>
    </w:p>
    <w:p w:rsidR="0023334A" w:rsidRDefault="0023334A" w:rsidP="0023334A">
      <w:pPr>
        <w:pStyle w:val="GvdeMetni"/>
        <w:jc w:val="center"/>
        <w:rPr>
          <w:rFonts w:ascii="Times New Roman"/>
          <w:b/>
          <w:sz w:val="36"/>
          <w:szCs w:val="36"/>
        </w:rPr>
      </w:pPr>
    </w:p>
    <w:p w:rsidR="0023334A" w:rsidRDefault="0023334A" w:rsidP="00E5336F">
      <w:pPr>
        <w:pStyle w:val="GvdeMetni"/>
        <w:jc w:val="center"/>
        <w:rPr>
          <w:rFonts w:ascii="Times New Roman" w:hAnsi="Times New Roman" w:cs="Times New Roman"/>
          <w:b/>
          <w:sz w:val="16"/>
          <w:szCs w:val="16"/>
        </w:rPr>
      </w:pPr>
    </w:p>
    <w:p w:rsidR="0023334A" w:rsidRDefault="0023334A" w:rsidP="00E5336F">
      <w:pPr>
        <w:pStyle w:val="GvdeMetni"/>
        <w:jc w:val="center"/>
        <w:rPr>
          <w:rFonts w:ascii="Times New Roman" w:hAnsi="Times New Roman" w:cs="Times New Roman"/>
          <w:b/>
          <w:sz w:val="16"/>
          <w:szCs w:val="16"/>
        </w:rPr>
      </w:pPr>
    </w:p>
    <w:p w:rsidR="0023334A" w:rsidRDefault="0023334A" w:rsidP="00E5336F">
      <w:pPr>
        <w:pStyle w:val="GvdeMetni"/>
        <w:jc w:val="center"/>
        <w:rPr>
          <w:rFonts w:ascii="Times New Roman" w:hAnsi="Times New Roman" w:cs="Times New Roman"/>
          <w:b/>
          <w:sz w:val="16"/>
          <w:szCs w:val="16"/>
        </w:rPr>
      </w:pPr>
    </w:p>
    <w:p w:rsidR="0023334A" w:rsidRDefault="0023334A" w:rsidP="00E5336F">
      <w:pPr>
        <w:pStyle w:val="GvdeMetni"/>
        <w:jc w:val="center"/>
        <w:rPr>
          <w:rFonts w:ascii="Times New Roman" w:hAnsi="Times New Roman" w:cs="Times New Roman"/>
          <w:b/>
          <w:sz w:val="16"/>
          <w:szCs w:val="16"/>
        </w:rPr>
      </w:pPr>
    </w:p>
    <w:p w:rsidR="0023334A" w:rsidRPr="00992448" w:rsidRDefault="0023334A" w:rsidP="00E5336F">
      <w:pPr>
        <w:pStyle w:val="GvdeMetni"/>
        <w:jc w:val="center"/>
        <w:rPr>
          <w:rFonts w:ascii="Times New Roman" w:hAnsi="Times New Roman" w:cs="Times New Roman"/>
          <w:b/>
          <w:sz w:val="16"/>
          <w:szCs w:val="16"/>
        </w:rPr>
      </w:pPr>
    </w:p>
    <w:p w:rsidR="007B306E" w:rsidRPr="00992448" w:rsidRDefault="00C57BF6">
      <w:pPr>
        <w:spacing w:before="90"/>
        <w:ind w:left="2559" w:right="2557"/>
        <w:jc w:val="center"/>
        <w:rPr>
          <w:rFonts w:ascii="Times New Roman" w:hAnsi="Times New Roman" w:cs="Times New Roman"/>
          <w:b/>
          <w:sz w:val="16"/>
          <w:szCs w:val="16"/>
        </w:rPr>
      </w:pPr>
      <w:r w:rsidRPr="00992448">
        <w:rPr>
          <w:rFonts w:ascii="Times New Roman" w:hAnsi="Times New Roman" w:cs="Times New Roman"/>
          <w:b/>
          <w:sz w:val="16"/>
          <w:szCs w:val="16"/>
        </w:rPr>
        <w:t>İÇİNDEKİLER</w:t>
      </w:r>
    </w:p>
    <w:sdt>
      <w:sdtPr>
        <w:rPr>
          <w:rFonts w:eastAsia="Tinos"/>
          <w:b w:val="0"/>
          <w:bCs w:val="0"/>
          <w:sz w:val="16"/>
          <w:szCs w:val="16"/>
        </w:rPr>
        <w:id w:val="-207021539"/>
        <w:docPartObj>
          <w:docPartGallery w:val="Table of Contents"/>
          <w:docPartUnique/>
        </w:docPartObj>
      </w:sdtPr>
      <w:sdtContent>
        <w:p w:rsidR="007B306E" w:rsidRPr="00992448" w:rsidRDefault="00EC13A7">
          <w:pPr>
            <w:pStyle w:val="T1"/>
            <w:numPr>
              <w:ilvl w:val="0"/>
              <w:numId w:val="13"/>
            </w:numPr>
            <w:tabs>
              <w:tab w:val="left" w:pos="1303"/>
              <w:tab w:val="right" w:leader="dot" w:pos="9859"/>
            </w:tabs>
            <w:spacing w:before="288" w:line="240" w:lineRule="auto"/>
            <w:ind w:hanging="222"/>
            <w:rPr>
              <w:b w:val="0"/>
              <w:sz w:val="16"/>
              <w:szCs w:val="16"/>
            </w:rPr>
          </w:pPr>
          <w:hyperlink w:anchor="_TOC_250031" w:history="1">
            <w:r w:rsidR="00C57BF6" w:rsidRPr="00992448">
              <w:rPr>
                <w:sz w:val="16"/>
                <w:szCs w:val="16"/>
              </w:rPr>
              <w:t>ÖN</w:t>
            </w:r>
            <w:r w:rsidR="00C57BF6" w:rsidRPr="00992448">
              <w:rPr>
                <w:spacing w:val="-2"/>
                <w:sz w:val="16"/>
                <w:szCs w:val="16"/>
              </w:rPr>
              <w:t xml:space="preserve"> </w:t>
            </w:r>
            <w:r w:rsidR="00C57BF6" w:rsidRPr="00992448">
              <w:rPr>
                <w:sz w:val="16"/>
                <w:szCs w:val="16"/>
              </w:rPr>
              <w:t>BİLGİ</w:t>
            </w:r>
            <w:r w:rsidR="0049541F" w:rsidRPr="00992448">
              <w:rPr>
                <w:sz w:val="16"/>
                <w:szCs w:val="16"/>
              </w:rPr>
              <w:t>(Birim Üst Yönetici Sunuşu)</w:t>
            </w:r>
            <w:r w:rsidR="00C57BF6" w:rsidRPr="00992448">
              <w:rPr>
                <w:sz w:val="16"/>
                <w:szCs w:val="16"/>
              </w:rPr>
              <w:tab/>
            </w:r>
            <w:r w:rsidR="00C57BF6" w:rsidRPr="00992448">
              <w:rPr>
                <w:b w:val="0"/>
                <w:sz w:val="16"/>
                <w:szCs w:val="16"/>
              </w:rPr>
              <w:t>4</w:t>
            </w:r>
          </w:hyperlink>
        </w:p>
        <w:p w:rsidR="007B306E" w:rsidRPr="00992448" w:rsidRDefault="00EC13A7">
          <w:pPr>
            <w:pStyle w:val="T1"/>
            <w:numPr>
              <w:ilvl w:val="0"/>
              <w:numId w:val="13"/>
            </w:numPr>
            <w:tabs>
              <w:tab w:val="left" w:pos="1303"/>
              <w:tab w:val="right" w:leader="dot" w:pos="9859"/>
            </w:tabs>
            <w:spacing w:before="1"/>
            <w:ind w:hanging="222"/>
            <w:rPr>
              <w:b w:val="0"/>
              <w:sz w:val="16"/>
              <w:szCs w:val="16"/>
            </w:rPr>
          </w:pPr>
          <w:hyperlink w:anchor="_TOC_250030" w:history="1">
            <w:r w:rsidR="00C57BF6" w:rsidRPr="00992448">
              <w:rPr>
                <w:sz w:val="16"/>
                <w:szCs w:val="16"/>
              </w:rPr>
              <w:t>AMAÇ</w:t>
            </w:r>
            <w:r w:rsidR="00C57BF6" w:rsidRPr="00992448">
              <w:rPr>
                <w:sz w:val="16"/>
                <w:szCs w:val="16"/>
              </w:rPr>
              <w:tab/>
            </w:r>
            <w:r w:rsidR="00C57BF6" w:rsidRPr="00992448">
              <w:rPr>
                <w:b w:val="0"/>
                <w:sz w:val="16"/>
                <w:szCs w:val="16"/>
              </w:rPr>
              <w:t>5</w:t>
            </w:r>
          </w:hyperlink>
        </w:p>
        <w:p w:rsidR="007B306E" w:rsidRPr="00992448" w:rsidRDefault="00EC13A7">
          <w:pPr>
            <w:pStyle w:val="T1"/>
            <w:numPr>
              <w:ilvl w:val="0"/>
              <w:numId w:val="13"/>
            </w:numPr>
            <w:tabs>
              <w:tab w:val="left" w:pos="1303"/>
              <w:tab w:val="right" w:leader="dot" w:pos="9859"/>
            </w:tabs>
            <w:ind w:hanging="222"/>
            <w:rPr>
              <w:b w:val="0"/>
              <w:sz w:val="16"/>
              <w:szCs w:val="16"/>
            </w:rPr>
          </w:pPr>
          <w:hyperlink w:anchor="_TOC_250029" w:history="1">
            <w:r w:rsidR="00C57BF6" w:rsidRPr="00992448">
              <w:rPr>
                <w:sz w:val="16"/>
                <w:szCs w:val="16"/>
              </w:rPr>
              <w:t>KAPSAM</w:t>
            </w:r>
            <w:r w:rsidR="00C57BF6" w:rsidRPr="00992448">
              <w:rPr>
                <w:sz w:val="16"/>
                <w:szCs w:val="16"/>
              </w:rPr>
              <w:tab/>
            </w:r>
            <w:r w:rsidR="00C57BF6" w:rsidRPr="00992448">
              <w:rPr>
                <w:b w:val="0"/>
                <w:sz w:val="16"/>
                <w:szCs w:val="16"/>
              </w:rPr>
              <w:t>5</w:t>
            </w:r>
          </w:hyperlink>
        </w:p>
        <w:p w:rsidR="007B306E" w:rsidRPr="00992448" w:rsidRDefault="00EC13A7">
          <w:pPr>
            <w:pStyle w:val="T1"/>
            <w:numPr>
              <w:ilvl w:val="0"/>
              <w:numId w:val="13"/>
            </w:numPr>
            <w:tabs>
              <w:tab w:val="left" w:pos="1303"/>
              <w:tab w:val="right" w:leader="dot" w:pos="9859"/>
            </w:tabs>
            <w:spacing w:before="1"/>
            <w:ind w:hanging="222"/>
            <w:rPr>
              <w:b w:val="0"/>
              <w:sz w:val="16"/>
              <w:szCs w:val="16"/>
            </w:rPr>
          </w:pPr>
          <w:hyperlink w:anchor="_TOC_250028" w:history="1">
            <w:r w:rsidR="00C57BF6" w:rsidRPr="00992448">
              <w:rPr>
                <w:sz w:val="16"/>
                <w:szCs w:val="16"/>
              </w:rPr>
              <w:t>PLANLAMA SÜRECİ VE</w:t>
            </w:r>
            <w:r w:rsidR="00C57BF6" w:rsidRPr="00992448">
              <w:rPr>
                <w:spacing w:val="-4"/>
                <w:sz w:val="16"/>
                <w:szCs w:val="16"/>
              </w:rPr>
              <w:t xml:space="preserve"> </w:t>
            </w:r>
            <w:r w:rsidR="00C57BF6" w:rsidRPr="00992448">
              <w:rPr>
                <w:sz w:val="16"/>
                <w:szCs w:val="16"/>
              </w:rPr>
              <w:t>UYGULAMA</w:t>
            </w:r>
            <w:r w:rsidR="00C57BF6" w:rsidRPr="00992448">
              <w:rPr>
                <w:spacing w:val="-2"/>
                <w:sz w:val="16"/>
                <w:szCs w:val="16"/>
              </w:rPr>
              <w:t xml:space="preserve"> </w:t>
            </w:r>
            <w:r w:rsidR="00C57BF6" w:rsidRPr="00992448">
              <w:rPr>
                <w:sz w:val="16"/>
                <w:szCs w:val="16"/>
              </w:rPr>
              <w:t>PLANI</w:t>
            </w:r>
            <w:r w:rsidR="00C57BF6" w:rsidRPr="00992448">
              <w:rPr>
                <w:sz w:val="16"/>
                <w:szCs w:val="16"/>
              </w:rPr>
              <w:tab/>
            </w:r>
            <w:r w:rsidR="00C57BF6" w:rsidRPr="00992448">
              <w:rPr>
                <w:b w:val="0"/>
                <w:sz w:val="16"/>
                <w:szCs w:val="16"/>
              </w:rPr>
              <w:t>6</w:t>
            </w:r>
          </w:hyperlink>
        </w:p>
        <w:p w:rsidR="007B306E" w:rsidRPr="00992448" w:rsidRDefault="00EC13A7">
          <w:pPr>
            <w:pStyle w:val="T1"/>
            <w:numPr>
              <w:ilvl w:val="0"/>
              <w:numId w:val="13"/>
            </w:numPr>
            <w:tabs>
              <w:tab w:val="left" w:pos="1303"/>
              <w:tab w:val="right" w:leader="dot" w:pos="9859"/>
            </w:tabs>
            <w:ind w:hanging="222"/>
            <w:rPr>
              <w:b w:val="0"/>
              <w:sz w:val="16"/>
              <w:szCs w:val="16"/>
            </w:rPr>
          </w:pPr>
          <w:hyperlink w:anchor="_TOC_250027" w:history="1">
            <w:r w:rsidR="00C57BF6" w:rsidRPr="00992448">
              <w:rPr>
                <w:sz w:val="16"/>
                <w:szCs w:val="16"/>
              </w:rPr>
              <w:t>ÇANAKKALE ONSEKİZ MART</w:t>
            </w:r>
            <w:r w:rsidR="00C57BF6" w:rsidRPr="00992448">
              <w:rPr>
                <w:spacing w:val="-9"/>
                <w:sz w:val="16"/>
                <w:szCs w:val="16"/>
              </w:rPr>
              <w:t xml:space="preserve"> </w:t>
            </w:r>
            <w:r w:rsidR="00C57BF6" w:rsidRPr="00992448">
              <w:rPr>
                <w:sz w:val="16"/>
                <w:szCs w:val="16"/>
              </w:rPr>
              <w:t>ÜNİVERSİTESİ</w:t>
            </w:r>
            <w:r w:rsidR="00C57BF6" w:rsidRPr="00992448">
              <w:rPr>
                <w:spacing w:val="2"/>
                <w:sz w:val="16"/>
                <w:szCs w:val="16"/>
              </w:rPr>
              <w:t xml:space="preserve"> </w:t>
            </w:r>
            <w:r w:rsidR="00C57BF6" w:rsidRPr="00992448">
              <w:rPr>
                <w:sz w:val="16"/>
                <w:szCs w:val="16"/>
              </w:rPr>
              <w:t>TANITIM</w:t>
            </w:r>
            <w:r w:rsidR="00C57BF6" w:rsidRPr="00992448">
              <w:rPr>
                <w:sz w:val="16"/>
                <w:szCs w:val="16"/>
              </w:rPr>
              <w:tab/>
            </w:r>
            <w:r w:rsidR="00C57BF6" w:rsidRPr="00992448">
              <w:rPr>
                <w:b w:val="0"/>
                <w:sz w:val="16"/>
                <w:szCs w:val="16"/>
              </w:rPr>
              <w:t>6</w:t>
            </w:r>
          </w:hyperlink>
        </w:p>
        <w:p w:rsidR="007B306E" w:rsidRPr="00992448" w:rsidRDefault="00EC13A7">
          <w:pPr>
            <w:pStyle w:val="T1"/>
            <w:numPr>
              <w:ilvl w:val="0"/>
              <w:numId w:val="13"/>
            </w:numPr>
            <w:tabs>
              <w:tab w:val="left" w:pos="1303"/>
              <w:tab w:val="right" w:leader="dot" w:pos="9859"/>
            </w:tabs>
            <w:ind w:hanging="222"/>
            <w:rPr>
              <w:b w:val="0"/>
              <w:sz w:val="16"/>
              <w:szCs w:val="16"/>
            </w:rPr>
          </w:pPr>
          <w:hyperlink w:anchor="_TOC_250026" w:history="1">
            <w:r w:rsidR="00C57BF6" w:rsidRPr="00992448">
              <w:rPr>
                <w:sz w:val="16"/>
                <w:szCs w:val="16"/>
              </w:rPr>
              <w:t>ÜNİVERSİTEMİZ MİSYON, VİZYON, AMAÇ, HEDEF VE</w:t>
            </w:r>
            <w:r w:rsidR="00C57BF6" w:rsidRPr="00992448">
              <w:rPr>
                <w:spacing w:val="-7"/>
                <w:sz w:val="16"/>
                <w:szCs w:val="16"/>
              </w:rPr>
              <w:t xml:space="preserve"> </w:t>
            </w:r>
            <w:r w:rsidR="00C57BF6" w:rsidRPr="00992448">
              <w:rPr>
                <w:sz w:val="16"/>
                <w:szCs w:val="16"/>
              </w:rPr>
              <w:t>KALİTE</w:t>
            </w:r>
            <w:r w:rsidR="00C57BF6" w:rsidRPr="00992448">
              <w:rPr>
                <w:spacing w:val="-3"/>
                <w:sz w:val="16"/>
                <w:szCs w:val="16"/>
              </w:rPr>
              <w:t xml:space="preserve"> </w:t>
            </w:r>
            <w:r w:rsidR="00C57BF6" w:rsidRPr="00992448">
              <w:rPr>
                <w:sz w:val="16"/>
                <w:szCs w:val="16"/>
              </w:rPr>
              <w:t>POLİTİKASI</w:t>
            </w:r>
            <w:r w:rsidR="00C57BF6" w:rsidRPr="00992448">
              <w:rPr>
                <w:sz w:val="16"/>
                <w:szCs w:val="16"/>
              </w:rPr>
              <w:tab/>
            </w:r>
            <w:r w:rsidR="00C57BF6" w:rsidRPr="00992448">
              <w:rPr>
                <w:b w:val="0"/>
                <w:sz w:val="16"/>
                <w:szCs w:val="16"/>
              </w:rPr>
              <w:t>8</w:t>
            </w:r>
          </w:hyperlink>
        </w:p>
        <w:p w:rsidR="007B306E" w:rsidRPr="00992448" w:rsidRDefault="00EC13A7">
          <w:pPr>
            <w:pStyle w:val="T1"/>
            <w:numPr>
              <w:ilvl w:val="0"/>
              <w:numId w:val="13"/>
            </w:numPr>
            <w:tabs>
              <w:tab w:val="left" w:pos="1303"/>
              <w:tab w:val="right" w:leader="dot" w:pos="9859"/>
            </w:tabs>
            <w:spacing w:before="2"/>
            <w:ind w:hanging="222"/>
            <w:rPr>
              <w:b w:val="0"/>
              <w:sz w:val="16"/>
              <w:szCs w:val="16"/>
            </w:rPr>
          </w:pPr>
          <w:hyperlink w:anchor="_TOC_250025" w:history="1">
            <w:r w:rsidR="000D57B0" w:rsidRPr="00992448">
              <w:rPr>
                <w:sz w:val="16"/>
                <w:szCs w:val="16"/>
              </w:rPr>
              <w:t>SİYASAL BİLGİLER FAKÜLTESİ</w:t>
            </w:r>
            <w:r w:rsidR="00C57BF6" w:rsidRPr="00992448">
              <w:rPr>
                <w:sz w:val="16"/>
                <w:szCs w:val="16"/>
              </w:rPr>
              <w:t xml:space="preserve"> TANITIM</w:t>
            </w:r>
            <w:r w:rsidR="00C57BF6" w:rsidRPr="00992448">
              <w:rPr>
                <w:sz w:val="16"/>
                <w:szCs w:val="16"/>
              </w:rPr>
              <w:tab/>
            </w:r>
            <w:r w:rsidR="00C57BF6" w:rsidRPr="00992448">
              <w:rPr>
                <w:b w:val="0"/>
                <w:sz w:val="16"/>
                <w:szCs w:val="16"/>
              </w:rPr>
              <w:t>10</w:t>
            </w:r>
          </w:hyperlink>
        </w:p>
        <w:p w:rsidR="007B306E" w:rsidRPr="00992448" w:rsidRDefault="00EC13A7">
          <w:pPr>
            <w:pStyle w:val="T1"/>
            <w:numPr>
              <w:ilvl w:val="0"/>
              <w:numId w:val="13"/>
            </w:numPr>
            <w:tabs>
              <w:tab w:val="left" w:pos="1303"/>
              <w:tab w:val="right" w:leader="dot" w:pos="9859"/>
            </w:tabs>
            <w:ind w:hanging="222"/>
            <w:rPr>
              <w:b w:val="0"/>
              <w:sz w:val="16"/>
              <w:szCs w:val="16"/>
            </w:rPr>
          </w:pPr>
          <w:hyperlink w:anchor="_TOC_250024" w:history="1">
            <w:r w:rsidR="00C57BF6" w:rsidRPr="00992448">
              <w:rPr>
                <w:sz w:val="16"/>
                <w:szCs w:val="16"/>
              </w:rPr>
              <w:t>MİSYON, VİZYON, AMAÇ</w:t>
            </w:r>
            <w:r w:rsidR="00C57BF6" w:rsidRPr="00992448">
              <w:rPr>
                <w:spacing w:val="-1"/>
                <w:sz w:val="16"/>
                <w:szCs w:val="16"/>
              </w:rPr>
              <w:t xml:space="preserve"> </w:t>
            </w:r>
            <w:r w:rsidR="00C57BF6" w:rsidRPr="00992448">
              <w:rPr>
                <w:sz w:val="16"/>
                <w:szCs w:val="16"/>
              </w:rPr>
              <w:t>VE</w:t>
            </w:r>
            <w:r w:rsidR="00C57BF6" w:rsidRPr="00992448">
              <w:rPr>
                <w:spacing w:val="-2"/>
                <w:sz w:val="16"/>
                <w:szCs w:val="16"/>
              </w:rPr>
              <w:t xml:space="preserve"> </w:t>
            </w:r>
            <w:r w:rsidR="00C57BF6" w:rsidRPr="00992448">
              <w:rPr>
                <w:sz w:val="16"/>
                <w:szCs w:val="16"/>
              </w:rPr>
              <w:t>HEDEFLERİMİZ</w:t>
            </w:r>
            <w:r w:rsidR="00C57BF6" w:rsidRPr="00992448">
              <w:rPr>
                <w:sz w:val="16"/>
                <w:szCs w:val="16"/>
              </w:rPr>
              <w:tab/>
            </w:r>
            <w:r w:rsidR="00C57BF6" w:rsidRPr="00992448">
              <w:rPr>
                <w:b w:val="0"/>
                <w:sz w:val="16"/>
                <w:szCs w:val="16"/>
              </w:rPr>
              <w:t>11</w:t>
            </w:r>
          </w:hyperlink>
        </w:p>
        <w:p w:rsidR="007B306E" w:rsidRPr="00992448" w:rsidRDefault="00EC13A7" w:rsidP="000D57B0">
          <w:pPr>
            <w:pStyle w:val="T1"/>
            <w:numPr>
              <w:ilvl w:val="0"/>
              <w:numId w:val="13"/>
            </w:numPr>
            <w:tabs>
              <w:tab w:val="left" w:pos="1303"/>
              <w:tab w:val="right" w:leader="dot" w:pos="9859"/>
            </w:tabs>
            <w:spacing w:before="1"/>
            <w:rPr>
              <w:b w:val="0"/>
              <w:sz w:val="16"/>
              <w:szCs w:val="16"/>
            </w:rPr>
          </w:pPr>
          <w:hyperlink w:anchor="_TOC_250023" w:history="1">
            <w:r w:rsidR="000D57B0" w:rsidRPr="00992448">
              <w:rPr>
                <w:sz w:val="16"/>
                <w:szCs w:val="16"/>
              </w:rPr>
              <w:t xml:space="preserve"> SİYASAL BİLGİLER FAKÜLTESİ</w:t>
            </w:r>
            <w:r w:rsidR="00C57BF6" w:rsidRPr="00992448">
              <w:rPr>
                <w:sz w:val="16"/>
                <w:szCs w:val="16"/>
              </w:rPr>
              <w:t xml:space="preserve"> TEMEL POLİTİKA</w:t>
            </w:r>
            <w:r w:rsidR="00C57BF6" w:rsidRPr="00992448">
              <w:rPr>
                <w:spacing w:val="-7"/>
                <w:sz w:val="16"/>
                <w:szCs w:val="16"/>
              </w:rPr>
              <w:t xml:space="preserve"> </w:t>
            </w:r>
            <w:r w:rsidR="00C57BF6" w:rsidRPr="00992448">
              <w:rPr>
                <w:sz w:val="16"/>
                <w:szCs w:val="16"/>
              </w:rPr>
              <w:t>VE</w:t>
            </w:r>
            <w:r w:rsidR="00C57BF6" w:rsidRPr="00992448">
              <w:rPr>
                <w:spacing w:val="-1"/>
                <w:sz w:val="16"/>
                <w:szCs w:val="16"/>
              </w:rPr>
              <w:t xml:space="preserve"> </w:t>
            </w:r>
            <w:r w:rsidR="00C57BF6" w:rsidRPr="00992448">
              <w:rPr>
                <w:sz w:val="16"/>
                <w:szCs w:val="16"/>
              </w:rPr>
              <w:t>ÖNCELİKLERİ</w:t>
            </w:r>
            <w:r w:rsidR="00C57BF6" w:rsidRPr="00992448">
              <w:rPr>
                <w:sz w:val="16"/>
                <w:szCs w:val="16"/>
              </w:rPr>
              <w:tab/>
            </w:r>
            <w:r w:rsidR="00C57BF6" w:rsidRPr="00992448">
              <w:rPr>
                <w:b w:val="0"/>
                <w:sz w:val="16"/>
                <w:szCs w:val="16"/>
              </w:rPr>
              <w:t>12</w:t>
            </w:r>
          </w:hyperlink>
        </w:p>
        <w:p w:rsidR="007B306E" w:rsidRPr="00992448" w:rsidRDefault="00EC13A7">
          <w:pPr>
            <w:pStyle w:val="T3"/>
            <w:numPr>
              <w:ilvl w:val="1"/>
              <w:numId w:val="13"/>
            </w:numPr>
            <w:tabs>
              <w:tab w:val="left" w:pos="1689"/>
              <w:tab w:val="right" w:leader="dot" w:pos="9857"/>
            </w:tabs>
            <w:rPr>
              <w:rFonts w:ascii="Times New Roman" w:hAnsi="Times New Roman" w:cs="Times New Roman"/>
              <w:sz w:val="16"/>
              <w:szCs w:val="16"/>
            </w:rPr>
          </w:pPr>
          <w:hyperlink w:anchor="_TOC_250022" w:history="1">
            <w:r w:rsidR="000D57B0" w:rsidRPr="00992448">
              <w:rPr>
                <w:rFonts w:ascii="Times New Roman" w:hAnsi="Times New Roman" w:cs="Times New Roman"/>
                <w:sz w:val="16"/>
                <w:szCs w:val="16"/>
              </w:rPr>
              <w:t>Siyasal Bilgiler Fakültesi</w:t>
            </w:r>
            <w:r w:rsidR="00C57BF6" w:rsidRPr="00992448">
              <w:rPr>
                <w:rFonts w:ascii="Times New Roman" w:hAnsi="Times New Roman" w:cs="Times New Roman"/>
                <w:sz w:val="16"/>
                <w:szCs w:val="16"/>
              </w:rPr>
              <w:t xml:space="preserve"> Kurumsal</w:t>
            </w:r>
            <w:r w:rsidR="00C57BF6" w:rsidRPr="00992448">
              <w:rPr>
                <w:rFonts w:ascii="Times New Roman" w:hAnsi="Times New Roman" w:cs="Times New Roman"/>
                <w:spacing w:val="-4"/>
                <w:sz w:val="16"/>
                <w:szCs w:val="16"/>
              </w:rPr>
              <w:t xml:space="preserve"> </w:t>
            </w:r>
            <w:r w:rsidR="00C57BF6" w:rsidRPr="00992448">
              <w:rPr>
                <w:rFonts w:ascii="Times New Roman" w:hAnsi="Times New Roman" w:cs="Times New Roman"/>
                <w:sz w:val="16"/>
                <w:szCs w:val="16"/>
              </w:rPr>
              <w:t>Kalite</w:t>
            </w:r>
            <w:r w:rsidR="00C57BF6" w:rsidRPr="00992448">
              <w:rPr>
                <w:rFonts w:ascii="Times New Roman" w:hAnsi="Times New Roman" w:cs="Times New Roman"/>
                <w:spacing w:val="1"/>
                <w:sz w:val="16"/>
                <w:szCs w:val="16"/>
              </w:rPr>
              <w:t xml:space="preserve"> </w:t>
            </w:r>
            <w:r w:rsidR="00C57BF6" w:rsidRPr="00992448">
              <w:rPr>
                <w:rFonts w:ascii="Times New Roman" w:hAnsi="Times New Roman" w:cs="Times New Roman"/>
                <w:sz w:val="16"/>
                <w:szCs w:val="16"/>
              </w:rPr>
              <w:t>Politikası</w:t>
            </w:r>
            <w:r w:rsidR="00C57BF6" w:rsidRPr="00992448">
              <w:rPr>
                <w:rFonts w:ascii="Times New Roman" w:hAnsi="Times New Roman" w:cs="Times New Roman"/>
                <w:sz w:val="16"/>
                <w:szCs w:val="16"/>
              </w:rPr>
              <w:tab/>
              <w:t>12</w:t>
            </w:r>
          </w:hyperlink>
        </w:p>
        <w:p w:rsidR="007B306E" w:rsidRPr="00992448" w:rsidRDefault="00EC13A7" w:rsidP="000D57B0">
          <w:pPr>
            <w:pStyle w:val="T3"/>
            <w:numPr>
              <w:ilvl w:val="1"/>
              <w:numId w:val="13"/>
            </w:numPr>
            <w:tabs>
              <w:tab w:val="left" w:pos="1689"/>
              <w:tab w:val="right" w:leader="dot" w:pos="9858"/>
            </w:tabs>
            <w:rPr>
              <w:rFonts w:ascii="Times New Roman" w:hAnsi="Times New Roman" w:cs="Times New Roman"/>
              <w:sz w:val="16"/>
              <w:szCs w:val="16"/>
            </w:rPr>
          </w:pPr>
          <w:hyperlink w:anchor="_TOC_250021" w:history="1">
            <w:r w:rsidR="000D57B0" w:rsidRPr="00992448">
              <w:rPr>
                <w:rFonts w:ascii="Times New Roman" w:hAnsi="Times New Roman" w:cs="Times New Roman"/>
                <w:sz w:val="16"/>
                <w:szCs w:val="16"/>
              </w:rPr>
              <w:t xml:space="preserve"> Siyasal Bilgiler Fakültesi</w:t>
            </w:r>
            <w:r w:rsidR="00C57BF6" w:rsidRPr="00992448">
              <w:rPr>
                <w:rFonts w:ascii="Times New Roman" w:hAnsi="Times New Roman" w:cs="Times New Roman"/>
                <w:sz w:val="16"/>
                <w:szCs w:val="16"/>
              </w:rPr>
              <w:t xml:space="preserve"> Akademik</w:t>
            </w:r>
            <w:r w:rsidR="00C57BF6" w:rsidRPr="00992448">
              <w:rPr>
                <w:rFonts w:ascii="Times New Roman" w:hAnsi="Times New Roman" w:cs="Times New Roman"/>
                <w:spacing w:val="-7"/>
                <w:sz w:val="16"/>
                <w:szCs w:val="16"/>
              </w:rPr>
              <w:t xml:space="preserve"> </w:t>
            </w:r>
            <w:r w:rsidR="00C57BF6" w:rsidRPr="00992448">
              <w:rPr>
                <w:rFonts w:ascii="Times New Roman" w:hAnsi="Times New Roman" w:cs="Times New Roman"/>
                <w:sz w:val="16"/>
                <w:szCs w:val="16"/>
              </w:rPr>
              <w:t>Araştırma Politikaları</w:t>
            </w:r>
            <w:r w:rsidR="00C57BF6" w:rsidRPr="00992448">
              <w:rPr>
                <w:rFonts w:ascii="Times New Roman" w:hAnsi="Times New Roman" w:cs="Times New Roman"/>
                <w:sz w:val="16"/>
                <w:szCs w:val="16"/>
              </w:rPr>
              <w:tab/>
              <w:t>13</w:t>
            </w:r>
          </w:hyperlink>
        </w:p>
        <w:p w:rsidR="007B306E" w:rsidRPr="00992448" w:rsidRDefault="00EC13A7" w:rsidP="000D57B0">
          <w:pPr>
            <w:pStyle w:val="T3"/>
            <w:numPr>
              <w:ilvl w:val="1"/>
              <w:numId w:val="13"/>
            </w:numPr>
            <w:tabs>
              <w:tab w:val="left" w:pos="1689"/>
              <w:tab w:val="right" w:leader="dot" w:pos="9858"/>
            </w:tabs>
            <w:spacing w:before="2"/>
            <w:rPr>
              <w:rFonts w:ascii="Times New Roman" w:hAnsi="Times New Roman" w:cs="Times New Roman"/>
              <w:sz w:val="16"/>
              <w:szCs w:val="16"/>
            </w:rPr>
          </w:pPr>
          <w:hyperlink w:anchor="_TOC_250020" w:history="1">
            <w:r w:rsidR="000D57B0" w:rsidRPr="00992448">
              <w:rPr>
                <w:rFonts w:ascii="Times New Roman" w:hAnsi="Times New Roman" w:cs="Times New Roman"/>
                <w:sz w:val="16"/>
                <w:szCs w:val="16"/>
              </w:rPr>
              <w:t xml:space="preserve"> Siyasal Bilgiler Fakültesi</w:t>
            </w:r>
            <w:r w:rsidR="00C57BF6" w:rsidRPr="00992448">
              <w:rPr>
                <w:rFonts w:ascii="Times New Roman" w:hAnsi="Times New Roman" w:cs="Times New Roman"/>
                <w:spacing w:val="-2"/>
                <w:sz w:val="16"/>
                <w:szCs w:val="16"/>
              </w:rPr>
              <w:t xml:space="preserve"> </w:t>
            </w:r>
            <w:r w:rsidR="00C57BF6" w:rsidRPr="00992448">
              <w:rPr>
                <w:rFonts w:ascii="Times New Roman" w:hAnsi="Times New Roman" w:cs="Times New Roman"/>
                <w:sz w:val="16"/>
                <w:szCs w:val="16"/>
              </w:rPr>
              <w:t>İdari Politikaları</w:t>
            </w:r>
            <w:r w:rsidR="00C57BF6" w:rsidRPr="00992448">
              <w:rPr>
                <w:rFonts w:ascii="Times New Roman" w:hAnsi="Times New Roman" w:cs="Times New Roman"/>
                <w:sz w:val="16"/>
                <w:szCs w:val="16"/>
              </w:rPr>
              <w:tab/>
              <w:t>14</w:t>
            </w:r>
          </w:hyperlink>
        </w:p>
        <w:p w:rsidR="007B306E" w:rsidRPr="00992448" w:rsidRDefault="00EC13A7" w:rsidP="000D57B0">
          <w:pPr>
            <w:pStyle w:val="T3"/>
            <w:numPr>
              <w:ilvl w:val="1"/>
              <w:numId w:val="13"/>
            </w:numPr>
            <w:tabs>
              <w:tab w:val="left" w:pos="1689"/>
              <w:tab w:val="right" w:leader="dot" w:pos="9857"/>
            </w:tabs>
            <w:rPr>
              <w:rFonts w:ascii="Times New Roman" w:hAnsi="Times New Roman" w:cs="Times New Roman"/>
              <w:sz w:val="16"/>
              <w:szCs w:val="16"/>
            </w:rPr>
          </w:pPr>
          <w:hyperlink w:anchor="_TOC_250019" w:history="1">
            <w:r w:rsidR="000D57B0" w:rsidRPr="00992448">
              <w:rPr>
                <w:rFonts w:ascii="Times New Roman" w:hAnsi="Times New Roman" w:cs="Times New Roman"/>
                <w:sz w:val="16"/>
                <w:szCs w:val="16"/>
              </w:rPr>
              <w:t xml:space="preserve"> Siyasal Bilgiler </w:t>
            </w:r>
            <w:proofErr w:type="gramStart"/>
            <w:r w:rsidR="000D57B0" w:rsidRPr="00992448">
              <w:rPr>
                <w:rFonts w:ascii="Times New Roman" w:hAnsi="Times New Roman" w:cs="Times New Roman"/>
                <w:sz w:val="16"/>
                <w:szCs w:val="16"/>
              </w:rPr>
              <w:t xml:space="preserve">Fakültesi </w:t>
            </w:r>
            <w:r w:rsidR="00C57BF6" w:rsidRPr="00992448">
              <w:rPr>
                <w:rFonts w:ascii="Times New Roman" w:hAnsi="Times New Roman" w:cs="Times New Roman"/>
                <w:spacing w:val="-2"/>
                <w:sz w:val="16"/>
                <w:szCs w:val="16"/>
              </w:rPr>
              <w:t xml:space="preserve"> </w:t>
            </w:r>
            <w:r w:rsidR="00C57BF6" w:rsidRPr="00992448">
              <w:rPr>
                <w:rFonts w:ascii="Times New Roman" w:hAnsi="Times New Roman" w:cs="Times New Roman"/>
                <w:sz w:val="16"/>
                <w:szCs w:val="16"/>
              </w:rPr>
              <w:t>Öğrenci</w:t>
            </w:r>
            <w:proofErr w:type="gramEnd"/>
            <w:r w:rsidR="00C57BF6" w:rsidRPr="00992448">
              <w:rPr>
                <w:rFonts w:ascii="Times New Roman" w:hAnsi="Times New Roman" w:cs="Times New Roman"/>
                <w:sz w:val="16"/>
                <w:szCs w:val="16"/>
              </w:rPr>
              <w:t xml:space="preserve"> Politikaları</w:t>
            </w:r>
            <w:r w:rsidR="00C57BF6" w:rsidRPr="00992448">
              <w:rPr>
                <w:rFonts w:ascii="Times New Roman" w:hAnsi="Times New Roman" w:cs="Times New Roman"/>
                <w:sz w:val="16"/>
                <w:szCs w:val="16"/>
              </w:rPr>
              <w:tab/>
              <w:t>15</w:t>
            </w:r>
          </w:hyperlink>
        </w:p>
        <w:p w:rsidR="007B306E" w:rsidRPr="00992448" w:rsidRDefault="00EC13A7" w:rsidP="000D57B0">
          <w:pPr>
            <w:pStyle w:val="T3"/>
            <w:numPr>
              <w:ilvl w:val="1"/>
              <w:numId w:val="13"/>
            </w:numPr>
            <w:tabs>
              <w:tab w:val="left" w:pos="1689"/>
              <w:tab w:val="right" w:leader="dot" w:pos="9858"/>
            </w:tabs>
            <w:spacing w:before="1"/>
            <w:rPr>
              <w:rFonts w:ascii="Times New Roman" w:hAnsi="Times New Roman" w:cs="Times New Roman"/>
              <w:sz w:val="16"/>
              <w:szCs w:val="16"/>
            </w:rPr>
          </w:pPr>
          <w:hyperlink w:anchor="_TOC_250018" w:history="1">
            <w:r w:rsidR="000D57B0" w:rsidRPr="00992448">
              <w:rPr>
                <w:rFonts w:ascii="Times New Roman" w:hAnsi="Times New Roman" w:cs="Times New Roman"/>
                <w:sz w:val="16"/>
                <w:szCs w:val="16"/>
              </w:rPr>
              <w:t xml:space="preserve"> Siyasal Bilgiler Fakültesi </w:t>
            </w:r>
            <w:r w:rsidR="00C57BF6" w:rsidRPr="00992448">
              <w:rPr>
                <w:rFonts w:ascii="Times New Roman" w:hAnsi="Times New Roman" w:cs="Times New Roman"/>
                <w:sz w:val="16"/>
                <w:szCs w:val="16"/>
              </w:rPr>
              <w:t>Bölgesel</w:t>
            </w:r>
            <w:r w:rsidR="00C57BF6" w:rsidRPr="00992448">
              <w:rPr>
                <w:rFonts w:ascii="Times New Roman" w:hAnsi="Times New Roman" w:cs="Times New Roman"/>
                <w:spacing w:val="-2"/>
                <w:sz w:val="16"/>
                <w:szCs w:val="16"/>
              </w:rPr>
              <w:t xml:space="preserve"> </w:t>
            </w:r>
            <w:r w:rsidR="00C57BF6" w:rsidRPr="00992448">
              <w:rPr>
                <w:rFonts w:ascii="Times New Roman" w:hAnsi="Times New Roman" w:cs="Times New Roman"/>
                <w:sz w:val="16"/>
                <w:szCs w:val="16"/>
              </w:rPr>
              <w:t>Politikaları</w:t>
            </w:r>
            <w:r w:rsidR="00C57BF6" w:rsidRPr="00992448">
              <w:rPr>
                <w:rFonts w:ascii="Times New Roman" w:hAnsi="Times New Roman" w:cs="Times New Roman"/>
                <w:sz w:val="16"/>
                <w:szCs w:val="16"/>
              </w:rPr>
              <w:tab/>
              <w:t>15</w:t>
            </w:r>
          </w:hyperlink>
        </w:p>
        <w:p w:rsidR="007B306E" w:rsidRPr="00992448" w:rsidRDefault="00EC13A7" w:rsidP="000D57B0">
          <w:pPr>
            <w:pStyle w:val="T1"/>
            <w:numPr>
              <w:ilvl w:val="0"/>
              <w:numId w:val="13"/>
            </w:numPr>
            <w:tabs>
              <w:tab w:val="left" w:pos="1413"/>
              <w:tab w:val="right" w:leader="dot" w:pos="9859"/>
            </w:tabs>
            <w:rPr>
              <w:b w:val="0"/>
              <w:sz w:val="16"/>
              <w:szCs w:val="16"/>
            </w:rPr>
          </w:pPr>
          <w:hyperlink w:anchor="_TOC_250017" w:history="1">
            <w:r w:rsidR="000D57B0" w:rsidRPr="00992448">
              <w:rPr>
                <w:sz w:val="16"/>
                <w:szCs w:val="16"/>
              </w:rPr>
              <w:t xml:space="preserve"> SİYASAL BİLGİLER FAKÜLTESİ</w:t>
            </w:r>
            <w:r w:rsidR="00C57BF6" w:rsidRPr="00992448">
              <w:rPr>
                <w:sz w:val="16"/>
                <w:szCs w:val="16"/>
              </w:rPr>
              <w:t xml:space="preserve"> PAYDAŞLARI</w:t>
            </w:r>
            <w:r w:rsidR="00C57BF6" w:rsidRPr="00992448">
              <w:rPr>
                <w:sz w:val="16"/>
                <w:szCs w:val="16"/>
              </w:rPr>
              <w:tab/>
            </w:r>
            <w:r w:rsidR="00C57BF6" w:rsidRPr="00992448">
              <w:rPr>
                <w:b w:val="0"/>
                <w:sz w:val="16"/>
                <w:szCs w:val="16"/>
              </w:rPr>
              <w:t>15</w:t>
            </w:r>
          </w:hyperlink>
        </w:p>
        <w:p w:rsidR="007B306E" w:rsidRPr="00992448" w:rsidRDefault="00EC13A7">
          <w:pPr>
            <w:pStyle w:val="T1"/>
            <w:numPr>
              <w:ilvl w:val="0"/>
              <w:numId w:val="13"/>
            </w:numPr>
            <w:tabs>
              <w:tab w:val="left" w:pos="1413"/>
              <w:tab w:val="right" w:leader="dot" w:pos="9859"/>
            </w:tabs>
            <w:spacing w:before="2"/>
            <w:ind w:left="1412" w:hanging="332"/>
            <w:rPr>
              <w:b w:val="0"/>
              <w:sz w:val="16"/>
              <w:szCs w:val="16"/>
            </w:rPr>
          </w:pPr>
          <w:hyperlink w:anchor="_TOC_250016" w:history="1">
            <w:r w:rsidR="00C57BF6" w:rsidRPr="00992448">
              <w:rPr>
                <w:sz w:val="16"/>
                <w:szCs w:val="16"/>
              </w:rPr>
              <w:t>AKADEMİK</w:t>
            </w:r>
            <w:r w:rsidR="00C57BF6" w:rsidRPr="00992448">
              <w:rPr>
                <w:spacing w:val="2"/>
                <w:sz w:val="16"/>
                <w:szCs w:val="16"/>
              </w:rPr>
              <w:t xml:space="preserve"> </w:t>
            </w:r>
            <w:r w:rsidR="00C57BF6" w:rsidRPr="00992448">
              <w:rPr>
                <w:sz w:val="16"/>
                <w:szCs w:val="16"/>
              </w:rPr>
              <w:t>ALT</w:t>
            </w:r>
            <w:r w:rsidR="00C57BF6" w:rsidRPr="00992448">
              <w:rPr>
                <w:spacing w:val="-3"/>
                <w:sz w:val="16"/>
                <w:szCs w:val="16"/>
              </w:rPr>
              <w:t xml:space="preserve"> </w:t>
            </w:r>
            <w:r w:rsidR="00C57BF6" w:rsidRPr="00992448">
              <w:rPr>
                <w:sz w:val="16"/>
                <w:szCs w:val="16"/>
              </w:rPr>
              <w:t>YAPI</w:t>
            </w:r>
            <w:r w:rsidR="00C57BF6" w:rsidRPr="00992448">
              <w:rPr>
                <w:sz w:val="16"/>
                <w:szCs w:val="16"/>
              </w:rPr>
              <w:tab/>
            </w:r>
            <w:r w:rsidR="00C57BF6" w:rsidRPr="00992448">
              <w:rPr>
                <w:b w:val="0"/>
                <w:sz w:val="16"/>
                <w:szCs w:val="16"/>
              </w:rPr>
              <w:t>16</w:t>
            </w:r>
          </w:hyperlink>
        </w:p>
        <w:p w:rsidR="007B306E" w:rsidRPr="00992448" w:rsidRDefault="00EC13A7">
          <w:pPr>
            <w:pStyle w:val="T1"/>
            <w:numPr>
              <w:ilvl w:val="0"/>
              <w:numId w:val="13"/>
            </w:numPr>
            <w:tabs>
              <w:tab w:val="left" w:pos="1413"/>
              <w:tab w:val="right" w:leader="dot" w:pos="9859"/>
            </w:tabs>
            <w:ind w:left="1412" w:hanging="332"/>
            <w:rPr>
              <w:b w:val="0"/>
              <w:sz w:val="16"/>
              <w:szCs w:val="16"/>
            </w:rPr>
          </w:pPr>
          <w:hyperlink w:anchor="_TOC_250015" w:history="1">
            <w:r w:rsidR="00C57BF6" w:rsidRPr="00992448">
              <w:rPr>
                <w:sz w:val="16"/>
                <w:szCs w:val="16"/>
              </w:rPr>
              <w:t>EĞİTİM ÖĞRETİM ALT YAPISI VE</w:t>
            </w:r>
            <w:r w:rsidR="00C57BF6" w:rsidRPr="00992448">
              <w:rPr>
                <w:spacing w:val="-7"/>
                <w:sz w:val="16"/>
                <w:szCs w:val="16"/>
              </w:rPr>
              <w:t xml:space="preserve"> </w:t>
            </w:r>
            <w:r w:rsidR="00C57BF6" w:rsidRPr="00992448">
              <w:rPr>
                <w:sz w:val="16"/>
                <w:szCs w:val="16"/>
              </w:rPr>
              <w:t>MEVCUT</w:t>
            </w:r>
            <w:r w:rsidR="00C57BF6" w:rsidRPr="00992448">
              <w:rPr>
                <w:spacing w:val="-2"/>
                <w:sz w:val="16"/>
                <w:szCs w:val="16"/>
              </w:rPr>
              <w:t xml:space="preserve"> </w:t>
            </w:r>
            <w:r w:rsidR="00C57BF6" w:rsidRPr="00992448">
              <w:rPr>
                <w:sz w:val="16"/>
                <w:szCs w:val="16"/>
              </w:rPr>
              <w:t>PROGRAMLAR</w:t>
            </w:r>
            <w:r w:rsidR="00C57BF6" w:rsidRPr="00992448">
              <w:rPr>
                <w:sz w:val="16"/>
                <w:szCs w:val="16"/>
              </w:rPr>
              <w:tab/>
            </w:r>
            <w:r w:rsidR="00C57BF6" w:rsidRPr="00992448">
              <w:rPr>
                <w:b w:val="0"/>
                <w:sz w:val="16"/>
                <w:szCs w:val="16"/>
              </w:rPr>
              <w:t>22</w:t>
            </w:r>
          </w:hyperlink>
        </w:p>
        <w:p w:rsidR="006A2C2A" w:rsidRPr="00992448" w:rsidRDefault="006A2C2A" w:rsidP="006A2C2A">
          <w:pPr>
            <w:pStyle w:val="T1"/>
            <w:numPr>
              <w:ilvl w:val="1"/>
              <w:numId w:val="13"/>
            </w:numPr>
            <w:tabs>
              <w:tab w:val="right" w:leader="dot" w:pos="1843"/>
            </w:tabs>
            <w:ind w:left="1418" w:hanging="142"/>
            <w:rPr>
              <w:b w:val="0"/>
              <w:sz w:val="16"/>
              <w:szCs w:val="16"/>
            </w:rPr>
          </w:pPr>
          <w:r w:rsidRPr="00992448">
            <w:rPr>
              <w:b w:val="0"/>
              <w:sz w:val="16"/>
              <w:szCs w:val="16"/>
            </w:rPr>
            <w:t>Mevcut Öğrenci Profili ve Öğrenci Kaynağı Sürekliliği</w:t>
          </w:r>
          <w:proofErr w:type="gramStart"/>
          <w:r w:rsidRPr="00992448">
            <w:rPr>
              <w:b w:val="0"/>
              <w:sz w:val="16"/>
              <w:szCs w:val="16"/>
            </w:rPr>
            <w:t>…………………………….........</w:t>
          </w:r>
          <w:r w:rsidR="00C87FC6" w:rsidRPr="00992448">
            <w:rPr>
              <w:b w:val="0"/>
              <w:sz w:val="16"/>
              <w:szCs w:val="16"/>
            </w:rPr>
            <w:t>.</w:t>
          </w:r>
          <w:proofErr w:type="gramEnd"/>
          <w:r w:rsidR="00C87FC6" w:rsidRPr="00992448">
            <w:rPr>
              <w:b w:val="0"/>
              <w:sz w:val="16"/>
              <w:szCs w:val="16"/>
            </w:rPr>
            <w:t>20</w:t>
          </w:r>
        </w:p>
        <w:p w:rsidR="006A2C2A" w:rsidRPr="00992448" w:rsidRDefault="006A2C2A" w:rsidP="006A2C2A">
          <w:pPr>
            <w:pStyle w:val="T1"/>
            <w:numPr>
              <w:ilvl w:val="1"/>
              <w:numId w:val="13"/>
            </w:numPr>
            <w:tabs>
              <w:tab w:val="right" w:leader="dot" w:pos="1843"/>
            </w:tabs>
            <w:ind w:left="1418" w:hanging="142"/>
            <w:rPr>
              <w:b w:val="0"/>
              <w:sz w:val="16"/>
              <w:szCs w:val="16"/>
            </w:rPr>
          </w:pPr>
          <w:r w:rsidRPr="00992448">
            <w:rPr>
              <w:b w:val="0"/>
              <w:sz w:val="16"/>
              <w:szCs w:val="16"/>
            </w:rPr>
            <w:t>Mezun Öğrenci Profili ve Mezunlarla İlişkiler</w:t>
          </w:r>
          <w:proofErr w:type="gramStart"/>
          <w:r w:rsidRPr="00992448">
            <w:rPr>
              <w:b w:val="0"/>
              <w:sz w:val="16"/>
              <w:szCs w:val="16"/>
            </w:rPr>
            <w:t>…………………………………………….</w:t>
          </w:r>
          <w:proofErr w:type="gramEnd"/>
          <w:r w:rsidR="00C87FC6" w:rsidRPr="00992448">
            <w:rPr>
              <w:b w:val="0"/>
              <w:sz w:val="16"/>
              <w:szCs w:val="16"/>
            </w:rPr>
            <w:t>20</w:t>
          </w:r>
        </w:p>
        <w:p w:rsidR="006A2C2A" w:rsidRPr="00992448" w:rsidRDefault="006A2C2A" w:rsidP="006A2C2A">
          <w:pPr>
            <w:pStyle w:val="T1"/>
            <w:numPr>
              <w:ilvl w:val="1"/>
              <w:numId w:val="13"/>
            </w:numPr>
            <w:tabs>
              <w:tab w:val="right" w:leader="dot" w:pos="1843"/>
            </w:tabs>
            <w:ind w:left="1418" w:hanging="142"/>
            <w:rPr>
              <w:b w:val="0"/>
              <w:sz w:val="16"/>
              <w:szCs w:val="16"/>
            </w:rPr>
          </w:pPr>
          <w:r w:rsidRPr="00992448">
            <w:rPr>
              <w:b w:val="0"/>
              <w:sz w:val="16"/>
              <w:szCs w:val="16"/>
            </w:rPr>
            <w:t>Bölüm Bazında Merkezi Yerleştirme Puanları</w:t>
          </w:r>
          <w:proofErr w:type="gramStart"/>
          <w:r w:rsidRPr="00992448">
            <w:rPr>
              <w:b w:val="0"/>
              <w:sz w:val="16"/>
              <w:szCs w:val="16"/>
            </w:rPr>
            <w:t>…………………………………………….</w:t>
          </w:r>
          <w:proofErr w:type="gramEnd"/>
          <w:r w:rsidR="00C87FC6" w:rsidRPr="00992448">
            <w:rPr>
              <w:b w:val="0"/>
              <w:sz w:val="16"/>
              <w:szCs w:val="16"/>
            </w:rPr>
            <w:t>21</w:t>
          </w:r>
        </w:p>
        <w:p w:rsidR="006A2C2A" w:rsidRPr="00992448" w:rsidRDefault="006A2C2A" w:rsidP="006A2C2A">
          <w:pPr>
            <w:pStyle w:val="T1"/>
            <w:numPr>
              <w:ilvl w:val="1"/>
              <w:numId w:val="13"/>
            </w:numPr>
            <w:tabs>
              <w:tab w:val="right" w:leader="dot" w:pos="1843"/>
            </w:tabs>
            <w:ind w:left="1418" w:hanging="142"/>
            <w:rPr>
              <w:sz w:val="16"/>
              <w:szCs w:val="16"/>
            </w:rPr>
          </w:pPr>
          <w:r w:rsidRPr="00992448">
            <w:rPr>
              <w:b w:val="0"/>
              <w:sz w:val="16"/>
              <w:szCs w:val="16"/>
            </w:rPr>
            <w:t>Bölüm Bazında Aktif Kayıtlı ve Mezun Öğrenci Sayısı</w:t>
          </w:r>
          <w:proofErr w:type="gramStart"/>
          <w:r w:rsidRPr="00992448">
            <w:rPr>
              <w:b w:val="0"/>
              <w:sz w:val="16"/>
              <w:szCs w:val="16"/>
            </w:rPr>
            <w:t>…………………………………..</w:t>
          </w:r>
          <w:proofErr w:type="gramEnd"/>
          <w:r w:rsidR="00C87FC6" w:rsidRPr="00992448">
            <w:rPr>
              <w:b w:val="0"/>
              <w:sz w:val="16"/>
              <w:szCs w:val="16"/>
            </w:rPr>
            <w:t>21</w:t>
          </w:r>
        </w:p>
        <w:p w:rsidR="006A2C2A" w:rsidRPr="00992448" w:rsidRDefault="006A2C2A" w:rsidP="006A2C2A">
          <w:pPr>
            <w:pStyle w:val="T1"/>
            <w:numPr>
              <w:ilvl w:val="0"/>
              <w:numId w:val="13"/>
            </w:numPr>
            <w:rPr>
              <w:sz w:val="16"/>
              <w:szCs w:val="16"/>
            </w:rPr>
          </w:pPr>
          <w:r w:rsidRPr="00992448">
            <w:rPr>
              <w:sz w:val="16"/>
              <w:szCs w:val="16"/>
            </w:rPr>
            <w:t>İDARİ ALTYAPI</w:t>
          </w:r>
          <w:proofErr w:type="gramStart"/>
          <w:r w:rsidRPr="00992448">
            <w:rPr>
              <w:sz w:val="16"/>
              <w:szCs w:val="16"/>
            </w:rPr>
            <w:t>……………………………………………………………………………..</w:t>
          </w:r>
          <w:proofErr w:type="gramEnd"/>
          <w:r w:rsidR="00C87FC6" w:rsidRPr="00992448">
            <w:rPr>
              <w:b w:val="0"/>
              <w:sz w:val="16"/>
              <w:szCs w:val="16"/>
            </w:rPr>
            <w:t>22</w:t>
          </w:r>
        </w:p>
        <w:p w:rsidR="007B306E" w:rsidRPr="00992448" w:rsidRDefault="00EC13A7">
          <w:pPr>
            <w:pStyle w:val="T3"/>
            <w:numPr>
              <w:ilvl w:val="1"/>
              <w:numId w:val="12"/>
            </w:numPr>
            <w:tabs>
              <w:tab w:val="left" w:pos="1800"/>
              <w:tab w:val="right" w:leader="dot" w:pos="9859"/>
            </w:tabs>
            <w:ind w:hanging="498"/>
            <w:rPr>
              <w:rFonts w:ascii="Times New Roman" w:hAnsi="Times New Roman" w:cs="Times New Roman"/>
              <w:sz w:val="16"/>
              <w:szCs w:val="16"/>
            </w:rPr>
          </w:pPr>
          <w:hyperlink w:anchor="_TOC_250014" w:history="1">
            <w:r w:rsidR="00C57BF6" w:rsidRPr="00992448">
              <w:rPr>
                <w:rFonts w:ascii="Times New Roman" w:hAnsi="Times New Roman" w:cs="Times New Roman"/>
                <w:sz w:val="16"/>
                <w:szCs w:val="16"/>
              </w:rPr>
              <w:t>Yetki, Görev</w:t>
            </w:r>
            <w:r w:rsidR="00C57BF6" w:rsidRPr="00992448">
              <w:rPr>
                <w:rFonts w:ascii="Times New Roman" w:hAnsi="Times New Roman" w:cs="Times New Roman"/>
                <w:spacing w:val="-2"/>
                <w:sz w:val="16"/>
                <w:szCs w:val="16"/>
              </w:rPr>
              <w:t xml:space="preserve"> </w:t>
            </w:r>
            <w:r w:rsidR="00C57BF6" w:rsidRPr="00992448">
              <w:rPr>
                <w:rFonts w:ascii="Times New Roman" w:hAnsi="Times New Roman" w:cs="Times New Roman"/>
                <w:spacing w:val="-3"/>
                <w:sz w:val="16"/>
                <w:szCs w:val="16"/>
              </w:rPr>
              <w:t>ve</w:t>
            </w:r>
            <w:r w:rsidR="00C57BF6" w:rsidRPr="00992448">
              <w:rPr>
                <w:rFonts w:ascii="Times New Roman" w:hAnsi="Times New Roman" w:cs="Times New Roman"/>
                <w:spacing w:val="1"/>
                <w:sz w:val="16"/>
                <w:szCs w:val="16"/>
              </w:rPr>
              <w:t xml:space="preserve"> </w:t>
            </w:r>
            <w:r w:rsidR="00C57BF6" w:rsidRPr="00992448">
              <w:rPr>
                <w:rFonts w:ascii="Times New Roman" w:hAnsi="Times New Roman" w:cs="Times New Roman"/>
                <w:sz w:val="16"/>
                <w:szCs w:val="16"/>
              </w:rPr>
              <w:t>Sorumluluklar</w:t>
            </w:r>
            <w:r w:rsidR="00C57BF6" w:rsidRPr="00992448">
              <w:rPr>
                <w:rFonts w:ascii="Times New Roman" w:hAnsi="Times New Roman" w:cs="Times New Roman"/>
                <w:sz w:val="16"/>
                <w:szCs w:val="16"/>
              </w:rPr>
              <w:tab/>
              <w:t>27</w:t>
            </w:r>
          </w:hyperlink>
        </w:p>
        <w:p w:rsidR="007B306E" w:rsidRPr="00992448" w:rsidRDefault="00EC13A7">
          <w:pPr>
            <w:pStyle w:val="T3"/>
            <w:numPr>
              <w:ilvl w:val="1"/>
              <w:numId w:val="12"/>
            </w:numPr>
            <w:tabs>
              <w:tab w:val="left" w:pos="1800"/>
              <w:tab w:val="right" w:leader="dot" w:pos="9859"/>
            </w:tabs>
            <w:spacing w:before="1"/>
            <w:ind w:hanging="498"/>
            <w:rPr>
              <w:rFonts w:ascii="Times New Roman" w:hAnsi="Times New Roman" w:cs="Times New Roman"/>
              <w:sz w:val="16"/>
              <w:szCs w:val="16"/>
            </w:rPr>
          </w:pPr>
          <w:hyperlink w:anchor="_TOC_250013" w:history="1">
            <w:r w:rsidR="00C57BF6" w:rsidRPr="00992448">
              <w:rPr>
                <w:rFonts w:ascii="Times New Roman" w:hAnsi="Times New Roman" w:cs="Times New Roman"/>
                <w:sz w:val="16"/>
                <w:szCs w:val="16"/>
              </w:rPr>
              <w:t>Yönetim ve İç</w:t>
            </w:r>
            <w:r w:rsidR="00C57BF6" w:rsidRPr="00992448">
              <w:rPr>
                <w:rFonts w:ascii="Times New Roman" w:hAnsi="Times New Roman" w:cs="Times New Roman"/>
                <w:spacing w:val="1"/>
                <w:sz w:val="16"/>
                <w:szCs w:val="16"/>
              </w:rPr>
              <w:t xml:space="preserve"> </w:t>
            </w:r>
            <w:r w:rsidR="00C57BF6" w:rsidRPr="00992448">
              <w:rPr>
                <w:rFonts w:ascii="Times New Roman" w:hAnsi="Times New Roman" w:cs="Times New Roman"/>
                <w:sz w:val="16"/>
                <w:szCs w:val="16"/>
              </w:rPr>
              <w:t>Kontrol Sistemi</w:t>
            </w:r>
            <w:r w:rsidR="00C57BF6" w:rsidRPr="00992448">
              <w:rPr>
                <w:rFonts w:ascii="Times New Roman" w:hAnsi="Times New Roman" w:cs="Times New Roman"/>
                <w:sz w:val="16"/>
                <w:szCs w:val="16"/>
              </w:rPr>
              <w:tab/>
              <w:t>27</w:t>
            </w:r>
          </w:hyperlink>
        </w:p>
        <w:p w:rsidR="007B306E" w:rsidRPr="00992448" w:rsidRDefault="00EC13A7">
          <w:pPr>
            <w:pStyle w:val="T1"/>
            <w:numPr>
              <w:ilvl w:val="0"/>
              <w:numId w:val="11"/>
            </w:numPr>
            <w:tabs>
              <w:tab w:val="left" w:pos="1413"/>
              <w:tab w:val="right" w:leader="dot" w:pos="9859"/>
            </w:tabs>
            <w:rPr>
              <w:b w:val="0"/>
              <w:sz w:val="16"/>
              <w:szCs w:val="16"/>
            </w:rPr>
          </w:pPr>
          <w:hyperlink w:anchor="_TOC_250012" w:history="1">
            <w:r w:rsidR="00C57BF6" w:rsidRPr="00992448">
              <w:rPr>
                <w:sz w:val="16"/>
                <w:szCs w:val="16"/>
              </w:rPr>
              <w:t>FİZİKİ</w:t>
            </w:r>
            <w:r w:rsidR="00C57BF6" w:rsidRPr="00992448">
              <w:rPr>
                <w:spacing w:val="-1"/>
                <w:sz w:val="16"/>
                <w:szCs w:val="16"/>
              </w:rPr>
              <w:t xml:space="preserve"> </w:t>
            </w:r>
            <w:r w:rsidR="00C57BF6" w:rsidRPr="00992448">
              <w:rPr>
                <w:sz w:val="16"/>
                <w:szCs w:val="16"/>
              </w:rPr>
              <w:t>ALT</w:t>
            </w:r>
            <w:r w:rsidR="00C57BF6" w:rsidRPr="00992448">
              <w:rPr>
                <w:spacing w:val="-2"/>
                <w:sz w:val="16"/>
                <w:szCs w:val="16"/>
              </w:rPr>
              <w:t xml:space="preserve"> </w:t>
            </w:r>
            <w:r w:rsidR="00C57BF6" w:rsidRPr="00992448">
              <w:rPr>
                <w:sz w:val="16"/>
                <w:szCs w:val="16"/>
              </w:rPr>
              <w:t>YAPI</w:t>
            </w:r>
            <w:r w:rsidR="00C57BF6" w:rsidRPr="00992448">
              <w:rPr>
                <w:sz w:val="16"/>
                <w:szCs w:val="16"/>
              </w:rPr>
              <w:tab/>
            </w:r>
            <w:r w:rsidR="00C57BF6" w:rsidRPr="00992448">
              <w:rPr>
                <w:b w:val="0"/>
                <w:sz w:val="16"/>
                <w:szCs w:val="16"/>
              </w:rPr>
              <w:t>27</w:t>
            </w:r>
          </w:hyperlink>
        </w:p>
        <w:p w:rsidR="007B306E" w:rsidRPr="00992448" w:rsidRDefault="00EC13A7">
          <w:pPr>
            <w:pStyle w:val="T3"/>
            <w:numPr>
              <w:ilvl w:val="1"/>
              <w:numId w:val="11"/>
            </w:numPr>
            <w:tabs>
              <w:tab w:val="left" w:pos="1800"/>
              <w:tab w:val="right" w:leader="dot" w:pos="9858"/>
            </w:tabs>
            <w:spacing w:before="1"/>
            <w:ind w:hanging="498"/>
            <w:rPr>
              <w:rFonts w:ascii="Times New Roman" w:hAnsi="Times New Roman" w:cs="Times New Roman"/>
              <w:sz w:val="16"/>
              <w:szCs w:val="16"/>
            </w:rPr>
          </w:pPr>
          <w:hyperlink w:anchor="_TOC_250011" w:history="1">
            <w:r w:rsidR="00C57BF6" w:rsidRPr="00992448">
              <w:rPr>
                <w:rFonts w:ascii="Times New Roman" w:hAnsi="Times New Roman" w:cs="Times New Roman"/>
                <w:sz w:val="16"/>
                <w:szCs w:val="16"/>
              </w:rPr>
              <w:t>Bilgi ve Teknolojik</w:t>
            </w:r>
            <w:r w:rsidR="00C57BF6" w:rsidRPr="00992448">
              <w:rPr>
                <w:rFonts w:ascii="Times New Roman" w:hAnsi="Times New Roman" w:cs="Times New Roman"/>
                <w:spacing w:val="-2"/>
                <w:sz w:val="16"/>
                <w:szCs w:val="16"/>
              </w:rPr>
              <w:t xml:space="preserve"> </w:t>
            </w:r>
            <w:r w:rsidR="00C57BF6" w:rsidRPr="00992448">
              <w:rPr>
                <w:rFonts w:ascii="Times New Roman" w:hAnsi="Times New Roman" w:cs="Times New Roman"/>
                <w:sz w:val="16"/>
                <w:szCs w:val="16"/>
              </w:rPr>
              <w:t>Kaynaklar</w:t>
            </w:r>
            <w:r w:rsidR="00C57BF6" w:rsidRPr="00992448">
              <w:rPr>
                <w:rFonts w:ascii="Times New Roman" w:hAnsi="Times New Roman" w:cs="Times New Roman"/>
                <w:sz w:val="16"/>
                <w:szCs w:val="16"/>
              </w:rPr>
              <w:tab/>
              <w:t>28</w:t>
            </w:r>
          </w:hyperlink>
        </w:p>
        <w:p w:rsidR="007B306E" w:rsidRPr="00992448" w:rsidRDefault="00EC13A7">
          <w:pPr>
            <w:pStyle w:val="T3"/>
            <w:numPr>
              <w:ilvl w:val="1"/>
              <w:numId w:val="11"/>
            </w:numPr>
            <w:tabs>
              <w:tab w:val="left" w:pos="1797"/>
              <w:tab w:val="right" w:leader="dot" w:pos="9859"/>
            </w:tabs>
            <w:ind w:left="1797" w:hanging="495"/>
            <w:rPr>
              <w:rFonts w:ascii="Times New Roman" w:hAnsi="Times New Roman" w:cs="Times New Roman"/>
              <w:sz w:val="16"/>
              <w:szCs w:val="16"/>
            </w:rPr>
          </w:pPr>
          <w:hyperlink w:anchor="_TOC_250010" w:history="1">
            <w:r w:rsidR="00C57BF6" w:rsidRPr="00992448">
              <w:rPr>
                <w:rFonts w:ascii="Times New Roman" w:hAnsi="Times New Roman" w:cs="Times New Roman"/>
                <w:sz w:val="16"/>
                <w:szCs w:val="16"/>
              </w:rPr>
              <w:t>Tüm</w:t>
            </w:r>
            <w:r w:rsidR="00C57BF6" w:rsidRPr="00992448">
              <w:rPr>
                <w:rFonts w:ascii="Times New Roman" w:hAnsi="Times New Roman" w:cs="Times New Roman"/>
                <w:spacing w:val="-4"/>
                <w:sz w:val="16"/>
                <w:szCs w:val="16"/>
              </w:rPr>
              <w:t xml:space="preserve"> </w:t>
            </w:r>
            <w:r w:rsidR="00C57BF6" w:rsidRPr="00992448">
              <w:rPr>
                <w:rFonts w:ascii="Times New Roman" w:hAnsi="Times New Roman" w:cs="Times New Roman"/>
                <w:sz w:val="16"/>
                <w:szCs w:val="16"/>
              </w:rPr>
              <w:t>Eğitim</w:t>
            </w:r>
            <w:r w:rsidR="00C57BF6" w:rsidRPr="00992448">
              <w:rPr>
                <w:rFonts w:ascii="Times New Roman" w:hAnsi="Times New Roman" w:cs="Times New Roman"/>
                <w:spacing w:val="-4"/>
                <w:sz w:val="16"/>
                <w:szCs w:val="16"/>
              </w:rPr>
              <w:t xml:space="preserve"> </w:t>
            </w:r>
            <w:r w:rsidR="00C57BF6" w:rsidRPr="00992448">
              <w:rPr>
                <w:rFonts w:ascii="Times New Roman" w:hAnsi="Times New Roman" w:cs="Times New Roman"/>
                <w:sz w:val="16"/>
                <w:szCs w:val="16"/>
              </w:rPr>
              <w:t>Alanları</w:t>
            </w:r>
            <w:r w:rsidR="00C57BF6" w:rsidRPr="00992448">
              <w:rPr>
                <w:rFonts w:ascii="Times New Roman" w:hAnsi="Times New Roman" w:cs="Times New Roman"/>
                <w:sz w:val="16"/>
                <w:szCs w:val="16"/>
              </w:rPr>
              <w:tab/>
              <w:t>28</w:t>
            </w:r>
          </w:hyperlink>
        </w:p>
        <w:p w:rsidR="007B306E" w:rsidRPr="00992448" w:rsidRDefault="00EC13A7">
          <w:pPr>
            <w:pStyle w:val="T3"/>
            <w:numPr>
              <w:ilvl w:val="1"/>
              <w:numId w:val="11"/>
            </w:numPr>
            <w:tabs>
              <w:tab w:val="left" w:pos="1800"/>
              <w:tab w:val="right" w:leader="dot" w:pos="9859"/>
            </w:tabs>
            <w:ind w:hanging="498"/>
            <w:rPr>
              <w:rFonts w:ascii="Times New Roman" w:hAnsi="Times New Roman" w:cs="Times New Roman"/>
              <w:sz w:val="16"/>
              <w:szCs w:val="16"/>
            </w:rPr>
          </w:pPr>
          <w:hyperlink w:anchor="_TOC_250009" w:history="1">
            <w:r w:rsidR="00C57BF6" w:rsidRPr="00992448">
              <w:rPr>
                <w:rFonts w:ascii="Times New Roman" w:hAnsi="Times New Roman" w:cs="Times New Roman"/>
                <w:sz w:val="16"/>
                <w:szCs w:val="16"/>
              </w:rPr>
              <w:t>Sosyal</w:t>
            </w:r>
            <w:r w:rsidR="00C57BF6" w:rsidRPr="00992448">
              <w:rPr>
                <w:rFonts w:ascii="Times New Roman" w:hAnsi="Times New Roman" w:cs="Times New Roman"/>
                <w:spacing w:val="1"/>
                <w:sz w:val="16"/>
                <w:szCs w:val="16"/>
              </w:rPr>
              <w:t xml:space="preserve"> </w:t>
            </w:r>
            <w:r w:rsidR="00C57BF6" w:rsidRPr="00992448">
              <w:rPr>
                <w:rFonts w:ascii="Times New Roman" w:hAnsi="Times New Roman" w:cs="Times New Roman"/>
                <w:sz w:val="16"/>
                <w:szCs w:val="16"/>
              </w:rPr>
              <w:t>Alanlar</w:t>
            </w:r>
            <w:r w:rsidR="00C57BF6" w:rsidRPr="00992448">
              <w:rPr>
                <w:rFonts w:ascii="Times New Roman" w:hAnsi="Times New Roman" w:cs="Times New Roman"/>
                <w:sz w:val="16"/>
                <w:szCs w:val="16"/>
              </w:rPr>
              <w:tab/>
              <w:t>29</w:t>
            </w:r>
          </w:hyperlink>
        </w:p>
        <w:p w:rsidR="007B306E" w:rsidRPr="00992448" w:rsidRDefault="00EC13A7">
          <w:pPr>
            <w:pStyle w:val="T1"/>
            <w:numPr>
              <w:ilvl w:val="0"/>
              <w:numId w:val="11"/>
            </w:numPr>
            <w:tabs>
              <w:tab w:val="left" w:pos="1413"/>
              <w:tab w:val="right" w:leader="dot" w:pos="9859"/>
            </w:tabs>
            <w:spacing w:before="2"/>
            <w:rPr>
              <w:b w:val="0"/>
              <w:sz w:val="16"/>
              <w:szCs w:val="16"/>
            </w:rPr>
          </w:pPr>
          <w:hyperlink w:anchor="_TOC_250008" w:history="1">
            <w:r w:rsidR="00C57BF6" w:rsidRPr="00992448">
              <w:rPr>
                <w:sz w:val="16"/>
                <w:szCs w:val="16"/>
              </w:rPr>
              <w:t>YENİ</w:t>
            </w:r>
            <w:r w:rsidR="00C57BF6" w:rsidRPr="00992448">
              <w:rPr>
                <w:spacing w:val="-2"/>
                <w:sz w:val="16"/>
                <w:szCs w:val="16"/>
              </w:rPr>
              <w:t xml:space="preserve"> </w:t>
            </w:r>
            <w:r w:rsidR="00C57BF6" w:rsidRPr="00992448">
              <w:rPr>
                <w:sz w:val="16"/>
                <w:szCs w:val="16"/>
              </w:rPr>
              <w:t>BİNA</w:t>
            </w:r>
            <w:r w:rsidR="00C57BF6" w:rsidRPr="00992448">
              <w:rPr>
                <w:spacing w:val="-2"/>
                <w:sz w:val="16"/>
                <w:szCs w:val="16"/>
              </w:rPr>
              <w:t xml:space="preserve"> </w:t>
            </w:r>
            <w:r w:rsidR="00C57BF6" w:rsidRPr="00992448">
              <w:rPr>
                <w:sz w:val="16"/>
                <w:szCs w:val="16"/>
              </w:rPr>
              <w:t>YATIRIMI</w:t>
            </w:r>
            <w:r w:rsidR="00C57BF6" w:rsidRPr="00992448">
              <w:rPr>
                <w:sz w:val="16"/>
                <w:szCs w:val="16"/>
              </w:rPr>
              <w:tab/>
            </w:r>
            <w:r w:rsidR="00C57BF6" w:rsidRPr="00992448">
              <w:rPr>
                <w:b w:val="0"/>
                <w:sz w:val="16"/>
                <w:szCs w:val="16"/>
              </w:rPr>
              <w:t>29</w:t>
            </w:r>
          </w:hyperlink>
        </w:p>
        <w:p w:rsidR="007B306E" w:rsidRPr="00992448" w:rsidRDefault="00EC13A7">
          <w:pPr>
            <w:pStyle w:val="T1"/>
            <w:numPr>
              <w:ilvl w:val="0"/>
              <w:numId w:val="11"/>
            </w:numPr>
            <w:tabs>
              <w:tab w:val="left" w:pos="1413"/>
              <w:tab w:val="right" w:leader="dot" w:pos="9859"/>
            </w:tabs>
            <w:rPr>
              <w:b w:val="0"/>
              <w:sz w:val="16"/>
              <w:szCs w:val="16"/>
            </w:rPr>
          </w:pPr>
          <w:hyperlink w:anchor="_TOC_250007" w:history="1">
            <w:r w:rsidR="00C57BF6" w:rsidRPr="00992448">
              <w:rPr>
                <w:sz w:val="16"/>
                <w:szCs w:val="16"/>
              </w:rPr>
              <w:t>MALİ FAALİYETLERE</w:t>
            </w:r>
            <w:r w:rsidR="00C57BF6" w:rsidRPr="00992448">
              <w:rPr>
                <w:spacing w:val="-4"/>
                <w:sz w:val="16"/>
                <w:szCs w:val="16"/>
              </w:rPr>
              <w:t xml:space="preserve"> </w:t>
            </w:r>
            <w:r w:rsidR="00C57BF6" w:rsidRPr="00992448">
              <w:rPr>
                <w:sz w:val="16"/>
                <w:szCs w:val="16"/>
              </w:rPr>
              <w:t>İLİŞKİN</w:t>
            </w:r>
            <w:r w:rsidR="00C57BF6" w:rsidRPr="00992448">
              <w:rPr>
                <w:spacing w:val="-3"/>
                <w:sz w:val="16"/>
                <w:szCs w:val="16"/>
              </w:rPr>
              <w:t xml:space="preserve"> </w:t>
            </w:r>
            <w:r w:rsidR="00C57BF6" w:rsidRPr="00992448">
              <w:rPr>
                <w:sz w:val="16"/>
                <w:szCs w:val="16"/>
              </w:rPr>
              <w:t>DEĞERLENDİRME</w:t>
            </w:r>
            <w:r w:rsidR="00C57BF6" w:rsidRPr="00992448">
              <w:rPr>
                <w:sz w:val="16"/>
                <w:szCs w:val="16"/>
              </w:rPr>
              <w:tab/>
            </w:r>
            <w:r w:rsidR="00C57BF6" w:rsidRPr="00992448">
              <w:rPr>
                <w:b w:val="0"/>
                <w:sz w:val="16"/>
                <w:szCs w:val="16"/>
              </w:rPr>
              <w:t>30</w:t>
            </w:r>
          </w:hyperlink>
        </w:p>
        <w:p w:rsidR="007B306E" w:rsidRPr="00992448" w:rsidRDefault="00EC13A7">
          <w:pPr>
            <w:pStyle w:val="T1"/>
            <w:numPr>
              <w:ilvl w:val="0"/>
              <w:numId w:val="11"/>
            </w:numPr>
            <w:tabs>
              <w:tab w:val="left" w:pos="1413"/>
              <w:tab w:val="right" w:leader="dot" w:pos="9859"/>
            </w:tabs>
            <w:spacing w:before="1"/>
            <w:rPr>
              <w:b w:val="0"/>
              <w:sz w:val="16"/>
              <w:szCs w:val="16"/>
            </w:rPr>
          </w:pPr>
          <w:hyperlink w:anchor="_TOC_250006" w:history="1">
            <w:r w:rsidR="00C57BF6" w:rsidRPr="00992448">
              <w:rPr>
                <w:sz w:val="16"/>
                <w:szCs w:val="16"/>
              </w:rPr>
              <w:t>AKADEMİK</w:t>
            </w:r>
            <w:r w:rsidR="00C57BF6" w:rsidRPr="00992448">
              <w:rPr>
                <w:spacing w:val="-3"/>
                <w:sz w:val="16"/>
                <w:szCs w:val="16"/>
              </w:rPr>
              <w:t xml:space="preserve"> </w:t>
            </w:r>
            <w:r w:rsidR="00C57BF6" w:rsidRPr="00992448">
              <w:rPr>
                <w:sz w:val="16"/>
                <w:szCs w:val="16"/>
              </w:rPr>
              <w:t>PERFORMANS</w:t>
            </w:r>
            <w:r w:rsidR="00C57BF6" w:rsidRPr="00992448">
              <w:rPr>
                <w:spacing w:val="-2"/>
                <w:sz w:val="16"/>
                <w:szCs w:val="16"/>
              </w:rPr>
              <w:t xml:space="preserve"> </w:t>
            </w:r>
            <w:r w:rsidR="00C57BF6" w:rsidRPr="00992448">
              <w:rPr>
                <w:sz w:val="16"/>
                <w:szCs w:val="16"/>
              </w:rPr>
              <w:t>DEĞERLENDİRMESİ</w:t>
            </w:r>
            <w:r w:rsidR="00C57BF6" w:rsidRPr="00992448">
              <w:rPr>
                <w:sz w:val="16"/>
                <w:szCs w:val="16"/>
              </w:rPr>
              <w:tab/>
            </w:r>
            <w:r w:rsidR="00C57BF6" w:rsidRPr="00992448">
              <w:rPr>
                <w:b w:val="0"/>
                <w:sz w:val="16"/>
                <w:szCs w:val="16"/>
              </w:rPr>
              <w:t>30</w:t>
            </w:r>
          </w:hyperlink>
        </w:p>
        <w:p w:rsidR="007B306E" w:rsidRPr="00992448" w:rsidRDefault="00EC13A7" w:rsidP="000D57B0">
          <w:pPr>
            <w:pStyle w:val="T1"/>
            <w:numPr>
              <w:ilvl w:val="0"/>
              <w:numId w:val="11"/>
            </w:numPr>
            <w:tabs>
              <w:tab w:val="left" w:pos="1413"/>
              <w:tab w:val="right" w:leader="dot" w:pos="9859"/>
            </w:tabs>
            <w:rPr>
              <w:b w:val="0"/>
              <w:sz w:val="16"/>
              <w:szCs w:val="16"/>
            </w:rPr>
          </w:pPr>
          <w:hyperlink w:anchor="_TOC_250005" w:history="1">
            <w:r w:rsidR="000D57B0" w:rsidRPr="00992448">
              <w:rPr>
                <w:sz w:val="16"/>
                <w:szCs w:val="16"/>
              </w:rPr>
              <w:t xml:space="preserve"> SİYASAL BİLGİLER FAKÜLTESİ</w:t>
            </w:r>
            <w:r w:rsidR="00C57BF6" w:rsidRPr="00992448">
              <w:rPr>
                <w:spacing w:val="-5"/>
                <w:sz w:val="16"/>
                <w:szCs w:val="16"/>
              </w:rPr>
              <w:t xml:space="preserve"> </w:t>
            </w:r>
            <w:r w:rsidR="00C57BF6" w:rsidRPr="00992448">
              <w:rPr>
                <w:sz w:val="16"/>
                <w:szCs w:val="16"/>
              </w:rPr>
              <w:t>SWOT ANALİZİ</w:t>
            </w:r>
            <w:r w:rsidR="00C57BF6" w:rsidRPr="00992448">
              <w:rPr>
                <w:sz w:val="16"/>
                <w:szCs w:val="16"/>
              </w:rPr>
              <w:tab/>
            </w:r>
            <w:r w:rsidR="00C57BF6" w:rsidRPr="00992448">
              <w:rPr>
                <w:b w:val="0"/>
                <w:sz w:val="16"/>
                <w:szCs w:val="16"/>
              </w:rPr>
              <w:t>31</w:t>
            </w:r>
          </w:hyperlink>
        </w:p>
        <w:p w:rsidR="007B306E" w:rsidRPr="00992448" w:rsidRDefault="00EC13A7">
          <w:pPr>
            <w:pStyle w:val="T3"/>
            <w:numPr>
              <w:ilvl w:val="1"/>
              <w:numId w:val="11"/>
            </w:numPr>
            <w:tabs>
              <w:tab w:val="left" w:pos="1797"/>
              <w:tab w:val="right" w:leader="dot" w:pos="9857"/>
            </w:tabs>
            <w:ind w:left="1796" w:hanging="495"/>
            <w:rPr>
              <w:rFonts w:ascii="Times New Roman" w:hAnsi="Times New Roman" w:cs="Times New Roman"/>
              <w:sz w:val="16"/>
              <w:szCs w:val="16"/>
            </w:rPr>
          </w:pPr>
          <w:hyperlink w:anchor="_TOC_250004" w:history="1">
            <w:r w:rsidR="000D57B0" w:rsidRPr="00992448">
              <w:rPr>
                <w:rFonts w:ascii="Times New Roman" w:hAnsi="Times New Roman" w:cs="Times New Roman"/>
                <w:sz w:val="16"/>
                <w:szCs w:val="16"/>
              </w:rPr>
              <w:t xml:space="preserve">Siyasal Bilgiler Fakültesi’nin </w:t>
            </w:r>
            <w:r w:rsidR="00C57BF6" w:rsidRPr="00992448">
              <w:rPr>
                <w:rFonts w:ascii="Times New Roman" w:hAnsi="Times New Roman" w:cs="Times New Roman"/>
                <w:sz w:val="16"/>
                <w:szCs w:val="16"/>
              </w:rPr>
              <w:t>Güçlü Yönleri</w:t>
            </w:r>
            <w:r w:rsidR="00C57BF6" w:rsidRPr="00992448">
              <w:rPr>
                <w:rFonts w:ascii="Times New Roman" w:hAnsi="Times New Roman" w:cs="Times New Roman"/>
                <w:sz w:val="16"/>
                <w:szCs w:val="16"/>
              </w:rPr>
              <w:tab/>
              <w:t>31</w:t>
            </w:r>
          </w:hyperlink>
        </w:p>
        <w:p w:rsidR="007B306E" w:rsidRPr="00992448" w:rsidRDefault="00EC13A7">
          <w:pPr>
            <w:pStyle w:val="T3"/>
            <w:numPr>
              <w:ilvl w:val="1"/>
              <w:numId w:val="11"/>
            </w:numPr>
            <w:tabs>
              <w:tab w:val="left" w:pos="1800"/>
              <w:tab w:val="right" w:leader="dot" w:pos="9857"/>
            </w:tabs>
            <w:spacing w:before="2"/>
            <w:ind w:hanging="498"/>
            <w:rPr>
              <w:rFonts w:ascii="Times New Roman" w:hAnsi="Times New Roman" w:cs="Times New Roman"/>
              <w:sz w:val="16"/>
              <w:szCs w:val="16"/>
            </w:rPr>
          </w:pPr>
          <w:hyperlink w:anchor="_TOC_250003" w:history="1">
            <w:r w:rsidR="000D57B0" w:rsidRPr="00992448">
              <w:rPr>
                <w:rFonts w:ascii="Times New Roman" w:hAnsi="Times New Roman" w:cs="Times New Roman"/>
                <w:sz w:val="16"/>
                <w:szCs w:val="16"/>
              </w:rPr>
              <w:t xml:space="preserve">Siyasal Bilgiler Fakültesi’nin </w:t>
            </w:r>
            <w:r w:rsidR="00C57BF6" w:rsidRPr="00992448">
              <w:rPr>
                <w:rFonts w:ascii="Times New Roman" w:hAnsi="Times New Roman" w:cs="Times New Roman"/>
                <w:sz w:val="16"/>
                <w:szCs w:val="16"/>
              </w:rPr>
              <w:t>Zayıf</w:t>
            </w:r>
            <w:r w:rsidR="00C57BF6" w:rsidRPr="00992448">
              <w:rPr>
                <w:rFonts w:ascii="Times New Roman" w:hAnsi="Times New Roman" w:cs="Times New Roman"/>
                <w:spacing w:val="1"/>
                <w:sz w:val="16"/>
                <w:szCs w:val="16"/>
              </w:rPr>
              <w:t xml:space="preserve"> </w:t>
            </w:r>
            <w:r w:rsidR="00C57BF6" w:rsidRPr="00992448">
              <w:rPr>
                <w:rFonts w:ascii="Times New Roman" w:hAnsi="Times New Roman" w:cs="Times New Roman"/>
                <w:sz w:val="16"/>
                <w:szCs w:val="16"/>
              </w:rPr>
              <w:t>Yönleri</w:t>
            </w:r>
            <w:r w:rsidR="00C57BF6" w:rsidRPr="00992448">
              <w:rPr>
                <w:rFonts w:ascii="Times New Roman" w:hAnsi="Times New Roman" w:cs="Times New Roman"/>
                <w:sz w:val="16"/>
                <w:szCs w:val="16"/>
              </w:rPr>
              <w:tab/>
              <w:t>33</w:t>
            </w:r>
          </w:hyperlink>
        </w:p>
        <w:p w:rsidR="007B306E" w:rsidRPr="00992448" w:rsidRDefault="00EC13A7">
          <w:pPr>
            <w:pStyle w:val="T3"/>
            <w:numPr>
              <w:ilvl w:val="1"/>
              <w:numId w:val="11"/>
            </w:numPr>
            <w:tabs>
              <w:tab w:val="left" w:pos="1800"/>
              <w:tab w:val="right" w:leader="dot" w:pos="9859"/>
            </w:tabs>
            <w:ind w:hanging="498"/>
            <w:rPr>
              <w:rFonts w:ascii="Times New Roman" w:hAnsi="Times New Roman" w:cs="Times New Roman"/>
              <w:sz w:val="16"/>
              <w:szCs w:val="16"/>
            </w:rPr>
          </w:pPr>
          <w:hyperlink w:anchor="_TOC_250002" w:history="1">
            <w:r w:rsidR="00C57BF6" w:rsidRPr="00992448">
              <w:rPr>
                <w:rFonts w:ascii="Times New Roman" w:hAnsi="Times New Roman" w:cs="Times New Roman"/>
                <w:sz w:val="16"/>
                <w:szCs w:val="16"/>
              </w:rPr>
              <w:t>Fırsatlar</w:t>
            </w:r>
            <w:r w:rsidR="00C57BF6" w:rsidRPr="00992448">
              <w:rPr>
                <w:rFonts w:ascii="Times New Roman" w:hAnsi="Times New Roman" w:cs="Times New Roman"/>
                <w:sz w:val="16"/>
                <w:szCs w:val="16"/>
              </w:rPr>
              <w:tab/>
              <w:t>35</w:t>
            </w:r>
          </w:hyperlink>
        </w:p>
        <w:p w:rsidR="007B306E" w:rsidRPr="00992448" w:rsidRDefault="00EC13A7">
          <w:pPr>
            <w:pStyle w:val="T3"/>
            <w:numPr>
              <w:ilvl w:val="1"/>
              <w:numId w:val="11"/>
            </w:numPr>
            <w:tabs>
              <w:tab w:val="left" w:pos="1797"/>
              <w:tab w:val="right" w:leader="dot" w:pos="9859"/>
            </w:tabs>
            <w:spacing w:before="1"/>
            <w:ind w:left="1796" w:hanging="495"/>
            <w:rPr>
              <w:rFonts w:ascii="Times New Roman" w:hAnsi="Times New Roman" w:cs="Times New Roman"/>
              <w:sz w:val="16"/>
              <w:szCs w:val="16"/>
            </w:rPr>
          </w:pPr>
          <w:hyperlink w:anchor="_TOC_250001" w:history="1">
            <w:r w:rsidR="00C57BF6" w:rsidRPr="00992448">
              <w:rPr>
                <w:rFonts w:ascii="Times New Roman" w:hAnsi="Times New Roman" w:cs="Times New Roman"/>
                <w:sz w:val="16"/>
                <w:szCs w:val="16"/>
              </w:rPr>
              <w:t>Tehditler</w:t>
            </w:r>
            <w:r w:rsidR="00C57BF6" w:rsidRPr="00992448">
              <w:rPr>
                <w:rFonts w:ascii="Times New Roman" w:hAnsi="Times New Roman" w:cs="Times New Roman"/>
                <w:sz w:val="16"/>
                <w:szCs w:val="16"/>
              </w:rPr>
              <w:tab/>
              <w:t>36</w:t>
            </w:r>
          </w:hyperlink>
        </w:p>
        <w:p w:rsidR="007B306E" w:rsidRPr="00992448" w:rsidRDefault="00EC13A7">
          <w:pPr>
            <w:pStyle w:val="T3"/>
            <w:numPr>
              <w:ilvl w:val="1"/>
              <w:numId w:val="11"/>
            </w:numPr>
            <w:tabs>
              <w:tab w:val="left" w:pos="1800"/>
              <w:tab w:val="right" w:leader="dot" w:pos="9859"/>
            </w:tabs>
            <w:ind w:hanging="498"/>
            <w:rPr>
              <w:rFonts w:ascii="Times New Roman" w:hAnsi="Times New Roman" w:cs="Times New Roman"/>
              <w:sz w:val="16"/>
              <w:szCs w:val="16"/>
            </w:rPr>
          </w:pPr>
          <w:hyperlink w:anchor="_TOC_250000" w:history="1">
            <w:proofErr w:type="spellStart"/>
            <w:r w:rsidR="00C57BF6" w:rsidRPr="00992448">
              <w:rPr>
                <w:rFonts w:ascii="Times New Roman" w:hAnsi="Times New Roman" w:cs="Times New Roman"/>
                <w:sz w:val="16"/>
                <w:szCs w:val="16"/>
              </w:rPr>
              <w:t>Swot</w:t>
            </w:r>
            <w:proofErr w:type="spellEnd"/>
            <w:r w:rsidR="00C57BF6" w:rsidRPr="00992448">
              <w:rPr>
                <w:rFonts w:ascii="Times New Roman" w:hAnsi="Times New Roman" w:cs="Times New Roman"/>
                <w:spacing w:val="-1"/>
                <w:sz w:val="16"/>
                <w:szCs w:val="16"/>
              </w:rPr>
              <w:t xml:space="preserve"> </w:t>
            </w:r>
            <w:r w:rsidR="00C57BF6" w:rsidRPr="00992448">
              <w:rPr>
                <w:rFonts w:ascii="Times New Roman" w:hAnsi="Times New Roman" w:cs="Times New Roman"/>
                <w:sz w:val="16"/>
                <w:szCs w:val="16"/>
              </w:rPr>
              <w:t>Matrisi</w:t>
            </w:r>
            <w:r w:rsidR="00C57BF6" w:rsidRPr="00992448">
              <w:rPr>
                <w:rFonts w:ascii="Times New Roman" w:hAnsi="Times New Roman" w:cs="Times New Roman"/>
                <w:sz w:val="16"/>
                <w:szCs w:val="16"/>
              </w:rPr>
              <w:tab/>
              <w:t>37</w:t>
            </w:r>
          </w:hyperlink>
        </w:p>
        <w:p w:rsidR="007B306E" w:rsidRPr="00992448" w:rsidRDefault="00C57BF6">
          <w:pPr>
            <w:pStyle w:val="T1"/>
            <w:numPr>
              <w:ilvl w:val="0"/>
              <w:numId w:val="11"/>
            </w:numPr>
            <w:tabs>
              <w:tab w:val="left" w:pos="1413"/>
              <w:tab w:val="right" w:leader="dot" w:pos="9859"/>
            </w:tabs>
            <w:rPr>
              <w:b w:val="0"/>
              <w:sz w:val="16"/>
              <w:szCs w:val="16"/>
            </w:rPr>
          </w:pPr>
          <w:r w:rsidRPr="00992448">
            <w:rPr>
              <w:sz w:val="16"/>
              <w:szCs w:val="16"/>
            </w:rPr>
            <w:t>UYGUN</w:t>
          </w:r>
          <w:r w:rsidRPr="00992448">
            <w:rPr>
              <w:spacing w:val="-3"/>
              <w:sz w:val="16"/>
              <w:szCs w:val="16"/>
            </w:rPr>
            <w:t xml:space="preserve"> </w:t>
          </w:r>
          <w:r w:rsidRPr="00992448">
            <w:rPr>
              <w:sz w:val="16"/>
              <w:szCs w:val="16"/>
            </w:rPr>
            <w:t>STRATEJİLERİN</w:t>
          </w:r>
          <w:r w:rsidRPr="00992448">
            <w:rPr>
              <w:spacing w:val="-2"/>
              <w:sz w:val="16"/>
              <w:szCs w:val="16"/>
            </w:rPr>
            <w:t xml:space="preserve"> </w:t>
          </w:r>
          <w:r w:rsidRPr="00992448">
            <w:rPr>
              <w:sz w:val="16"/>
              <w:szCs w:val="16"/>
            </w:rPr>
            <w:t>GELİŞTİRİLMESİ</w:t>
          </w:r>
          <w:r w:rsidRPr="00992448">
            <w:rPr>
              <w:sz w:val="16"/>
              <w:szCs w:val="16"/>
            </w:rPr>
            <w:tab/>
          </w:r>
          <w:r w:rsidRPr="00992448">
            <w:rPr>
              <w:b w:val="0"/>
              <w:sz w:val="16"/>
              <w:szCs w:val="16"/>
            </w:rPr>
            <w:t>38</w:t>
          </w:r>
        </w:p>
        <w:p w:rsidR="007B306E" w:rsidRPr="00992448" w:rsidRDefault="000D57B0">
          <w:pPr>
            <w:pStyle w:val="T3"/>
            <w:numPr>
              <w:ilvl w:val="1"/>
              <w:numId w:val="11"/>
            </w:numPr>
            <w:tabs>
              <w:tab w:val="left" w:pos="1800"/>
              <w:tab w:val="right" w:leader="dot" w:pos="9859"/>
            </w:tabs>
            <w:spacing w:before="1"/>
            <w:ind w:hanging="498"/>
            <w:rPr>
              <w:rFonts w:ascii="Times New Roman" w:hAnsi="Times New Roman" w:cs="Times New Roman"/>
              <w:sz w:val="16"/>
              <w:szCs w:val="16"/>
            </w:rPr>
          </w:pPr>
          <w:r w:rsidRPr="00992448">
            <w:rPr>
              <w:rFonts w:ascii="Times New Roman" w:hAnsi="Times New Roman" w:cs="Times New Roman"/>
              <w:sz w:val="16"/>
              <w:szCs w:val="16"/>
            </w:rPr>
            <w:t>Siyasal Bilgiler Fakültesi</w:t>
          </w:r>
          <w:r w:rsidR="00C57BF6" w:rsidRPr="00992448">
            <w:rPr>
              <w:rFonts w:ascii="Times New Roman" w:hAnsi="Times New Roman" w:cs="Times New Roman"/>
              <w:spacing w:val="-2"/>
              <w:sz w:val="16"/>
              <w:szCs w:val="16"/>
            </w:rPr>
            <w:t xml:space="preserve"> </w:t>
          </w:r>
          <w:r w:rsidR="00C57BF6" w:rsidRPr="00992448">
            <w:rPr>
              <w:rFonts w:ascii="Times New Roman" w:hAnsi="Times New Roman" w:cs="Times New Roman"/>
              <w:sz w:val="16"/>
              <w:szCs w:val="16"/>
            </w:rPr>
            <w:t>Stratejik</w:t>
          </w:r>
          <w:r w:rsidR="00C57BF6" w:rsidRPr="00992448">
            <w:rPr>
              <w:rFonts w:ascii="Times New Roman" w:hAnsi="Times New Roman" w:cs="Times New Roman"/>
              <w:spacing w:val="-2"/>
              <w:sz w:val="16"/>
              <w:szCs w:val="16"/>
            </w:rPr>
            <w:t xml:space="preserve"> </w:t>
          </w:r>
          <w:r w:rsidR="00C57BF6" w:rsidRPr="00992448">
            <w:rPr>
              <w:rFonts w:ascii="Times New Roman" w:hAnsi="Times New Roman" w:cs="Times New Roman"/>
              <w:sz w:val="16"/>
              <w:szCs w:val="16"/>
            </w:rPr>
            <w:t>Planı</w:t>
          </w:r>
          <w:r w:rsidR="00C57BF6" w:rsidRPr="00992448">
            <w:rPr>
              <w:rFonts w:ascii="Times New Roman" w:hAnsi="Times New Roman" w:cs="Times New Roman"/>
              <w:sz w:val="16"/>
              <w:szCs w:val="16"/>
            </w:rPr>
            <w:tab/>
            <w:t>39</w:t>
          </w:r>
        </w:p>
        <w:p w:rsidR="007B306E" w:rsidRPr="00992448" w:rsidRDefault="00C57BF6">
          <w:pPr>
            <w:pStyle w:val="T3"/>
            <w:numPr>
              <w:ilvl w:val="1"/>
              <w:numId w:val="11"/>
            </w:numPr>
            <w:tabs>
              <w:tab w:val="left" w:pos="1800"/>
              <w:tab w:val="right" w:leader="dot" w:pos="9858"/>
            </w:tabs>
            <w:ind w:hanging="498"/>
            <w:rPr>
              <w:rFonts w:ascii="Times New Roman" w:hAnsi="Times New Roman" w:cs="Times New Roman"/>
              <w:sz w:val="16"/>
              <w:szCs w:val="16"/>
            </w:rPr>
          </w:pPr>
          <w:r w:rsidRPr="00992448">
            <w:rPr>
              <w:rFonts w:ascii="Times New Roman" w:hAnsi="Times New Roman" w:cs="Times New Roman"/>
              <w:sz w:val="16"/>
              <w:szCs w:val="16"/>
            </w:rPr>
            <w:t>Stratejiler Kapsamında Geliştirilen</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Çözüm</w:t>
          </w:r>
          <w:r w:rsidRPr="00992448">
            <w:rPr>
              <w:rFonts w:ascii="Times New Roman" w:hAnsi="Times New Roman" w:cs="Times New Roman"/>
              <w:spacing w:val="-4"/>
              <w:sz w:val="16"/>
              <w:szCs w:val="16"/>
            </w:rPr>
            <w:t xml:space="preserve"> </w:t>
          </w:r>
          <w:r w:rsidRPr="00992448">
            <w:rPr>
              <w:rFonts w:ascii="Times New Roman" w:hAnsi="Times New Roman" w:cs="Times New Roman"/>
              <w:sz w:val="16"/>
              <w:szCs w:val="16"/>
            </w:rPr>
            <w:t>Önerileri</w:t>
          </w:r>
          <w:r w:rsidRPr="00992448">
            <w:rPr>
              <w:rFonts w:ascii="Times New Roman" w:hAnsi="Times New Roman" w:cs="Times New Roman"/>
              <w:sz w:val="16"/>
              <w:szCs w:val="16"/>
            </w:rPr>
            <w:tab/>
            <w:t>41</w:t>
          </w:r>
        </w:p>
        <w:p w:rsidR="007B306E" w:rsidRPr="00992448" w:rsidRDefault="00C57BF6">
          <w:pPr>
            <w:pStyle w:val="T2"/>
            <w:numPr>
              <w:ilvl w:val="0"/>
              <w:numId w:val="11"/>
            </w:numPr>
            <w:tabs>
              <w:tab w:val="left" w:pos="1413"/>
              <w:tab w:val="right" w:leader="dot" w:pos="9859"/>
            </w:tabs>
            <w:rPr>
              <w:b w:val="0"/>
              <w:i w:val="0"/>
              <w:sz w:val="16"/>
              <w:szCs w:val="16"/>
            </w:rPr>
          </w:pPr>
          <w:r w:rsidRPr="00992448">
            <w:rPr>
              <w:i w:val="0"/>
              <w:sz w:val="16"/>
              <w:szCs w:val="16"/>
            </w:rPr>
            <w:t>EKLER</w:t>
          </w:r>
          <w:r w:rsidRPr="00992448">
            <w:rPr>
              <w:i w:val="0"/>
              <w:sz w:val="16"/>
              <w:szCs w:val="16"/>
            </w:rPr>
            <w:tab/>
          </w:r>
          <w:r w:rsidRPr="00992448">
            <w:rPr>
              <w:b w:val="0"/>
              <w:i w:val="0"/>
              <w:sz w:val="16"/>
              <w:szCs w:val="16"/>
            </w:rPr>
            <w:t>44</w:t>
          </w:r>
        </w:p>
        <w:p w:rsidR="007B306E" w:rsidRPr="00992448" w:rsidRDefault="00C57BF6">
          <w:pPr>
            <w:pStyle w:val="T3"/>
            <w:numPr>
              <w:ilvl w:val="1"/>
              <w:numId w:val="11"/>
            </w:numPr>
            <w:tabs>
              <w:tab w:val="left" w:pos="1797"/>
              <w:tab w:val="right" w:leader="dot" w:pos="9858"/>
            </w:tabs>
            <w:ind w:left="1796" w:hanging="495"/>
            <w:rPr>
              <w:rFonts w:ascii="Times New Roman" w:hAnsi="Times New Roman" w:cs="Times New Roman"/>
              <w:sz w:val="16"/>
              <w:szCs w:val="16"/>
            </w:rPr>
          </w:pPr>
          <w:r w:rsidRPr="00992448">
            <w:rPr>
              <w:rFonts w:ascii="Times New Roman" w:hAnsi="Times New Roman" w:cs="Times New Roman"/>
              <w:sz w:val="16"/>
              <w:szCs w:val="16"/>
            </w:rPr>
            <w:t>Mevcut Programlara Ait Tanıtımlar, Bologna ve</w:t>
          </w:r>
          <w:r w:rsidRPr="00992448">
            <w:rPr>
              <w:rFonts w:ascii="Times New Roman" w:hAnsi="Times New Roman" w:cs="Times New Roman"/>
              <w:spacing w:val="-4"/>
              <w:sz w:val="16"/>
              <w:szCs w:val="16"/>
            </w:rPr>
            <w:t xml:space="preserve"> </w:t>
          </w:r>
          <w:r w:rsidRPr="00992448">
            <w:rPr>
              <w:rFonts w:ascii="Times New Roman" w:hAnsi="Times New Roman" w:cs="Times New Roman"/>
              <w:sz w:val="16"/>
              <w:szCs w:val="16"/>
            </w:rPr>
            <w:t>Eğitim</w:t>
          </w:r>
          <w:r w:rsidRPr="00992448">
            <w:rPr>
              <w:rFonts w:ascii="Times New Roman" w:hAnsi="Times New Roman" w:cs="Times New Roman"/>
              <w:spacing w:val="-4"/>
              <w:sz w:val="16"/>
              <w:szCs w:val="16"/>
            </w:rPr>
            <w:t xml:space="preserve"> </w:t>
          </w:r>
          <w:r w:rsidRPr="00992448">
            <w:rPr>
              <w:rFonts w:ascii="Times New Roman" w:hAnsi="Times New Roman" w:cs="Times New Roman"/>
              <w:sz w:val="16"/>
              <w:szCs w:val="16"/>
            </w:rPr>
            <w:t>Bilgileri</w:t>
          </w:r>
          <w:r w:rsidRPr="00992448">
            <w:rPr>
              <w:rFonts w:ascii="Times New Roman" w:hAnsi="Times New Roman" w:cs="Times New Roman"/>
              <w:sz w:val="16"/>
              <w:szCs w:val="16"/>
            </w:rPr>
            <w:tab/>
            <w:t>44</w:t>
          </w:r>
        </w:p>
        <w:p w:rsidR="007B306E" w:rsidRPr="00992448" w:rsidRDefault="00C57BF6">
          <w:pPr>
            <w:pStyle w:val="T3"/>
            <w:numPr>
              <w:ilvl w:val="1"/>
              <w:numId w:val="11"/>
            </w:numPr>
            <w:tabs>
              <w:tab w:val="left" w:pos="1800"/>
              <w:tab w:val="right" w:leader="dot" w:pos="9858"/>
            </w:tabs>
            <w:ind w:hanging="498"/>
            <w:rPr>
              <w:rFonts w:ascii="Times New Roman" w:hAnsi="Times New Roman" w:cs="Times New Roman"/>
              <w:sz w:val="16"/>
              <w:szCs w:val="16"/>
            </w:rPr>
          </w:pPr>
          <w:r w:rsidRPr="00992448">
            <w:rPr>
              <w:rFonts w:ascii="Times New Roman" w:hAnsi="Times New Roman" w:cs="Times New Roman"/>
              <w:sz w:val="16"/>
              <w:szCs w:val="16"/>
            </w:rPr>
            <w:t>Ders</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Bilgi Formu</w:t>
          </w:r>
          <w:r w:rsidRPr="00992448">
            <w:rPr>
              <w:rFonts w:ascii="Times New Roman" w:hAnsi="Times New Roman" w:cs="Times New Roman"/>
              <w:sz w:val="16"/>
              <w:szCs w:val="16"/>
            </w:rPr>
            <w:tab/>
            <w:t>45</w:t>
          </w:r>
        </w:p>
        <w:p w:rsidR="007B306E" w:rsidRPr="00992448" w:rsidRDefault="00C57BF6">
          <w:pPr>
            <w:pStyle w:val="T3"/>
            <w:numPr>
              <w:ilvl w:val="1"/>
              <w:numId w:val="11"/>
            </w:numPr>
            <w:tabs>
              <w:tab w:val="left" w:pos="1800"/>
              <w:tab w:val="right" w:leader="dot" w:pos="9858"/>
            </w:tabs>
            <w:spacing w:before="1"/>
            <w:ind w:hanging="498"/>
            <w:rPr>
              <w:rFonts w:ascii="Times New Roman" w:hAnsi="Times New Roman" w:cs="Times New Roman"/>
              <w:sz w:val="16"/>
              <w:szCs w:val="16"/>
            </w:rPr>
          </w:pPr>
          <w:r w:rsidRPr="00992448">
            <w:rPr>
              <w:rFonts w:ascii="Times New Roman" w:hAnsi="Times New Roman" w:cs="Times New Roman"/>
              <w:sz w:val="16"/>
              <w:szCs w:val="16"/>
            </w:rPr>
            <w:t>Sınav</w:t>
          </w:r>
          <w:r w:rsidRPr="00992448">
            <w:rPr>
              <w:rFonts w:ascii="Times New Roman" w:hAnsi="Times New Roman" w:cs="Times New Roman"/>
              <w:spacing w:val="-3"/>
              <w:sz w:val="16"/>
              <w:szCs w:val="16"/>
            </w:rPr>
            <w:t xml:space="preserve"> </w:t>
          </w:r>
          <w:r w:rsidRPr="00992448">
            <w:rPr>
              <w:rFonts w:ascii="Times New Roman" w:hAnsi="Times New Roman" w:cs="Times New Roman"/>
              <w:sz w:val="16"/>
              <w:szCs w:val="16"/>
            </w:rPr>
            <w:t>Zarfı</w:t>
          </w:r>
          <w:r w:rsidRPr="00992448">
            <w:rPr>
              <w:rFonts w:ascii="Times New Roman" w:hAnsi="Times New Roman" w:cs="Times New Roman"/>
              <w:spacing w:val="2"/>
              <w:sz w:val="16"/>
              <w:szCs w:val="16"/>
            </w:rPr>
            <w:t xml:space="preserve"> </w:t>
          </w:r>
          <w:r w:rsidRPr="00992448">
            <w:rPr>
              <w:rFonts w:ascii="Times New Roman" w:hAnsi="Times New Roman" w:cs="Times New Roman"/>
              <w:sz w:val="16"/>
              <w:szCs w:val="16"/>
            </w:rPr>
            <w:t>Örneği</w:t>
          </w:r>
          <w:r w:rsidRPr="00992448">
            <w:rPr>
              <w:rFonts w:ascii="Times New Roman" w:hAnsi="Times New Roman" w:cs="Times New Roman"/>
              <w:sz w:val="16"/>
              <w:szCs w:val="16"/>
            </w:rPr>
            <w:tab/>
            <w:t>46</w:t>
          </w:r>
        </w:p>
        <w:p w:rsidR="007B306E" w:rsidRPr="00992448" w:rsidRDefault="00C57BF6">
          <w:pPr>
            <w:pStyle w:val="T3"/>
            <w:numPr>
              <w:ilvl w:val="1"/>
              <w:numId w:val="11"/>
            </w:numPr>
            <w:tabs>
              <w:tab w:val="left" w:pos="1800"/>
              <w:tab w:val="right" w:leader="dot" w:pos="9857"/>
            </w:tabs>
            <w:ind w:hanging="498"/>
            <w:rPr>
              <w:rFonts w:ascii="Times New Roman" w:hAnsi="Times New Roman" w:cs="Times New Roman"/>
              <w:sz w:val="16"/>
              <w:szCs w:val="16"/>
            </w:rPr>
          </w:pPr>
          <w:r w:rsidRPr="00992448">
            <w:rPr>
              <w:rFonts w:ascii="Times New Roman" w:hAnsi="Times New Roman" w:cs="Times New Roman"/>
              <w:sz w:val="16"/>
              <w:szCs w:val="16"/>
            </w:rPr>
            <w:t>Sınav</w:t>
          </w:r>
          <w:r w:rsidRPr="00992448">
            <w:rPr>
              <w:rFonts w:ascii="Times New Roman" w:hAnsi="Times New Roman" w:cs="Times New Roman"/>
              <w:spacing w:val="-3"/>
              <w:sz w:val="16"/>
              <w:szCs w:val="16"/>
            </w:rPr>
            <w:t xml:space="preserve"> </w:t>
          </w:r>
          <w:r w:rsidRPr="00992448">
            <w:rPr>
              <w:rFonts w:ascii="Times New Roman" w:hAnsi="Times New Roman" w:cs="Times New Roman"/>
              <w:sz w:val="16"/>
              <w:szCs w:val="16"/>
            </w:rPr>
            <w:t>Kâğıdı Örneği</w:t>
          </w:r>
          <w:r w:rsidRPr="00992448">
            <w:rPr>
              <w:rFonts w:ascii="Times New Roman" w:hAnsi="Times New Roman" w:cs="Times New Roman"/>
              <w:sz w:val="16"/>
              <w:szCs w:val="16"/>
            </w:rPr>
            <w:tab/>
            <w:t>47</w:t>
          </w:r>
        </w:p>
        <w:p w:rsidR="007B306E" w:rsidRPr="00992448" w:rsidRDefault="00C57BF6">
          <w:pPr>
            <w:pStyle w:val="T3"/>
            <w:numPr>
              <w:ilvl w:val="1"/>
              <w:numId w:val="11"/>
            </w:numPr>
            <w:tabs>
              <w:tab w:val="left" w:pos="1800"/>
              <w:tab w:val="right" w:leader="dot" w:pos="9858"/>
            </w:tabs>
            <w:spacing w:before="2"/>
            <w:ind w:hanging="498"/>
            <w:rPr>
              <w:rFonts w:ascii="Times New Roman" w:hAnsi="Times New Roman" w:cs="Times New Roman"/>
              <w:sz w:val="16"/>
              <w:szCs w:val="16"/>
            </w:rPr>
          </w:pPr>
          <w:r w:rsidRPr="00992448">
            <w:rPr>
              <w:rFonts w:ascii="Times New Roman" w:hAnsi="Times New Roman" w:cs="Times New Roman"/>
              <w:sz w:val="16"/>
              <w:szCs w:val="16"/>
            </w:rPr>
            <w:t>Fiziki</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Alt Yapımız</w:t>
          </w:r>
          <w:r w:rsidRPr="00992448">
            <w:rPr>
              <w:rFonts w:ascii="Times New Roman" w:hAnsi="Times New Roman" w:cs="Times New Roman"/>
              <w:sz w:val="16"/>
              <w:szCs w:val="16"/>
            </w:rPr>
            <w:tab/>
            <w:t>48</w:t>
          </w:r>
        </w:p>
        <w:p w:rsidR="007B306E" w:rsidRPr="00992448" w:rsidRDefault="000D57B0">
          <w:pPr>
            <w:pStyle w:val="T3"/>
            <w:numPr>
              <w:ilvl w:val="1"/>
              <w:numId w:val="11"/>
            </w:numPr>
            <w:tabs>
              <w:tab w:val="left" w:pos="1797"/>
              <w:tab w:val="right" w:leader="dot" w:pos="9858"/>
            </w:tabs>
            <w:ind w:left="1797" w:hanging="495"/>
            <w:rPr>
              <w:rFonts w:ascii="Times New Roman" w:hAnsi="Times New Roman" w:cs="Times New Roman"/>
              <w:sz w:val="16"/>
              <w:szCs w:val="16"/>
            </w:rPr>
          </w:pPr>
          <w:r w:rsidRPr="00992448">
            <w:rPr>
              <w:rFonts w:ascii="Times New Roman" w:hAnsi="Times New Roman" w:cs="Times New Roman"/>
              <w:sz w:val="16"/>
              <w:szCs w:val="16"/>
            </w:rPr>
            <w:t>Fakülte</w:t>
          </w:r>
          <w:r w:rsidR="00C57BF6" w:rsidRPr="00992448">
            <w:rPr>
              <w:rFonts w:ascii="Times New Roman" w:hAnsi="Times New Roman" w:cs="Times New Roman"/>
              <w:spacing w:val="-3"/>
              <w:sz w:val="16"/>
              <w:szCs w:val="16"/>
            </w:rPr>
            <w:t xml:space="preserve"> </w:t>
          </w:r>
          <w:r w:rsidR="00C57BF6" w:rsidRPr="00992448">
            <w:rPr>
              <w:rFonts w:ascii="Times New Roman" w:hAnsi="Times New Roman" w:cs="Times New Roman"/>
              <w:sz w:val="16"/>
              <w:szCs w:val="16"/>
            </w:rPr>
            <w:t>Organizasyon Şemaları</w:t>
          </w:r>
          <w:r w:rsidR="00C57BF6" w:rsidRPr="00992448">
            <w:rPr>
              <w:rFonts w:ascii="Times New Roman" w:hAnsi="Times New Roman" w:cs="Times New Roman"/>
              <w:sz w:val="16"/>
              <w:szCs w:val="16"/>
            </w:rPr>
            <w:tab/>
            <w:t>49</w:t>
          </w:r>
        </w:p>
        <w:p w:rsidR="007B306E" w:rsidRPr="00992448" w:rsidRDefault="00C57BF6">
          <w:pPr>
            <w:pStyle w:val="T3"/>
            <w:numPr>
              <w:ilvl w:val="1"/>
              <w:numId w:val="11"/>
            </w:numPr>
            <w:tabs>
              <w:tab w:val="left" w:pos="1800"/>
              <w:tab w:val="right" w:leader="dot" w:pos="9859"/>
            </w:tabs>
            <w:spacing w:before="1"/>
            <w:ind w:hanging="498"/>
            <w:rPr>
              <w:rFonts w:ascii="Times New Roman" w:hAnsi="Times New Roman" w:cs="Times New Roman"/>
              <w:sz w:val="16"/>
              <w:szCs w:val="16"/>
            </w:rPr>
          </w:pPr>
          <w:r w:rsidRPr="00992448">
            <w:rPr>
              <w:rFonts w:ascii="Times New Roman" w:hAnsi="Times New Roman" w:cs="Times New Roman"/>
              <w:sz w:val="16"/>
              <w:szCs w:val="16"/>
            </w:rPr>
            <w:t>Personel</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Görev</w:t>
          </w:r>
          <w:r w:rsidRPr="00992448">
            <w:rPr>
              <w:rFonts w:ascii="Times New Roman" w:hAnsi="Times New Roman" w:cs="Times New Roman"/>
              <w:spacing w:val="-2"/>
              <w:sz w:val="16"/>
              <w:szCs w:val="16"/>
            </w:rPr>
            <w:t xml:space="preserve"> </w:t>
          </w:r>
          <w:r w:rsidRPr="00992448">
            <w:rPr>
              <w:rFonts w:ascii="Times New Roman" w:hAnsi="Times New Roman" w:cs="Times New Roman"/>
              <w:sz w:val="16"/>
              <w:szCs w:val="16"/>
            </w:rPr>
            <w:t>Tanımları</w:t>
          </w:r>
          <w:r w:rsidRPr="00992448">
            <w:rPr>
              <w:rFonts w:ascii="Times New Roman" w:hAnsi="Times New Roman" w:cs="Times New Roman"/>
              <w:sz w:val="16"/>
              <w:szCs w:val="16"/>
            </w:rPr>
            <w:tab/>
            <w:t>50</w:t>
          </w:r>
        </w:p>
        <w:p w:rsidR="007B306E" w:rsidRPr="00992448" w:rsidRDefault="00C57BF6">
          <w:pPr>
            <w:pStyle w:val="T3"/>
            <w:numPr>
              <w:ilvl w:val="1"/>
              <w:numId w:val="11"/>
            </w:numPr>
            <w:tabs>
              <w:tab w:val="left" w:pos="1800"/>
              <w:tab w:val="right" w:leader="dot" w:pos="9859"/>
            </w:tabs>
            <w:ind w:hanging="498"/>
            <w:rPr>
              <w:rFonts w:ascii="Times New Roman" w:hAnsi="Times New Roman" w:cs="Times New Roman"/>
              <w:sz w:val="16"/>
              <w:szCs w:val="16"/>
            </w:rPr>
          </w:pPr>
          <w:r w:rsidRPr="00992448">
            <w:rPr>
              <w:rFonts w:ascii="Times New Roman" w:hAnsi="Times New Roman" w:cs="Times New Roman"/>
              <w:sz w:val="16"/>
              <w:szCs w:val="16"/>
            </w:rPr>
            <w:t>Genel İş</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Akış Şemaları</w:t>
          </w:r>
          <w:r w:rsidRPr="00992448">
            <w:rPr>
              <w:rFonts w:ascii="Times New Roman" w:hAnsi="Times New Roman" w:cs="Times New Roman"/>
              <w:sz w:val="16"/>
              <w:szCs w:val="16"/>
            </w:rPr>
            <w:tab/>
            <w:t>51</w:t>
          </w:r>
        </w:p>
        <w:p w:rsidR="007B306E" w:rsidRPr="00992448" w:rsidRDefault="00C57BF6">
          <w:pPr>
            <w:pStyle w:val="T3"/>
            <w:numPr>
              <w:ilvl w:val="1"/>
              <w:numId w:val="11"/>
            </w:numPr>
            <w:tabs>
              <w:tab w:val="left" w:pos="1797"/>
              <w:tab w:val="right" w:leader="dot" w:pos="9858"/>
            </w:tabs>
            <w:ind w:left="1797" w:hanging="495"/>
            <w:rPr>
              <w:rFonts w:ascii="Times New Roman" w:hAnsi="Times New Roman" w:cs="Times New Roman"/>
              <w:sz w:val="16"/>
              <w:szCs w:val="16"/>
            </w:rPr>
          </w:pPr>
          <w:r w:rsidRPr="00992448">
            <w:rPr>
              <w:rFonts w:ascii="Times New Roman" w:hAnsi="Times New Roman" w:cs="Times New Roman"/>
              <w:sz w:val="16"/>
              <w:szCs w:val="16"/>
            </w:rPr>
            <w:t>Muhasebe İş</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Akış Şemaları</w:t>
          </w:r>
          <w:r w:rsidRPr="00992448">
            <w:rPr>
              <w:rFonts w:ascii="Times New Roman" w:hAnsi="Times New Roman" w:cs="Times New Roman"/>
              <w:sz w:val="16"/>
              <w:szCs w:val="16"/>
            </w:rPr>
            <w:tab/>
            <w:t>52</w:t>
          </w:r>
        </w:p>
        <w:p w:rsidR="007B306E" w:rsidRPr="00992448" w:rsidRDefault="00C57BF6">
          <w:pPr>
            <w:pStyle w:val="T3"/>
            <w:numPr>
              <w:ilvl w:val="1"/>
              <w:numId w:val="11"/>
            </w:numPr>
            <w:tabs>
              <w:tab w:val="left" w:pos="1910"/>
              <w:tab w:val="right" w:leader="dot" w:pos="9859"/>
            </w:tabs>
            <w:spacing w:before="2" w:line="240" w:lineRule="auto"/>
            <w:ind w:left="1909" w:hanging="608"/>
            <w:rPr>
              <w:rFonts w:ascii="Times New Roman" w:hAnsi="Times New Roman" w:cs="Times New Roman"/>
              <w:sz w:val="16"/>
              <w:szCs w:val="16"/>
            </w:rPr>
          </w:pPr>
          <w:r w:rsidRPr="00992448">
            <w:rPr>
              <w:rFonts w:ascii="Times New Roman" w:hAnsi="Times New Roman" w:cs="Times New Roman"/>
              <w:sz w:val="16"/>
              <w:szCs w:val="16"/>
            </w:rPr>
            <w:t xml:space="preserve">Öğrenci İşleri </w:t>
          </w:r>
          <w:r w:rsidRPr="00992448">
            <w:rPr>
              <w:rFonts w:ascii="Times New Roman" w:hAnsi="Times New Roman" w:cs="Times New Roman"/>
              <w:spacing w:val="-3"/>
              <w:sz w:val="16"/>
              <w:szCs w:val="16"/>
            </w:rPr>
            <w:t>İş</w:t>
          </w:r>
          <w:r w:rsidRPr="00992448">
            <w:rPr>
              <w:rFonts w:ascii="Times New Roman" w:hAnsi="Times New Roman" w:cs="Times New Roman"/>
              <w:spacing w:val="3"/>
              <w:sz w:val="16"/>
              <w:szCs w:val="16"/>
            </w:rPr>
            <w:t xml:space="preserve"> </w:t>
          </w:r>
          <w:r w:rsidRPr="00992448">
            <w:rPr>
              <w:rFonts w:ascii="Times New Roman" w:hAnsi="Times New Roman" w:cs="Times New Roman"/>
              <w:sz w:val="16"/>
              <w:szCs w:val="16"/>
            </w:rPr>
            <w:t>Akış</w:t>
          </w:r>
          <w:r w:rsidRPr="00992448">
            <w:rPr>
              <w:rFonts w:ascii="Times New Roman" w:hAnsi="Times New Roman" w:cs="Times New Roman"/>
              <w:spacing w:val="2"/>
              <w:sz w:val="16"/>
              <w:szCs w:val="16"/>
            </w:rPr>
            <w:t xml:space="preserve"> </w:t>
          </w:r>
          <w:r w:rsidRPr="00992448">
            <w:rPr>
              <w:rFonts w:ascii="Times New Roman" w:hAnsi="Times New Roman" w:cs="Times New Roman"/>
              <w:sz w:val="16"/>
              <w:szCs w:val="16"/>
            </w:rPr>
            <w:t>Şemaları</w:t>
          </w:r>
          <w:r w:rsidRPr="00992448">
            <w:rPr>
              <w:rFonts w:ascii="Times New Roman" w:hAnsi="Times New Roman" w:cs="Times New Roman"/>
              <w:sz w:val="16"/>
              <w:szCs w:val="16"/>
            </w:rPr>
            <w:tab/>
            <w:t>53</w:t>
          </w:r>
        </w:p>
      </w:sdtContent>
    </w:sdt>
    <w:p w:rsidR="007B306E" w:rsidRPr="00992448" w:rsidRDefault="007B306E">
      <w:pPr>
        <w:rPr>
          <w:rFonts w:ascii="Times New Roman" w:hAnsi="Times New Roman" w:cs="Times New Roman"/>
          <w:sz w:val="16"/>
          <w:szCs w:val="16"/>
        </w:rPr>
        <w:sectPr w:rsidR="007B306E" w:rsidRPr="00992448" w:rsidSect="00314C9F">
          <w:footerReference w:type="default" r:id="rId10"/>
          <w:pgSz w:w="11910" w:h="16840"/>
          <w:pgMar w:top="1304" w:right="851" w:bottom="567" w:left="851" w:header="708" w:footer="708" w:gutter="0"/>
          <w:cols w:space="708"/>
          <w:docGrid w:linePitch="299"/>
        </w:sectPr>
      </w:pPr>
    </w:p>
    <w:p w:rsidR="007B306E" w:rsidRPr="00992448" w:rsidRDefault="007B306E">
      <w:pPr>
        <w:pStyle w:val="GvdeMetni"/>
        <w:spacing w:before="7"/>
        <w:rPr>
          <w:rFonts w:ascii="Times New Roman" w:hAnsi="Times New Roman" w:cs="Times New Roman"/>
          <w:sz w:val="16"/>
          <w:szCs w:val="16"/>
        </w:rPr>
      </w:pPr>
    </w:p>
    <w:p w:rsidR="007B306E" w:rsidRPr="00992448" w:rsidRDefault="00C57BF6">
      <w:pPr>
        <w:spacing w:before="1"/>
        <w:ind w:left="2559" w:right="2557"/>
        <w:jc w:val="center"/>
        <w:rPr>
          <w:rFonts w:ascii="Times New Roman" w:hAnsi="Times New Roman" w:cs="Times New Roman"/>
          <w:b/>
          <w:sz w:val="16"/>
          <w:szCs w:val="16"/>
        </w:rPr>
      </w:pPr>
      <w:r w:rsidRPr="00992448">
        <w:rPr>
          <w:rFonts w:ascii="Times New Roman" w:hAnsi="Times New Roman" w:cs="Times New Roman"/>
          <w:b/>
          <w:sz w:val="16"/>
          <w:szCs w:val="16"/>
        </w:rPr>
        <w:t>ŞEKİL VE TABLOLAR</w:t>
      </w:r>
    </w:p>
    <w:p w:rsidR="007B306E" w:rsidRPr="00992448" w:rsidRDefault="007B306E">
      <w:pPr>
        <w:pStyle w:val="GvdeMetni"/>
        <w:rPr>
          <w:rFonts w:ascii="Times New Roman" w:hAnsi="Times New Roman" w:cs="Times New Roman"/>
          <w:b/>
          <w:sz w:val="16"/>
          <w:szCs w:val="16"/>
        </w:rPr>
      </w:pPr>
    </w:p>
    <w:p w:rsidR="007B306E" w:rsidRPr="00992448" w:rsidRDefault="00C57BF6">
      <w:pPr>
        <w:tabs>
          <w:tab w:val="left" w:leader="dot" w:pos="9637"/>
        </w:tabs>
        <w:spacing w:before="192" w:line="252" w:lineRule="exact"/>
        <w:ind w:left="1081"/>
        <w:rPr>
          <w:rFonts w:ascii="Times New Roman" w:hAnsi="Times New Roman" w:cs="Times New Roman"/>
          <w:sz w:val="16"/>
          <w:szCs w:val="16"/>
        </w:rPr>
      </w:pPr>
      <w:r w:rsidRPr="00992448">
        <w:rPr>
          <w:rFonts w:ascii="Times New Roman" w:hAnsi="Times New Roman" w:cs="Times New Roman"/>
          <w:b/>
          <w:sz w:val="16"/>
          <w:szCs w:val="16"/>
        </w:rPr>
        <w:t xml:space="preserve">Tablo 1. </w:t>
      </w:r>
      <w:r w:rsidRPr="00992448">
        <w:rPr>
          <w:rFonts w:ascii="Times New Roman" w:hAnsi="Times New Roman" w:cs="Times New Roman"/>
          <w:sz w:val="16"/>
          <w:szCs w:val="16"/>
        </w:rPr>
        <w:t>Öğretim</w:t>
      </w:r>
      <w:r w:rsidRPr="00992448">
        <w:rPr>
          <w:rFonts w:ascii="Times New Roman" w:hAnsi="Times New Roman" w:cs="Times New Roman"/>
          <w:spacing w:val="-5"/>
          <w:sz w:val="16"/>
          <w:szCs w:val="16"/>
        </w:rPr>
        <w:t xml:space="preserve"> </w:t>
      </w:r>
      <w:r w:rsidRPr="00992448">
        <w:rPr>
          <w:rFonts w:ascii="Times New Roman" w:hAnsi="Times New Roman" w:cs="Times New Roman"/>
          <w:sz w:val="16"/>
          <w:szCs w:val="16"/>
        </w:rPr>
        <w:t>Elemanları</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Dağılımı</w:t>
      </w:r>
      <w:r w:rsidRPr="00992448">
        <w:rPr>
          <w:rFonts w:ascii="Times New Roman" w:hAnsi="Times New Roman" w:cs="Times New Roman"/>
          <w:sz w:val="16"/>
          <w:szCs w:val="16"/>
        </w:rPr>
        <w:tab/>
        <w:t>16</w:t>
      </w:r>
    </w:p>
    <w:p w:rsidR="007B306E" w:rsidRPr="00992448" w:rsidRDefault="00C57BF6">
      <w:pPr>
        <w:tabs>
          <w:tab w:val="left" w:leader="dot" w:pos="9638"/>
        </w:tabs>
        <w:spacing w:line="252" w:lineRule="exact"/>
        <w:ind w:left="1081"/>
        <w:rPr>
          <w:rFonts w:ascii="Times New Roman" w:hAnsi="Times New Roman" w:cs="Times New Roman"/>
          <w:sz w:val="16"/>
          <w:szCs w:val="16"/>
        </w:rPr>
      </w:pPr>
      <w:r w:rsidRPr="00992448">
        <w:rPr>
          <w:rFonts w:ascii="Times New Roman" w:hAnsi="Times New Roman" w:cs="Times New Roman"/>
          <w:b/>
          <w:sz w:val="16"/>
          <w:szCs w:val="16"/>
        </w:rPr>
        <w:t xml:space="preserve">Tablo 2. </w:t>
      </w:r>
      <w:r w:rsidRPr="00992448">
        <w:rPr>
          <w:rFonts w:ascii="Times New Roman" w:hAnsi="Times New Roman" w:cs="Times New Roman"/>
          <w:sz w:val="16"/>
          <w:szCs w:val="16"/>
        </w:rPr>
        <w:t>Öğretim</w:t>
      </w:r>
      <w:r w:rsidRPr="00992448">
        <w:rPr>
          <w:rFonts w:ascii="Times New Roman" w:hAnsi="Times New Roman" w:cs="Times New Roman"/>
          <w:spacing w:val="-4"/>
          <w:sz w:val="16"/>
          <w:szCs w:val="16"/>
        </w:rPr>
        <w:t xml:space="preserve"> </w:t>
      </w:r>
      <w:r w:rsidRPr="00992448">
        <w:rPr>
          <w:rFonts w:ascii="Times New Roman" w:hAnsi="Times New Roman" w:cs="Times New Roman"/>
          <w:sz w:val="16"/>
          <w:szCs w:val="16"/>
        </w:rPr>
        <w:t>Kadrosunun Analizi</w:t>
      </w:r>
      <w:r w:rsidRPr="00992448">
        <w:rPr>
          <w:rFonts w:ascii="Times New Roman" w:hAnsi="Times New Roman" w:cs="Times New Roman"/>
          <w:sz w:val="16"/>
          <w:szCs w:val="16"/>
        </w:rPr>
        <w:tab/>
        <w:t>17</w:t>
      </w:r>
    </w:p>
    <w:p w:rsidR="007B306E" w:rsidRPr="00992448" w:rsidRDefault="00C57BF6">
      <w:pPr>
        <w:tabs>
          <w:tab w:val="left" w:leader="dot" w:pos="9638"/>
        </w:tabs>
        <w:spacing w:before="2" w:line="252" w:lineRule="exact"/>
        <w:ind w:left="1081"/>
        <w:rPr>
          <w:rFonts w:ascii="Times New Roman" w:hAnsi="Times New Roman" w:cs="Times New Roman"/>
          <w:sz w:val="16"/>
          <w:szCs w:val="16"/>
        </w:rPr>
      </w:pPr>
      <w:r w:rsidRPr="00992448">
        <w:rPr>
          <w:rFonts w:ascii="Times New Roman" w:hAnsi="Times New Roman" w:cs="Times New Roman"/>
          <w:b/>
          <w:sz w:val="16"/>
          <w:szCs w:val="16"/>
        </w:rPr>
        <w:t xml:space="preserve">Tablo 3. </w:t>
      </w:r>
      <w:r w:rsidRPr="00992448">
        <w:rPr>
          <w:rFonts w:ascii="Times New Roman" w:hAnsi="Times New Roman" w:cs="Times New Roman"/>
          <w:sz w:val="16"/>
          <w:szCs w:val="16"/>
        </w:rPr>
        <w:t>Öğretim Elemanı Başına Düşen</w:t>
      </w:r>
      <w:r w:rsidRPr="00992448">
        <w:rPr>
          <w:rFonts w:ascii="Times New Roman" w:hAnsi="Times New Roman" w:cs="Times New Roman"/>
          <w:spacing w:val="-6"/>
          <w:sz w:val="16"/>
          <w:szCs w:val="16"/>
        </w:rPr>
        <w:t xml:space="preserve"> </w:t>
      </w:r>
      <w:r w:rsidRPr="00992448">
        <w:rPr>
          <w:rFonts w:ascii="Times New Roman" w:hAnsi="Times New Roman" w:cs="Times New Roman"/>
          <w:sz w:val="16"/>
          <w:szCs w:val="16"/>
        </w:rPr>
        <w:t>Öğrenci Sayısı</w:t>
      </w:r>
      <w:r w:rsidRPr="00992448">
        <w:rPr>
          <w:rFonts w:ascii="Times New Roman" w:hAnsi="Times New Roman" w:cs="Times New Roman"/>
          <w:sz w:val="16"/>
          <w:szCs w:val="16"/>
        </w:rPr>
        <w:tab/>
        <w:t>18</w:t>
      </w:r>
    </w:p>
    <w:p w:rsidR="007B306E" w:rsidRPr="00992448" w:rsidRDefault="00C57BF6">
      <w:pPr>
        <w:tabs>
          <w:tab w:val="left" w:leader="dot" w:pos="9638"/>
        </w:tabs>
        <w:spacing w:line="252" w:lineRule="exact"/>
        <w:ind w:left="1081"/>
        <w:rPr>
          <w:rFonts w:ascii="Times New Roman" w:hAnsi="Times New Roman" w:cs="Times New Roman"/>
          <w:sz w:val="16"/>
          <w:szCs w:val="16"/>
        </w:rPr>
      </w:pPr>
      <w:r w:rsidRPr="00992448">
        <w:rPr>
          <w:rFonts w:ascii="Times New Roman" w:hAnsi="Times New Roman" w:cs="Times New Roman"/>
          <w:b/>
          <w:sz w:val="16"/>
          <w:szCs w:val="16"/>
        </w:rPr>
        <w:t xml:space="preserve">Tablo 4. </w:t>
      </w:r>
      <w:r w:rsidRPr="00992448">
        <w:rPr>
          <w:rFonts w:ascii="Times New Roman" w:hAnsi="Times New Roman" w:cs="Times New Roman"/>
          <w:sz w:val="16"/>
          <w:szCs w:val="16"/>
        </w:rPr>
        <w:t>Öğretim Kadrosunun Ders Yükü Dağılımlarına</w:t>
      </w:r>
      <w:r w:rsidRPr="00992448">
        <w:rPr>
          <w:rFonts w:ascii="Times New Roman" w:hAnsi="Times New Roman" w:cs="Times New Roman"/>
          <w:spacing w:val="-7"/>
          <w:sz w:val="16"/>
          <w:szCs w:val="16"/>
        </w:rPr>
        <w:t xml:space="preserve"> </w:t>
      </w:r>
      <w:r w:rsidRPr="00992448">
        <w:rPr>
          <w:rFonts w:ascii="Times New Roman" w:hAnsi="Times New Roman" w:cs="Times New Roman"/>
          <w:sz w:val="16"/>
          <w:szCs w:val="16"/>
        </w:rPr>
        <w:t>Yönelik</w:t>
      </w:r>
      <w:r w:rsidRPr="00992448">
        <w:rPr>
          <w:rFonts w:ascii="Times New Roman" w:hAnsi="Times New Roman" w:cs="Times New Roman"/>
          <w:spacing w:val="-2"/>
          <w:sz w:val="16"/>
          <w:szCs w:val="16"/>
        </w:rPr>
        <w:t xml:space="preserve"> </w:t>
      </w:r>
      <w:r w:rsidRPr="00992448">
        <w:rPr>
          <w:rFonts w:ascii="Times New Roman" w:hAnsi="Times New Roman" w:cs="Times New Roman"/>
          <w:sz w:val="16"/>
          <w:szCs w:val="16"/>
        </w:rPr>
        <w:t>İstatistikler</w:t>
      </w:r>
      <w:r w:rsidRPr="00992448">
        <w:rPr>
          <w:rFonts w:ascii="Times New Roman" w:hAnsi="Times New Roman" w:cs="Times New Roman"/>
          <w:sz w:val="16"/>
          <w:szCs w:val="16"/>
        </w:rPr>
        <w:tab/>
        <w:t>19</w:t>
      </w:r>
    </w:p>
    <w:p w:rsidR="007B306E" w:rsidRPr="00992448" w:rsidRDefault="00C57BF6">
      <w:pPr>
        <w:tabs>
          <w:tab w:val="left" w:leader="dot" w:pos="9637"/>
        </w:tabs>
        <w:spacing w:line="252" w:lineRule="exact"/>
        <w:ind w:left="1081"/>
        <w:rPr>
          <w:rFonts w:ascii="Times New Roman" w:hAnsi="Times New Roman" w:cs="Times New Roman"/>
          <w:sz w:val="16"/>
          <w:szCs w:val="16"/>
        </w:rPr>
      </w:pPr>
      <w:r w:rsidRPr="00992448">
        <w:rPr>
          <w:rFonts w:ascii="Times New Roman" w:hAnsi="Times New Roman" w:cs="Times New Roman"/>
          <w:b/>
          <w:sz w:val="16"/>
          <w:szCs w:val="16"/>
        </w:rPr>
        <w:t xml:space="preserve">Tablo 5. </w:t>
      </w:r>
      <w:r w:rsidRPr="00992448">
        <w:rPr>
          <w:rFonts w:ascii="Times New Roman" w:hAnsi="Times New Roman" w:cs="Times New Roman"/>
          <w:sz w:val="16"/>
          <w:szCs w:val="16"/>
        </w:rPr>
        <w:t>Öğretim Elemanlarının Akademik Yayınlarına</w:t>
      </w:r>
      <w:r w:rsidRPr="00992448">
        <w:rPr>
          <w:rFonts w:ascii="Times New Roman" w:hAnsi="Times New Roman" w:cs="Times New Roman"/>
          <w:spacing w:val="-13"/>
          <w:sz w:val="16"/>
          <w:szCs w:val="16"/>
        </w:rPr>
        <w:t xml:space="preserve"> </w:t>
      </w:r>
      <w:r w:rsidRPr="00992448">
        <w:rPr>
          <w:rFonts w:ascii="Times New Roman" w:hAnsi="Times New Roman" w:cs="Times New Roman"/>
          <w:sz w:val="16"/>
          <w:szCs w:val="16"/>
        </w:rPr>
        <w:t>Yönelik</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İstatistikler</w:t>
      </w:r>
      <w:r w:rsidRPr="00992448">
        <w:rPr>
          <w:rFonts w:ascii="Times New Roman" w:hAnsi="Times New Roman" w:cs="Times New Roman"/>
          <w:sz w:val="16"/>
          <w:szCs w:val="16"/>
        </w:rPr>
        <w:tab/>
        <w:t>20</w:t>
      </w:r>
    </w:p>
    <w:p w:rsidR="007B306E" w:rsidRPr="00992448" w:rsidRDefault="00C57BF6">
      <w:pPr>
        <w:tabs>
          <w:tab w:val="left" w:leader="dot" w:pos="9637"/>
        </w:tabs>
        <w:spacing w:before="1" w:line="252" w:lineRule="exact"/>
        <w:ind w:left="1081"/>
        <w:rPr>
          <w:rFonts w:ascii="Times New Roman" w:hAnsi="Times New Roman" w:cs="Times New Roman"/>
          <w:sz w:val="16"/>
          <w:szCs w:val="16"/>
        </w:rPr>
      </w:pPr>
      <w:r w:rsidRPr="00992448">
        <w:rPr>
          <w:rFonts w:ascii="Times New Roman" w:hAnsi="Times New Roman" w:cs="Times New Roman"/>
          <w:b/>
          <w:sz w:val="16"/>
          <w:szCs w:val="16"/>
        </w:rPr>
        <w:t xml:space="preserve">Tablo 6. </w:t>
      </w:r>
      <w:r w:rsidRPr="00992448">
        <w:rPr>
          <w:rFonts w:ascii="Times New Roman" w:hAnsi="Times New Roman" w:cs="Times New Roman"/>
          <w:sz w:val="16"/>
          <w:szCs w:val="16"/>
        </w:rPr>
        <w:t>Öğretim Kadrosunun Tamamlanan veya Halen Devam Etmekle</w:t>
      </w:r>
      <w:r w:rsidRPr="00992448">
        <w:rPr>
          <w:rFonts w:ascii="Times New Roman" w:hAnsi="Times New Roman" w:cs="Times New Roman"/>
          <w:spacing w:val="-15"/>
          <w:sz w:val="16"/>
          <w:szCs w:val="16"/>
        </w:rPr>
        <w:t xml:space="preserve"> </w:t>
      </w:r>
      <w:r w:rsidRPr="00992448">
        <w:rPr>
          <w:rFonts w:ascii="Times New Roman" w:hAnsi="Times New Roman" w:cs="Times New Roman"/>
          <w:sz w:val="16"/>
          <w:szCs w:val="16"/>
        </w:rPr>
        <w:t>Olan</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Projeleri</w:t>
      </w:r>
      <w:r w:rsidRPr="00992448">
        <w:rPr>
          <w:rFonts w:ascii="Times New Roman" w:hAnsi="Times New Roman" w:cs="Times New Roman"/>
          <w:sz w:val="16"/>
          <w:szCs w:val="16"/>
        </w:rPr>
        <w:tab/>
        <w:t>21</w:t>
      </w:r>
    </w:p>
    <w:p w:rsidR="007B306E" w:rsidRPr="00992448" w:rsidRDefault="00C57BF6">
      <w:pPr>
        <w:tabs>
          <w:tab w:val="left" w:leader="dot" w:pos="9637"/>
        </w:tabs>
        <w:spacing w:line="252" w:lineRule="exact"/>
        <w:ind w:left="1081"/>
        <w:rPr>
          <w:rFonts w:ascii="Times New Roman" w:hAnsi="Times New Roman" w:cs="Times New Roman"/>
          <w:sz w:val="16"/>
          <w:szCs w:val="16"/>
        </w:rPr>
      </w:pPr>
      <w:r w:rsidRPr="00992448">
        <w:rPr>
          <w:rFonts w:ascii="Times New Roman" w:hAnsi="Times New Roman" w:cs="Times New Roman"/>
          <w:b/>
          <w:sz w:val="16"/>
          <w:szCs w:val="16"/>
        </w:rPr>
        <w:t xml:space="preserve">Tablo 7. </w:t>
      </w:r>
      <w:r w:rsidRPr="00992448">
        <w:rPr>
          <w:rFonts w:ascii="Times New Roman" w:hAnsi="Times New Roman" w:cs="Times New Roman"/>
          <w:sz w:val="16"/>
          <w:szCs w:val="16"/>
        </w:rPr>
        <w:t>Öğretim Elemanlarının Aldığı Burs</w:t>
      </w:r>
      <w:r w:rsidRPr="00992448">
        <w:rPr>
          <w:rFonts w:ascii="Times New Roman" w:hAnsi="Times New Roman" w:cs="Times New Roman"/>
          <w:spacing w:val="-8"/>
          <w:sz w:val="16"/>
          <w:szCs w:val="16"/>
        </w:rPr>
        <w:t xml:space="preserve"> </w:t>
      </w:r>
      <w:r w:rsidRPr="00992448">
        <w:rPr>
          <w:rFonts w:ascii="Times New Roman" w:hAnsi="Times New Roman" w:cs="Times New Roman"/>
          <w:sz w:val="16"/>
          <w:szCs w:val="16"/>
        </w:rPr>
        <w:t>ve</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Ödüller</w:t>
      </w:r>
      <w:r w:rsidRPr="00992448">
        <w:rPr>
          <w:rFonts w:ascii="Times New Roman" w:hAnsi="Times New Roman" w:cs="Times New Roman"/>
          <w:sz w:val="16"/>
          <w:szCs w:val="16"/>
        </w:rPr>
        <w:tab/>
        <w:t>21</w:t>
      </w:r>
    </w:p>
    <w:p w:rsidR="007B306E" w:rsidRPr="00992448" w:rsidRDefault="00C57BF6">
      <w:pPr>
        <w:tabs>
          <w:tab w:val="left" w:leader="dot" w:pos="9636"/>
        </w:tabs>
        <w:spacing w:before="1" w:line="252" w:lineRule="exact"/>
        <w:ind w:left="1081"/>
        <w:rPr>
          <w:rFonts w:ascii="Times New Roman" w:hAnsi="Times New Roman" w:cs="Times New Roman"/>
          <w:sz w:val="16"/>
          <w:szCs w:val="16"/>
        </w:rPr>
      </w:pPr>
      <w:r w:rsidRPr="00992448">
        <w:rPr>
          <w:rFonts w:ascii="Times New Roman" w:hAnsi="Times New Roman" w:cs="Times New Roman"/>
          <w:b/>
          <w:sz w:val="16"/>
          <w:szCs w:val="16"/>
        </w:rPr>
        <w:t xml:space="preserve">Tablo 8. </w:t>
      </w:r>
      <w:r w:rsidRPr="00992448">
        <w:rPr>
          <w:rFonts w:ascii="Times New Roman" w:hAnsi="Times New Roman" w:cs="Times New Roman"/>
          <w:sz w:val="16"/>
          <w:szCs w:val="16"/>
        </w:rPr>
        <w:t>Öğretim Elemanlarının Marka, Tasarım,</w:t>
      </w:r>
      <w:r w:rsidRPr="00992448">
        <w:rPr>
          <w:rFonts w:ascii="Times New Roman" w:hAnsi="Times New Roman" w:cs="Times New Roman"/>
          <w:spacing w:val="-13"/>
          <w:sz w:val="16"/>
          <w:szCs w:val="16"/>
        </w:rPr>
        <w:t xml:space="preserve"> </w:t>
      </w:r>
      <w:r w:rsidRPr="00992448">
        <w:rPr>
          <w:rFonts w:ascii="Times New Roman" w:hAnsi="Times New Roman" w:cs="Times New Roman"/>
          <w:sz w:val="16"/>
          <w:szCs w:val="16"/>
        </w:rPr>
        <w:t>Patent</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Sayıları</w:t>
      </w:r>
      <w:r w:rsidRPr="00992448">
        <w:rPr>
          <w:rFonts w:ascii="Times New Roman" w:hAnsi="Times New Roman" w:cs="Times New Roman"/>
          <w:sz w:val="16"/>
          <w:szCs w:val="16"/>
        </w:rPr>
        <w:tab/>
        <w:t>21</w:t>
      </w:r>
    </w:p>
    <w:p w:rsidR="007B306E" w:rsidRPr="00992448" w:rsidRDefault="00C57BF6">
      <w:pPr>
        <w:tabs>
          <w:tab w:val="left" w:leader="dot" w:pos="9637"/>
        </w:tabs>
        <w:spacing w:line="252" w:lineRule="exact"/>
        <w:ind w:left="1081"/>
        <w:rPr>
          <w:rFonts w:ascii="Times New Roman" w:hAnsi="Times New Roman" w:cs="Times New Roman"/>
          <w:sz w:val="16"/>
          <w:szCs w:val="16"/>
        </w:rPr>
      </w:pPr>
      <w:r w:rsidRPr="00992448">
        <w:rPr>
          <w:rFonts w:ascii="Times New Roman" w:hAnsi="Times New Roman" w:cs="Times New Roman"/>
          <w:b/>
          <w:sz w:val="16"/>
          <w:szCs w:val="16"/>
        </w:rPr>
        <w:t xml:space="preserve">Tablo 9. </w:t>
      </w:r>
      <w:r w:rsidRPr="00992448">
        <w:rPr>
          <w:rFonts w:ascii="Times New Roman" w:hAnsi="Times New Roman" w:cs="Times New Roman"/>
          <w:sz w:val="16"/>
          <w:szCs w:val="16"/>
        </w:rPr>
        <w:t>Mevcut Programların</w:t>
      </w:r>
      <w:r w:rsidRPr="00992448">
        <w:rPr>
          <w:rFonts w:ascii="Times New Roman" w:hAnsi="Times New Roman" w:cs="Times New Roman"/>
          <w:spacing w:val="-8"/>
          <w:sz w:val="16"/>
          <w:szCs w:val="16"/>
        </w:rPr>
        <w:t xml:space="preserve"> </w:t>
      </w:r>
      <w:r w:rsidRPr="00992448">
        <w:rPr>
          <w:rFonts w:ascii="Times New Roman" w:hAnsi="Times New Roman" w:cs="Times New Roman"/>
          <w:sz w:val="16"/>
          <w:szCs w:val="16"/>
        </w:rPr>
        <w:t>Taban Puanları</w:t>
      </w:r>
      <w:r w:rsidRPr="00992448">
        <w:rPr>
          <w:rFonts w:ascii="Times New Roman" w:hAnsi="Times New Roman" w:cs="Times New Roman"/>
          <w:sz w:val="16"/>
          <w:szCs w:val="16"/>
        </w:rPr>
        <w:tab/>
        <w:t>24</w:t>
      </w:r>
    </w:p>
    <w:p w:rsidR="007B306E" w:rsidRPr="00992448" w:rsidRDefault="00C57BF6">
      <w:pPr>
        <w:tabs>
          <w:tab w:val="left" w:leader="dot" w:pos="9637"/>
        </w:tabs>
        <w:spacing w:line="252" w:lineRule="exact"/>
        <w:ind w:left="1081"/>
        <w:rPr>
          <w:rFonts w:ascii="Times New Roman" w:hAnsi="Times New Roman" w:cs="Times New Roman"/>
          <w:sz w:val="16"/>
          <w:szCs w:val="16"/>
        </w:rPr>
      </w:pPr>
      <w:r w:rsidRPr="00992448">
        <w:rPr>
          <w:rFonts w:ascii="Times New Roman" w:hAnsi="Times New Roman" w:cs="Times New Roman"/>
          <w:b/>
          <w:sz w:val="16"/>
          <w:szCs w:val="16"/>
        </w:rPr>
        <w:t xml:space="preserve">Tablo 10. </w:t>
      </w:r>
      <w:r w:rsidRPr="00992448">
        <w:rPr>
          <w:rFonts w:ascii="Times New Roman" w:hAnsi="Times New Roman" w:cs="Times New Roman"/>
          <w:sz w:val="16"/>
          <w:szCs w:val="16"/>
        </w:rPr>
        <w:t>Aktif Kayıtlı</w:t>
      </w:r>
      <w:r w:rsidRPr="00992448">
        <w:rPr>
          <w:rFonts w:ascii="Times New Roman" w:hAnsi="Times New Roman" w:cs="Times New Roman"/>
          <w:spacing w:val="-7"/>
          <w:sz w:val="16"/>
          <w:szCs w:val="16"/>
        </w:rPr>
        <w:t xml:space="preserve"> </w:t>
      </w:r>
      <w:r w:rsidRPr="00992448">
        <w:rPr>
          <w:rFonts w:ascii="Times New Roman" w:hAnsi="Times New Roman" w:cs="Times New Roman"/>
          <w:sz w:val="16"/>
          <w:szCs w:val="16"/>
        </w:rPr>
        <w:t>Öğrenci</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Sayımız</w:t>
      </w:r>
      <w:r w:rsidRPr="00992448">
        <w:rPr>
          <w:rFonts w:ascii="Times New Roman" w:hAnsi="Times New Roman" w:cs="Times New Roman"/>
          <w:sz w:val="16"/>
          <w:szCs w:val="16"/>
        </w:rPr>
        <w:tab/>
        <w:t>25</w:t>
      </w:r>
    </w:p>
    <w:p w:rsidR="007B306E" w:rsidRPr="00992448" w:rsidRDefault="00C57BF6">
      <w:pPr>
        <w:tabs>
          <w:tab w:val="left" w:leader="dot" w:pos="9636"/>
        </w:tabs>
        <w:spacing w:before="2" w:line="252" w:lineRule="exact"/>
        <w:ind w:left="1081"/>
        <w:rPr>
          <w:rFonts w:ascii="Times New Roman" w:hAnsi="Times New Roman" w:cs="Times New Roman"/>
          <w:sz w:val="16"/>
          <w:szCs w:val="16"/>
        </w:rPr>
      </w:pPr>
      <w:r w:rsidRPr="00992448">
        <w:rPr>
          <w:rFonts w:ascii="Times New Roman" w:hAnsi="Times New Roman" w:cs="Times New Roman"/>
          <w:b/>
          <w:sz w:val="16"/>
          <w:szCs w:val="16"/>
        </w:rPr>
        <w:t xml:space="preserve">Tablo 11. </w:t>
      </w:r>
      <w:r w:rsidR="00D50412" w:rsidRPr="00992448">
        <w:rPr>
          <w:rFonts w:ascii="Times New Roman" w:hAnsi="Times New Roman" w:cs="Times New Roman"/>
          <w:sz w:val="16"/>
          <w:szCs w:val="16"/>
        </w:rPr>
        <w:t>İdari Personel Sayıları</w:t>
      </w:r>
      <w:r w:rsidRPr="00992448">
        <w:rPr>
          <w:rFonts w:ascii="Times New Roman" w:hAnsi="Times New Roman" w:cs="Times New Roman"/>
          <w:sz w:val="16"/>
          <w:szCs w:val="16"/>
        </w:rPr>
        <w:tab/>
        <w:t>37</w:t>
      </w:r>
    </w:p>
    <w:p w:rsidR="00D50412" w:rsidRPr="00992448" w:rsidRDefault="00D50412" w:rsidP="00D50412">
      <w:pPr>
        <w:tabs>
          <w:tab w:val="left" w:leader="dot" w:pos="9636"/>
        </w:tabs>
        <w:spacing w:before="2" w:line="252" w:lineRule="exact"/>
        <w:ind w:left="1081"/>
        <w:rPr>
          <w:rFonts w:ascii="Times New Roman" w:hAnsi="Times New Roman" w:cs="Times New Roman"/>
          <w:sz w:val="16"/>
          <w:szCs w:val="16"/>
        </w:rPr>
      </w:pPr>
      <w:r w:rsidRPr="00992448">
        <w:rPr>
          <w:rFonts w:ascii="Times New Roman" w:hAnsi="Times New Roman" w:cs="Times New Roman"/>
          <w:b/>
          <w:sz w:val="16"/>
          <w:szCs w:val="16"/>
        </w:rPr>
        <w:t xml:space="preserve">Tablo 12. </w:t>
      </w:r>
      <w:r w:rsidRPr="00992448">
        <w:rPr>
          <w:rFonts w:ascii="Times New Roman" w:hAnsi="Times New Roman" w:cs="Times New Roman"/>
          <w:sz w:val="16"/>
          <w:szCs w:val="16"/>
        </w:rPr>
        <w:t>İdari Personel Hizmet Süreleri</w:t>
      </w:r>
      <w:r w:rsidRPr="00992448">
        <w:rPr>
          <w:rFonts w:ascii="Times New Roman" w:hAnsi="Times New Roman" w:cs="Times New Roman"/>
          <w:sz w:val="16"/>
          <w:szCs w:val="16"/>
        </w:rPr>
        <w:tab/>
        <w:t>37</w:t>
      </w:r>
    </w:p>
    <w:p w:rsidR="00D50412" w:rsidRPr="00992448" w:rsidRDefault="00D50412" w:rsidP="00D50412">
      <w:pPr>
        <w:tabs>
          <w:tab w:val="left" w:leader="dot" w:pos="9636"/>
        </w:tabs>
        <w:spacing w:before="2" w:line="252" w:lineRule="exact"/>
        <w:ind w:left="1081"/>
        <w:rPr>
          <w:rFonts w:ascii="Times New Roman" w:hAnsi="Times New Roman" w:cs="Times New Roman"/>
          <w:sz w:val="16"/>
          <w:szCs w:val="16"/>
        </w:rPr>
      </w:pPr>
      <w:r w:rsidRPr="00992448">
        <w:rPr>
          <w:rFonts w:ascii="Times New Roman" w:hAnsi="Times New Roman" w:cs="Times New Roman"/>
          <w:b/>
          <w:sz w:val="16"/>
          <w:szCs w:val="16"/>
        </w:rPr>
        <w:t>Tablo 1</w:t>
      </w:r>
      <w:r w:rsidR="004D3FC9" w:rsidRPr="00992448">
        <w:rPr>
          <w:rFonts w:ascii="Times New Roman" w:hAnsi="Times New Roman" w:cs="Times New Roman"/>
          <w:b/>
          <w:sz w:val="16"/>
          <w:szCs w:val="16"/>
        </w:rPr>
        <w:t>3</w:t>
      </w:r>
      <w:r w:rsidRPr="00992448">
        <w:rPr>
          <w:rFonts w:ascii="Times New Roman" w:hAnsi="Times New Roman" w:cs="Times New Roman"/>
          <w:b/>
          <w:sz w:val="16"/>
          <w:szCs w:val="16"/>
        </w:rPr>
        <w:t xml:space="preserve">. </w:t>
      </w:r>
      <w:r w:rsidRPr="00992448">
        <w:rPr>
          <w:rFonts w:ascii="Times New Roman" w:hAnsi="Times New Roman" w:cs="Times New Roman"/>
          <w:sz w:val="16"/>
          <w:szCs w:val="16"/>
        </w:rPr>
        <w:t>İdari Personel Eğitim Durumları</w:t>
      </w:r>
      <w:r w:rsidRPr="00992448">
        <w:rPr>
          <w:rFonts w:ascii="Times New Roman" w:hAnsi="Times New Roman" w:cs="Times New Roman"/>
          <w:sz w:val="16"/>
          <w:szCs w:val="16"/>
        </w:rPr>
        <w:tab/>
        <w:t>37</w:t>
      </w:r>
    </w:p>
    <w:p w:rsidR="00D50412" w:rsidRPr="00992448" w:rsidRDefault="00D50412" w:rsidP="00D50412">
      <w:pPr>
        <w:tabs>
          <w:tab w:val="left" w:leader="dot" w:pos="9636"/>
        </w:tabs>
        <w:spacing w:before="2" w:line="252" w:lineRule="exact"/>
        <w:ind w:left="1081"/>
        <w:rPr>
          <w:rFonts w:ascii="Times New Roman" w:hAnsi="Times New Roman" w:cs="Times New Roman"/>
          <w:sz w:val="16"/>
          <w:szCs w:val="16"/>
        </w:rPr>
      </w:pPr>
      <w:r w:rsidRPr="00992448">
        <w:rPr>
          <w:rFonts w:ascii="Times New Roman" w:hAnsi="Times New Roman" w:cs="Times New Roman"/>
          <w:b/>
          <w:sz w:val="16"/>
          <w:szCs w:val="16"/>
        </w:rPr>
        <w:t>Tablo 1</w:t>
      </w:r>
      <w:r w:rsidR="004D3FC9" w:rsidRPr="00992448">
        <w:rPr>
          <w:rFonts w:ascii="Times New Roman" w:hAnsi="Times New Roman" w:cs="Times New Roman"/>
          <w:b/>
          <w:sz w:val="16"/>
          <w:szCs w:val="16"/>
        </w:rPr>
        <w:t>4</w:t>
      </w:r>
      <w:r w:rsidRPr="00992448">
        <w:rPr>
          <w:rFonts w:ascii="Times New Roman" w:hAnsi="Times New Roman" w:cs="Times New Roman"/>
          <w:b/>
          <w:sz w:val="16"/>
          <w:szCs w:val="16"/>
        </w:rPr>
        <w:t xml:space="preserve">. </w:t>
      </w:r>
      <w:proofErr w:type="spellStart"/>
      <w:r w:rsidR="004D3FC9" w:rsidRPr="00992448">
        <w:rPr>
          <w:rFonts w:ascii="Times New Roman" w:hAnsi="Times New Roman" w:cs="Times New Roman"/>
          <w:sz w:val="16"/>
          <w:szCs w:val="16"/>
        </w:rPr>
        <w:t>Swot</w:t>
      </w:r>
      <w:proofErr w:type="spellEnd"/>
      <w:r w:rsidR="004D3FC9" w:rsidRPr="00992448">
        <w:rPr>
          <w:rFonts w:ascii="Times New Roman" w:hAnsi="Times New Roman" w:cs="Times New Roman"/>
          <w:sz w:val="16"/>
          <w:szCs w:val="16"/>
        </w:rPr>
        <w:t xml:space="preserve"> Matrisi Tablosu</w:t>
      </w:r>
      <w:r w:rsidRPr="00992448">
        <w:rPr>
          <w:rFonts w:ascii="Times New Roman" w:hAnsi="Times New Roman" w:cs="Times New Roman"/>
          <w:sz w:val="16"/>
          <w:szCs w:val="16"/>
        </w:rPr>
        <w:tab/>
        <w:t>37</w:t>
      </w:r>
    </w:p>
    <w:p w:rsidR="007B306E" w:rsidRPr="00992448" w:rsidRDefault="00C57BF6">
      <w:pPr>
        <w:tabs>
          <w:tab w:val="left" w:leader="dot" w:pos="9638"/>
        </w:tabs>
        <w:spacing w:line="252" w:lineRule="exact"/>
        <w:ind w:left="1081"/>
        <w:rPr>
          <w:rFonts w:ascii="Times New Roman" w:hAnsi="Times New Roman" w:cs="Times New Roman"/>
          <w:sz w:val="16"/>
          <w:szCs w:val="16"/>
        </w:rPr>
      </w:pPr>
      <w:r w:rsidRPr="00992448">
        <w:rPr>
          <w:rFonts w:ascii="Times New Roman" w:hAnsi="Times New Roman" w:cs="Times New Roman"/>
          <w:b/>
          <w:sz w:val="16"/>
          <w:szCs w:val="16"/>
        </w:rPr>
        <w:t>Tablo 1</w:t>
      </w:r>
      <w:r w:rsidR="004D3FC9" w:rsidRPr="00992448">
        <w:rPr>
          <w:rFonts w:ascii="Times New Roman" w:hAnsi="Times New Roman" w:cs="Times New Roman"/>
          <w:b/>
          <w:sz w:val="16"/>
          <w:szCs w:val="16"/>
        </w:rPr>
        <w:t>5</w:t>
      </w:r>
      <w:r w:rsidRPr="00992448">
        <w:rPr>
          <w:rFonts w:ascii="Times New Roman" w:hAnsi="Times New Roman" w:cs="Times New Roman"/>
          <w:b/>
          <w:sz w:val="16"/>
          <w:szCs w:val="16"/>
        </w:rPr>
        <w:t xml:space="preserve">. </w:t>
      </w:r>
      <w:r w:rsidR="000D57B0" w:rsidRPr="00992448">
        <w:rPr>
          <w:rFonts w:ascii="Times New Roman" w:hAnsi="Times New Roman" w:cs="Times New Roman"/>
          <w:sz w:val="16"/>
          <w:szCs w:val="16"/>
        </w:rPr>
        <w:t xml:space="preserve">Siyasal Bilgiler Fakültesi </w:t>
      </w:r>
      <w:r w:rsidRPr="00992448">
        <w:rPr>
          <w:rFonts w:ascii="Times New Roman" w:hAnsi="Times New Roman" w:cs="Times New Roman"/>
          <w:sz w:val="16"/>
          <w:szCs w:val="16"/>
        </w:rPr>
        <w:t>Stratejik</w:t>
      </w:r>
      <w:r w:rsidRPr="00992448">
        <w:rPr>
          <w:rFonts w:ascii="Times New Roman" w:hAnsi="Times New Roman" w:cs="Times New Roman"/>
          <w:spacing w:val="-6"/>
          <w:sz w:val="16"/>
          <w:szCs w:val="16"/>
        </w:rPr>
        <w:t xml:space="preserve"> </w:t>
      </w:r>
      <w:r w:rsidRPr="00992448">
        <w:rPr>
          <w:rFonts w:ascii="Times New Roman" w:hAnsi="Times New Roman" w:cs="Times New Roman"/>
          <w:sz w:val="16"/>
          <w:szCs w:val="16"/>
        </w:rPr>
        <w:t>Eylem</w:t>
      </w:r>
      <w:r w:rsidRPr="00992448">
        <w:rPr>
          <w:rFonts w:ascii="Times New Roman" w:hAnsi="Times New Roman" w:cs="Times New Roman"/>
          <w:spacing w:val="-3"/>
          <w:sz w:val="16"/>
          <w:szCs w:val="16"/>
        </w:rPr>
        <w:t xml:space="preserve"> </w:t>
      </w:r>
      <w:r w:rsidRPr="00992448">
        <w:rPr>
          <w:rFonts w:ascii="Times New Roman" w:hAnsi="Times New Roman" w:cs="Times New Roman"/>
          <w:sz w:val="16"/>
          <w:szCs w:val="16"/>
        </w:rPr>
        <w:t>Planı</w:t>
      </w:r>
      <w:r w:rsidRPr="00992448">
        <w:rPr>
          <w:rFonts w:ascii="Times New Roman" w:hAnsi="Times New Roman" w:cs="Times New Roman"/>
          <w:sz w:val="16"/>
          <w:szCs w:val="16"/>
        </w:rPr>
        <w:tab/>
        <w:t>39</w:t>
      </w:r>
    </w:p>
    <w:p w:rsidR="007B306E" w:rsidRPr="00992448" w:rsidRDefault="007B306E">
      <w:pPr>
        <w:spacing w:line="252" w:lineRule="exact"/>
        <w:rPr>
          <w:rFonts w:ascii="Times New Roman" w:hAnsi="Times New Roman" w:cs="Times New Roman"/>
          <w:sz w:val="16"/>
          <w:szCs w:val="16"/>
        </w:rPr>
        <w:sectPr w:rsidR="007B306E" w:rsidRPr="00992448" w:rsidSect="00E8452D">
          <w:headerReference w:type="default" r:id="rId11"/>
          <w:pgSz w:w="11910" w:h="16840"/>
          <w:pgMar w:top="1304" w:right="851" w:bottom="567" w:left="851" w:header="713" w:footer="0" w:gutter="0"/>
          <w:pgNumType w:start="3"/>
          <w:cols w:space="708"/>
        </w:sectPr>
      </w:pPr>
    </w:p>
    <w:p w:rsidR="007B306E" w:rsidRPr="00992448" w:rsidRDefault="00C57BF6">
      <w:pPr>
        <w:pStyle w:val="Balk1"/>
        <w:numPr>
          <w:ilvl w:val="0"/>
          <w:numId w:val="10"/>
        </w:numPr>
        <w:tabs>
          <w:tab w:val="left" w:pos="1888"/>
        </w:tabs>
        <w:ind w:hanging="241"/>
        <w:jc w:val="left"/>
        <w:rPr>
          <w:sz w:val="16"/>
          <w:szCs w:val="16"/>
        </w:rPr>
      </w:pPr>
      <w:bookmarkStart w:id="1" w:name="_TOC_250031"/>
      <w:bookmarkEnd w:id="1"/>
      <w:r w:rsidRPr="00992448">
        <w:rPr>
          <w:sz w:val="16"/>
          <w:szCs w:val="16"/>
        </w:rPr>
        <w:lastRenderedPageBreak/>
        <w:t>ÖN BİLGİ</w:t>
      </w:r>
    </w:p>
    <w:p w:rsidR="007B306E" w:rsidRPr="00992448" w:rsidRDefault="007B306E">
      <w:pPr>
        <w:pStyle w:val="GvdeMetni"/>
        <w:spacing w:before="10"/>
        <w:rPr>
          <w:rFonts w:ascii="Times New Roman" w:hAnsi="Times New Roman" w:cs="Times New Roman"/>
          <w:b/>
          <w:sz w:val="16"/>
          <w:szCs w:val="16"/>
        </w:rPr>
      </w:pPr>
    </w:p>
    <w:p w:rsidR="000D57B0" w:rsidRPr="00992448" w:rsidRDefault="000D57B0" w:rsidP="000D57B0">
      <w:pPr>
        <w:keepNext/>
        <w:tabs>
          <w:tab w:val="left" w:pos="360"/>
        </w:tabs>
        <w:suppressAutoHyphens/>
        <w:spacing w:before="480" w:after="240" w:line="360" w:lineRule="auto"/>
        <w:jc w:val="center"/>
        <w:textAlignment w:val="baseline"/>
        <w:outlineLvl w:val="0"/>
        <w:rPr>
          <w:rFonts w:ascii="Times New Roman" w:hAnsi="Times New Roman" w:cs="Times New Roman"/>
          <w:b/>
          <w:bCs/>
          <w:color w:val="000000"/>
          <w:kern w:val="3"/>
          <w:sz w:val="16"/>
          <w:szCs w:val="16"/>
          <w:lang w:eastAsia="ko-KR"/>
        </w:rPr>
      </w:pPr>
      <w:bookmarkStart w:id="2" w:name="_Toc158804380"/>
      <w:r w:rsidRPr="00992448">
        <w:rPr>
          <w:rFonts w:ascii="Times New Roman" w:hAnsi="Times New Roman" w:cs="Times New Roman"/>
          <w:b/>
          <w:bCs/>
          <w:color w:val="000000"/>
          <w:kern w:val="3"/>
          <w:sz w:val="16"/>
          <w:szCs w:val="16"/>
          <w:lang w:eastAsia="ko-KR"/>
        </w:rPr>
        <w:t>BİRİM / ÜST YÖNETİCİ SUNUŞ</w:t>
      </w:r>
      <w:bookmarkEnd w:id="2"/>
      <w:r w:rsidRPr="00992448">
        <w:rPr>
          <w:rFonts w:ascii="Times New Roman" w:hAnsi="Times New Roman" w:cs="Times New Roman"/>
          <w:b/>
          <w:bCs/>
          <w:color w:val="000000"/>
          <w:kern w:val="3"/>
          <w:sz w:val="16"/>
          <w:szCs w:val="16"/>
          <w:lang w:eastAsia="ko-KR"/>
        </w:rPr>
        <w:t>U</w:t>
      </w:r>
    </w:p>
    <w:p w:rsidR="000D57B0" w:rsidRPr="00992448" w:rsidRDefault="000D57B0" w:rsidP="000D57B0">
      <w:pPr>
        <w:spacing w:before="200" w:line="360" w:lineRule="auto"/>
        <w:ind w:firstLine="708"/>
        <w:jc w:val="both"/>
        <w:rPr>
          <w:rFonts w:ascii="Times New Roman" w:hAnsi="Times New Roman" w:cs="Times New Roman"/>
          <w:sz w:val="16"/>
          <w:szCs w:val="16"/>
        </w:rPr>
      </w:pPr>
      <w:r w:rsidRPr="00992448">
        <w:rPr>
          <w:rFonts w:ascii="Times New Roman" w:hAnsi="Times New Roman" w:cs="Times New Roman"/>
          <w:color w:val="000000"/>
          <w:kern w:val="3"/>
          <w:sz w:val="16"/>
          <w:szCs w:val="16"/>
          <w:lang w:eastAsia="ko-KR"/>
        </w:rPr>
        <w:tab/>
        <w:t xml:space="preserve"> </w:t>
      </w:r>
      <w:r w:rsidRPr="00992448">
        <w:rPr>
          <w:rFonts w:ascii="Times New Roman" w:hAnsi="Times New Roman" w:cs="Times New Roman"/>
          <w:sz w:val="16"/>
          <w:szCs w:val="16"/>
        </w:rPr>
        <w:t>Mesleki beceri kazandırılması, bilimsel araştırmalar yapılması, eğitilmiş nitelikli insan gücü yetiştirilmesi, bilimsel bilgi üretilmesi ve üretilen bilgilerin toplumla paylaşılması açısından üniversiteler sosyal, kültürel ve ekonomik değişimin en önemli aktörlerinden biridir. Bu aktörün önde gelen paydaşlarından biri olan fakülteler, bir yandan bilimsel düşünce gücü oluştururken bir yandan da çağdaş uygarlığın yaratıcı, bilgili, becerili ve girişimci bireylerini hayata hazırlamayı amaç edinen kurumlardır.</w:t>
      </w:r>
    </w:p>
    <w:p w:rsidR="000D57B0" w:rsidRPr="00992448" w:rsidRDefault="000D57B0" w:rsidP="000D57B0">
      <w:pPr>
        <w:spacing w:before="200" w:line="360" w:lineRule="auto"/>
        <w:ind w:firstLine="708"/>
        <w:jc w:val="both"/>
        <w:rPr>
          <w:rFonts w:ascii="Times New Roman" w:hAnsi="Times New Roman" w:cs="Times New Roman"/>
          <w:sz w:val="16"/>
          <w:szCs w:val="16"/>
        </w:rPr>
      </w:pPr>
      <w:r w:rsidRPr="00992448">
        <w:rPr>
          <w:rFonts w:ascii="Times New Roman" w:hAnsi="Times New Roman" w:cs="Times New Roman"/>
          <w:sz w:val="16"/>
          <w:szCs w:val="16"/>
        </w:rPr>
        <w:t xml:space="preserve">Siyasal Bilgiler Fakültesi ilk olarak Çanakkale İktisadi ve İdari Bilimler Fakültesi adıyla, bu amaçlar doğrultusunda 2012/2734 sayılı Bakanlar Kurulu kararı ile 16.01.2012 tarihinde kurulmuş ve bu karar 08.03.2012 tarih 28.227 sayılı Resmi </w:t>
      </w:r>
      <w:proofErr w:type="spellStart"/>
      <w:r w:rsidRPr="00992448">
        <w:rPr>
          <w:rFonts w:ascii="Times New Roman" w:hAnsi="Times New Roman" w:cs="Times New Roman"/>
          <w:sz w:val="16"/>
          <w:szCs w:val="16"/>
        </w:rPr>
        <w:t>Gazete’de</w:t>
      </w:r>
      <w:proofErr w:type="spellEnd"/>
      <w:r w:rsidRPr="00992448">
        <w:rPr>
          <w:rFonts w:ascii="Times New Roman" w:hAnsi="Times New Roman" w:cs="Times New Roman"/>
          <w:sz w:val="16"/>
          <w:szCs w:val="16"/>
        </w:rPr>
        <w:t xml:space="preserve"> yayınlanmıştır. Fakültemiz; Bakanlar Kurulu’nun 2016/8555 sayılı 16.02.2016 tarihli kararıyla da 28.03.1983 tarih 2809 sayılı Kanunun 30. maddesine göre Çanakkale </w:t>
      </w:r>
      <w:proofErr w:type="spellStart"/>
      <w:r w:rsidRPr="00992448">
        <w:rPr>
          <w:rFonts w:ascii="Times New Roman" w:hAnsi="Times New Roman" w:cs="Times New Roman"/>
          <w:sz w:val="16"/>
          <w:szCs w:val="16"/>
        </w:rPr>
        <w:t>Onsekiz</w:t>
      </w:r>
      <w:proofErr w:type="spellEnd"/>
      <w:r w:rsidRPr="00992448">
        <w:rPr>
          <w:rFonts w:ascii="Times New Roman" w:hAnsi="Times New Roman" w:cs="Times New Roman"/>
          <w:sz w:val="16"/>
          <w:szCs w:val="16"/>
        </w:rPr>
        <w:t xml:space="preserve"> Mart Üniversitesi Rektörlüğüne bağlı olarak Siyasal Bilgiler Fakültesi’ne dönüştürülmüş ve 08.04.2016 tarih ve 29.678 sayılı Resmi </w:t>
      </w:r>
      <w:proofErr w:type="spellStart"/>
      <w:r w:rsidRPr="00992448">
        <w:rPr>
          <w:rFonts w:ascii="Times New Roman" w:hAnsi="Times New Roman" w:cs="Times New Roman"/>
          <w:sz w:val="16"/>
          <w:szCs w:val="16"/>
        </w:rPr>
        <w:t>Gazete’de</w:t>
      </w:r>
      <w:proofErr w:type="spellEnd"/>
      <w:r w:rsidRPr="00992448">
        <w:rPr>
          <w:rFonts w:ascii="Times New Roman" w:hAnsi="Times New Roman" w:cs="Times New Roman"/>
          <w:sz w:val="16"/>
          <w:szCs w:val="16"/>
        </w:rPr>
        <w:t xml:space="preserve"> yayımlanmıştır. Fakültemizde halen 4 bölüm bulunmaktadır. Bunlar Siyaset Bilimi ve Kamu Yönetimi, İktisat, İşletme ve Uluslararası İlişkiler bölümleridir.</w:t>
      </w:r>
    </w:p>
    <w:p w:rsidR="000D57B0" w:rsidRPr="00992448" w:rsidRDefault="000D57B0" w:rsidP="000D57B0">
      <w:pPr>
        <w:spacing w:before="200" w:line="360" w:lineRule="auto"/>
        <w:ind w:firstLine="708"/>
        <w:jc w:val="both"/>
        <w:rPr>
          <w:rFonts w:ascii="Times New Roman" w:hAnsi="Times New Roman" w:cs="Times New Roman"/>
          <w:sz w:val="16"/>
          <w:szCs w:val="16"/>
        </w:rPr>
      </w:pPr>
      <w:proofErr w:type="gramStart"/>
      <w:r w:rsidRPr="00992448">
        <w:rPr>
          <w:rFonts w:ascii="Times New Roman" w:hAnsi="Times New Roman" w:cs="Times New Roman"/>
          <w:sz w:val="16"/>
          <w:szCs w:val="16"/>
        </w:rPr>
        <w:t xml:space="preserve">Fakültemizde 2013-2014 eğitim-öğretim yılında Siyaset Bilimi ve Kamu Yönetimi Bölümü örgün öğretim birinci sınıfa; 2014-2015 eğitim-öğretim yılında, İktisat Bölümü örgün öğretim birinci sınıfa; Siyaset Bilimi ve Kamu Yönetimi Bölümü ikinci öğretim birinci sınıfa; 2015-2016 eğitim-öğretim yılında İktisat Bölümü ikinci öğretim birinci sınıfa öğrenci alınmıştır. </w:t>
      </w:r>
      <w:proofErr w:type="gramEnd"/>
      <w:r w:rsidRPr="00992448">
        <w:rPr>
          <w:rFonts w:ascii="Times New Roman" w:hAnsi="Times New Roman" w:cs="Times New Roman"/>
          <w:sz w:val="16"/>
          <w:szCs w:val="16"/>
        </w:rPr>
        <w:t xml:space="preserve">Ayrıca, 2016-2017 eğitim-öğretim yılında İşletme Bölümü örgün öğretim birinci sınıfa 62 öğrenci alınmıştır. 2017-2018 eğitim-öğretim yılında İşletme Bölümü ikinci öğretime 62 öğrenci alınmasıyla, ikinci öğretimde de eğitim-öğretime başlamıştır. YÖK Yürütme Kurulu’nun 08.06.2016 ve 15.06.2016 kararı ile Yerel Yönetimler, Kent ve Çevre Politikaları Tezli Yüksek Lisans Anabilim Dalı ve Uluslararası İşletmecilik Tezli Yüksek Lisans Anabilim Dalı Fakültemizde açılmıştır. 2016-2017 eğitim-öğretim yılı bahar yarıyılında lisansüstü öğrenci alımı gerçekleştirilmiştir. Yerel Yönetimler Kent ve Politikaları Tezli Yüksek Lisans programının adı Siyaset Bilimi ve Kamu Yönetimi Tezli Yüksek programı olarak değiştirilmiştir. 2018-2019 eğitim-öğretim yılı itibarıyla Siyaset Bilimi ve Kamu Yönetimi Tezsiz Yüksek Lisans (II. Öğretim) ve Siyaset Bilimi ve Kamu Yönetimi Doktora programları açılmıştır. İktisat Anabilim Dalında da İktisat Politikası Tezli Yüksek Lisans programı açılmıştır. Yine aynı şekilde Uluslararası İşletmecilik Tezsiz Yüksek Lisans (II. Öğretim) ve Doktora programları ile 2019-2020 Eğitim-Öğretim Yılında Yönetim ve Organizasyon Anabilim Dalında </w:t>
      </w:r>
      <w:proofErr w:type="spellStart"/>
      <w:r w:rsidRPr="00992448">
        <w:rPr>
          <w:rFonts w:ascii="Times New Roman" w:hAnsi="Times New Roman" w:cs="Times New Roman"/>
          <w:sz w:val="16"/>
          <w:szCs w:val="16"/>
        </w:rPr>
        <w:t>Yükseklisans</w:t>
      </w:r>
      <w:proofErr w:type="spellEnd"/>
      <w:r w:rsidRPr="00992448">
        <w:rPr>
          <w:rFonts w:ascii="Times New Roman" w:hAnsi="Times New Roman" w:cs="Times New Roman"/>
          <w:sz w:val="16"/>
          <w:szCs w:val="16"/>
        </w:rPr>
        <w:t xml:space="preserve"> ve Doktora programları açılmıştır.</w:t>
      </w:r>
    </w:p>
    <w:p w:rsidR="000D57B0" w:rsidRPr="00992448" w:rsidRDefault="000D57B0" w:rsidP="000D57B0">
      <w:pPr>
        <w:spacing w:before="200" w:line="360" w:lineRule="auto"/>
        <w:ind w:firstLine="708"/>
        <w:jc w:val="both"/>
        <w:rPr>
          <w:rFonts w:ascii="Times New Roman" w:hAnsi="Times New Roman" w:cs="Times New Roman"/>
          <w:sz w:val="16"/>
          <w:szCs w:val="16"/>
        </w:rPr>
      </w:pPr>
      <w:r w:rsidRPr="00992448">
        <w:rPr>
          <w:rFonts w:ascii="Times New Roman" w:hAnsi="Times New Roman" w:cs="Times New Roman"/>
          <w:sz w:val="16"/>
          <w:szCs w:val="16"/>
        </w:rPr>
        <w:t xml:space="preserve">Uluslararası İlişkiler Bölümü’nün akademik kadroları tamamlanmış % 100 İngilizce ile eğitim veren bir bölüm olarak 2018-2019 eğitim-öğretim yılı başında Zorunlu Yabancı Dil Hazırlık Eğitimine 41 öğrenci almıştır. 2019-2020 Eğitim-Öğretim </w:t>
      </w:r>
      <w:proofErr w:type="gramStart"/>
      <w:r w:rsidRPr="00992448">
        <w:rPr>
          <w:rFonts w:ascii="Times New Roman" w:hAnsi="Times New Roman" w:cs="Times New Roman"/>
          <w:sz w:val="16"/>
          <w:szCs w:val="16"/>
        </w:rPr>
        <w:t>Yılında  lisans</w:t>
      </w:r>
      <w:proofErr w:type="gramEnd"/>
      <w:r w:rsidRPr="00992448">
        <w:rPr>
          <w:rFonts w:ascii="Times New Roman" w:hAnsi="Times New Roman" w:cs="Times New Roman"/>
          <w:sz w:val="16"/>
          <w:szCs w:val="16"/>
        </w:rPr>
        <w:t xml:space="preserve"> eğitimine devam edilmiştir. Fakültemiz Bölümlerinden İşletme Bölümü 2019-2020 eğitim-öğretim yılından itibaren % 30 İngilizce ile öğrenci almaya başlamıştır.</w:t>
      </w:r>
    </w:p>
    <w:p w:rsidR="000D57B0" w:rsidRPr="00992448" w:rsidRDefault="000D57B0" w:rsidP="000D57B0">
      <w:pPr>
        <w:spacing w:before="200" w:line="360" w:lineRule="auto"/>
        <w:ind w:firstLine="708"/>
        <w:jc w:val="both"/>
        <w:rPr>
          <w:rFonts w:ascii="Times New Roman" w:hAnsi="Times New Roman" w:cs="Times New Roman"/>
          <w:sz w:val="16"/>
          <w:szCs w:val="16"/>
        </w:rPr>
      </w:pPr>
      <w:r w:rsidRPr="00992448">
        <w:rPr>
          <w:rFonts w:ascii="Times New Roman" w:hAnsi="Times New Roman" w:cs="Times New Roman"/>
          <w:sz w:val="16"/>
          <w:szCs w:val="16"/>
        </w:rPr>
        <w:t xml:space="preserve"> Fakülte yönetiminin amacı; bölümlerde, eğitim-öğretim, araştırma ve geliştirme imkânlarının artırılmasını sağlamak ve akademik personelin bu konularda yetiştirilmesini teşvik etmektir. </w:t>
      </w:r>
    </w:p>
    <w:p w:rsidR="000D57B0" w:rsidRPr="00992448" w:rsidRDefault="000D57B0" w:rsidP="000D57B0">
      <w:pPr>
        <w:spacing w:before="200" w:line="360" w:lineRule="auto"/>
        <w:ind w:firstLine="708"/>
        <w:jc w:val="both"/>
        <w:rPr>
          <w:rFonts w:ascii="Times New Roman" w:hAnsi="Times New Roman" w:cs="Times New Roman"/>
          <w:sz w:val="16"/>
          <w:szCs w:val="16"/>
        </w:rPr>
      </w:pPr>
      <w:r w:rsidRPr="00992448">
        <w:rPr>
          <w:rFonts w:ascii="Times New Roman" w:hAnsi="Times New Roman" w:cs="Times New Roman"/>
          <w:sz w:val="16"/>
          <w:szCs w:val="16"/>
        </w:rPr>
        <w:t xml:space="preserve">Fakülte olarak temel hedefimiz; öğrencilerimizin yeteneklerini geliştirmelerine yardımcı olmak ve onların tercih edilir özelliklere sahip bireyler olarak ülkemizin kamusal hizmetlerine katılmalarını sağlamaktır. Eğitim-öğretim ve araştırma alt yapısını geliştirmek, lisansüstü eğitime ağırlık vermek, disiplinler arası programlar yürütmek, mesleki eğitimi, toplum ihtiyaçlarına göre sürekli yenilemek ve geliştirmek, Avrupa Birliği (AB) eğitim programlarına </w:t>
      </w:r>
      <w:proofErr w:type="gramStart"/>
      <w:r w:rsidRPr="00992448">
        <w:rPr>
          <w:rFonts w:ascii="Times New Roman" w:hAnsi="Times New Roman" w:cs="Times New Roman"/>
          <w:sz w:val="16"/>
          <w:szCs w:val="16"/>
        </w:rPr>
        <w:t>entegre olmak</w:t>
      </w:r>
      <w:proofErr w:type="gramEnd"/>
      <w:r w:rsidRPr="00992448">
        <w:rPr>
          <w:rFonts w:ascii="Times New Roman" w:hAnsi="Times New Roman" w:cs="Times New Roman"/>
          <w:sz w:val="16"/>
          <w:szCs w:val="16"/>
        </w:rPr>
        <w:t xml:space="preserve"> ve üniversitemiz stratejik gelişim planında yer alan temel politika, hedef ve önceliklere göre hareket etmek başlıca amaçlarımız arasında yer almaktadır. </w:t>
      </w:r>
    </w:p>
    <w:p w:rsidR="000D57B0" w:rsidRPr="00992448" w:rsidRDefault="000D57B0" w:rsidP="000D57B0">
      <w:pPr>
        <w:spacing w:before="200" w:line="360" w:lineRule="auto"/>
        <w:ind w:firstLine="708"/>
        <w:jc w:val="both"/>
        <w:rPr>
          <w:rFonts w:ascii="Times New Roman" w:hAnsi="Times New Roman" w:cs="Times New Roman"/>
          <w:sz w:val="16"/>
          <w:szCs w:val="16"/>
        </w:rPr>
      </w:pPr>
      <w:r w:rsidRPr="00992448">
        <w:rPr>
          <w:rFonts w:ascii="Times New Roman" w:hAnsi="Times New Roman" w:cs="Times New Roman"/>
          <w:sz w:val="16"/>
          <w:szCs w:val="16"/>
        </w:rPr>
        <w:t xml:space="preserve">Tüm akademik ve idari personeliyle Fakültemiz; her geçen gün gelişmekte, teknolojiyi takip edebilecek bilgi ve donanımına sahip olan ve yeni gelişmelere ayak uydurabilen gençler yetiştirmeyi ve öğrencilerini her açıdan topluma faydalı ve özgüvenli bir fertler olarak mezun etmeyi bir sorumluluk olarak görmektedir. </w:t>
      </w:r>
    </w:p>
    <w:p w:rsidR="000D57B0" w:rsidRPr="00992448" w:rsidRDefault="000D57B0" w:rsidP="000D57B0">
      <w:pPr>
        <w:spacing w:before="200" w:line="360" w:lineRule="auto"/>
        <w:ind w:firstLine="708"/>
        <w:jc w:val="both"/>
        <w:rPr>
          <w:rFonts w:ascii="Times New Roman" w:hAnsi="Times New Roman" w:cs="Times New Roman"/>
          <w:color w:val="000000"/>
          <w:sz w:val="16"/>
          <w:szCs w:val="16"/>
        </w:rPr>
      </w:pPr>
      <w:r w:rsidRPr="00992448">
        <w:rPr>
          <w:rFonts w:ascii="Times New Roman" w:hAnsi="Times New Roman" w:cs="Times New Roman"/>
          <w:sz w:val="16"/>
          <w:szCs w:val="16"/>
        </w:rPr>
        <w:t>Fakültemiz öğretim elemanları; öğrencilerimizin mesleki açıdan yetkin olmalarına ve en az bir yabancı dil öğrenmelerine çaba sarf etmenin yanı sıra girişimcilik, etkili konuşma, etkili anlatım, etkili iletişim ve etkili tartışma açılarından da donanımlı olmalarını temin etmeyi, ulusal ve uluslararası gelişmelere duyarlı entelektüel bireyler yetiştirmeyi hedeflemektedir.</w:t>
      </w:r>
    </w:p>
    <w:p w:rsidR="000D57B0" w:rsidRPr="00992448" w:rsidRDefault="000D57B0" w:rsidP="00314C9F">
      <w:pPr>
        <w:suppressAutoHyphens/>
        <w:spacing w:after="120"/>
        <w:ind w:left="5663"/>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ko-KR"/>
        </w:rPr>
        <w:t xml:space="preserve">       </w:t>
      </w:r>
      <w:r w:rsidR="00314C9F" w:rsidRPr="00992448">
        <w:rPr>
          <w:rFonts w:ascii="Times New Roman" w:hAnsi="Times New Roman" w:cs="Times New Roman"/>
          <w:b/>
          <w:bCs/>
          <w:color w:val="000000"/>
          <w:kern w:val="3"/>
          <w:sz w:val="16"/>
          <w:szCs w:val="16"/>
          <w:lang w:eastAsia="ko-KR"/>
        </w:rPr>
        <w:tab/>
      </w:r>
      <w:r w:rsidRPr="00992448">
        <w:rPr>
          <w:rFonts w:ascii="Times New Roman" w:hAnsi="Times New Roman" w:cs="Times New Roman"/>
          <w:b/>
          <w:bCs/>
          <w:color w:val="000000"/>
          <w:kern w:val="3"/>
          <w:sz w:val="16"/>
          <w:szCs w:val="16"/>
          <w:lang w:eastAsia="ko-KR"/>
        </w:rPr>
        <w:t>Prof. Dr. Hüseyin ERKUL</w:t>
      </w:r>
    </w:p>
    <w:p w:rsidR="000D57B0" w:rsidRPr="00992448" w:rsidRDefault="000D57B0" w:rsidP="000D57B0">
      <w:pPr>
        <w:pStyle w:val="GvdeMetni"/>
        <w:rPr>
          <w:rFonts w:ascii="Times New Roman" w:hAnsi="Times New Roman" w:cs="Times New Roman"/>
          <w:b/>
          <w:bCs/>
          <w:color w:val="000000"/>
          <w:kern w:val="3"/>
          <w:sz w:val="16"/>
          <w:szCs w:val="16"/>
          <w:lang w:eastAsia="ko-KR"/>
        </w:rPr>
      </w:pPr>
      <w:r w:rsidRPr="00992448">
        <w:rPr>
          <w:rFonts w:ascii="Times New Roman" w:hAnsi="Times New Roman" w:cs="Times New Roman"/>
          <w:b/>
          <w:bCs/>
          <w:color w:val="000000"/>
          <w:kern w:val="3"/>
          <w:sz w:val="16"/>
          <w:szCs w:val="16"/>
          <w:lang w:eastAsia="ko-KR"/>
        </w:rPr>
        <w:lastRenderedPageBreak/>
        <w:t xml:space="preserve">        </w:t>
      </w:r>
      <w:r w:rsidRPr="00992448">
        <w:rPr>
          <w:rFonts w:ascii="Times New Roman" w:hAnsi="Times New Roman" w:cs="Times New Roman"/>
          <w:b/>
          <w:bCs/>
          <w:color w:val="000000"/>
          <w:kern w:val="3"/>
          <w:sz w:val="16"/>
          <w:szCs w:val="16"/>
          <w:lang w:eastAsia="ko-KR"/>
        </w:rPr>
        <w:tab/>
      </w:r>
      <w:r w:rsidRPr="00992448">
        <w:rPr>
          <w:rFonts w:ascii="Times New Roman" w:hAnsi="Times New Roman" w:cs="Times New Roman"/>
          <w:b/>
          <w:bCs/>
          <w:color w:val="000000"/>
          <w:kern w:val="3"/>
          <w:sz w:val="16"/>
          <w:szCs w:val="16"/>
          <w:lang w:eastAsia="ko-KR"/>
        </w:rPr>
        <w:tab/>
      </w:r>
      <w:r w:rsidRPr="00992448">
        <w:rPr>
          <w:rFonts w:ascii="Times New Roman" w:hAnsi="Times New Roman" w:cs="Times New Roman"/>
          <w:b/>
          <w:bCs/>
          <w:color w:val="000000"/>
          <w:kern w:val="3"/>
          <w:sz w:val="16"/>
          <w:szCs w:val="16"/>
          <w:lang w:eastAsia="ko-KR"/>
        </w:rPr>
        <w:tab/>
      </w:r>
      <w:r w:rsidRPr="00992448">
        <w:rPr>
          <w:rFonts w:ascii="Times New Roman" w:hAnsi="Times New Roman" w:cs="Times New Roman"/>
          <w:b/>
          <w:bCs/>
          <w:color w:val="000000"/>
          <w:kern w:val="3"/>
          <w:sz w:val="16"/>
          <w:szCs w:val="16"/>
          <w:lang w:eastAsia="ko-KR"/>
        </w:rPr>
        <w:tab/>
      </w:r>
      <w:r w:rsidRPr="00992448">
        <w:rPr>
          <w:rFonts w:ascii="Times New Roman" w:hAnsi="Times New Roman" w:cs="Times New Roman"/>
          <w:b/>
          <w:bCs/>
          <w:color w:val="000000"/>
          <w:kern w:val="3"/>
          <w:sz w:val="16"/>
          <w:szCs w:val="16"/>
          <w:lang w:eastAsia="ko-KR"/>
        </w:rPr>
        <w:tab/>
      </w:r>
      <w:r w:rsidRPr="00992448">
        <w:rPr>
          <w:rFonts w:ascii="Times New Roman" w:hAnsi="Times New Roman" w:cs="Times New Roman"/>
          <w:b/>
          <w:bCs/>
          <w:color w:val="000000"/>
          <w:kern w:val="3"/>
          <w:sz w:val="16"/>
          <w:szCs w:val="16"/>
          <w:lang w:eastAsia="ko-KR"/>
        </w:rPr>
        <w:tab/>
      </w:r>
      <w:r w:rsidRPr="00992448">
        <w:rPr>
          <w:rFonts w:ascii="Times New Roman" w:hAnsi="Times New Roman" w:cs="Times New Roman"/>
          <w:b/>
          <w:bCs/>
          <w:color w:val="000000"/>
          <w:kern w:val="3"/>
          <w:sz w:val="16"/>
          <w:szCs w:val="16"/>
          <w:lang w:eastAsia="ko-KR"/>
        </w:rPr>
        <w:tab/>
      </w:r>
      <w:r w:rsidRPr="00992448">
        <w:rPr>
          <w:rFonts w:ascii="Times New Roman" w:hAnsi="Times New Roman" w:cs="Times New Roman"/>
          <w:b/>
          <w:bCs/>
          <w:color w:val="000000"/>
          <w:kern w:val="3"/>
          <w:sz w:val="16"/>
          <w:szCs w:val="16"/>
          <w:lang w:eastAsia="ko-KR"/>
        </w:rPr>
        <w:tab/>
      </w:r>
      <w:r w:rsidRPr="00992448">
        <w:rPr>
          <w:rFonts w:ascii="Times New Roman" w:hAnsi="Times New Roman" w:cs="Times New Roman"/>
          <w:b/>
          <w:bCs/>
          <w:color w:val="000000"/>
          <w:kern w:val="3"/>
          <w:sz w:val="16"/>
          <w:szCs w:val="16"/>
          <w:lang w:eastAsia="ko-KR"/>
        </w:rPr>
        <w:tab/>
      </w:r>
      <w:r w:rsidRPr="00992448">
        <w:rPr>
          <w:rFonts w:ascii="Times New Roman" w:hAnsi="Times New Roman" w:cs="Times New Roman"/>
          <w:b/>
          <w:bCs/>
          <w:color w:val="000000"/>
          <w:kern w:val="3"/>
          <w:sz w:val="16"/>
          <w:szCs w:val="16"/>
          <w:lang w:eastAsia="ko-KR"/>
        </w:rPr>
        <w:tab/>
        <w:t xml:space="preserve"> </w:t>
      </w:r>
      <w:r w:rsidR="00314C9F" w:rsidRPr="00992448">
        <w:rPr>
          <w:rFonts w:ascii="Times New Roman" w:hAnsi="Times New Roman" w:cs="Times New Roman"/>
          <w:b/>
          <w:bCs/>
          <w:color w:val="000000"/>
          <w:kern w:val="3"/>
          <w:sz w:val="16"/>
          <w:szCs w:val="16"/>
          <w:lang w:eastAsia="ko-KR"/>
        </w:rPr>
        <w:t xml:space="preserve">  </w:t>
      </w:r>
      <w:r w:rsidRPr="00992448">
        <w:rPr>
          <w:rFonts w:ascii="Times New Roman" w:hAnsi="Times New Roman" w:cs="Times New Roman"/>
          <w:b/>
          <w:bCs/>
          <w:color w:val="000000"/>
          <w:kern w:val="3"/>
          <w:sz w:val="16"/>
          <w:szCs w:val="16"/>
          <w:lang w:eastAsia="ko-KR"/>
        </w:rPr>
        <w:t xml:space="preserve">Dekan </w:t>
      </w:r>
      <w:r w:rsidRPr="00992448">
        <w:rPr>
          <w:rFonts w:ascii="Times New Roman" w:hAnsi="Times New Roman" w:cs="Times New Roman"/>
          <w:b/>
          <w:bCs/>
          <w:color w:val="000000"/>
          <w:kern w:val="3"/>
          <w:sz w:val="16"/>
          <w:szCs w:val="16"/>
          <w:lang w:eastAsia="ko-KR"/>
        </w:rPr>
        <w:tab/>
      </w:r>
    </w:p>
    <w:p w:rsidR="000D57B0" w:rsidRPr="00992448" w:rsidRDefault="000D57B0" w:rsidP="000D57B0">
      <w:pPr>
        <w:pStyle w:val="GvdeMetni"/>
        <w:rPr>
          <w:rFonts w:ascii="Times New Roman" w:hAnsi="Times New Roman" w:cs="Times New Roman"/>
          <w:b/>
          <w:bCs/>
          <w:color w:val="000000"/>
          <w:kern w:val="3"/>
          <w:sz w:val="16"/>
          <w:szCs w:val="16"/>
          <w:lang w:eastAsia="ko-KR"/>
        </w:rPr>
      </w:pPr>
    </w:p>
    <w:p w:rsidR="007B306E" w:rsidRPr="00992448" w:rsidRDefault="00C57BF6">
      <w:pPr>
        <w:pStyle w:val="Balk1"/>
        <w:numPr>
          <w:ilvl w:val="0"/>
          <w:numId w:val="10"/>
        </w:numPr>
        <w:tabs>
          <w:tab w:val="left" w:pos="1888"/>
        </w:tabs>
        <w:spacing w:before="162"/>
        <w:ind w:hanging="241"/>
        <w:jc w:val="left"/>
        <w:rPr>
          <w:sz w:val="16"/>
          <w:szCs w:val="16"/>
        </w:rPr>
      </w:pPr>
      <w:bookmarkStart w:id="3" w:name="_TOC_250030"/>
      <w:bookmarkEnd w:id="3"/>
      <w:r w:rsidRPr="00992448">
        <w:rPr>
          <w:sz w:val="16"/>
          <w:szCs w:val="16"/>
        </w:rPr>
        <w:t>AMAÇ</w:t>
      </w:r>
    </w:p>
    <w:p w:rsidR="007B306E" w:rsidRPr="00992448" w:rsidRDefault="007B306E">
      <w:pPr>
        <w:pStyle w:val="GvdeMetni"/>
        <w:spacing w:before="10"/>
        <w:rPr>
          <w:rFonts w:ascii="Times New Roman" w:hAnsi="Times New Roman" w:cs="Times New Roman"/>
          <w:b/>
          <w:color w:val="FF0000"/>
          <w:sz w:val="16"/>
          <w:szCs w:val="16"/>
        </w:rPr>
      </w:pPr>
    </w:p>
    <w:p w:rsidR="007B306E" w:rsidRPr="00992448" w:rsidRDefault="00414B1A" w:rsidP="00314C9F">
      <w:pPr>
        <w:spacing w:line="360" w:lineRule="auto"/>
        <w:ind w:firstLine="709"/>
        <w:jc w:val="both"/>
        <w:rPr>
          <w:rFonts w:ascii="Times New Roman" w:hAnsi="Times New Roman" w:cs="Times New Roman"/>
          <w:sz w:val="16"/>
          <w:szCs w:val="16"/>
        </w:rPr>
      </w:pPr>
      <w:r w:rsidRPr="00992448">
        <w:rPr>
          <w:rFonts w:ascii="Times New Roman" w:hAnsi="Times New Roman" w:cs="Times New Roman"/>
          <w:color w:val="000000"/>
          <w:sz w:val="16"/>
          <w:szCs w:val="16"/>
        </w:rPr>
        <w:t xml:space="preserve">Çanakkale </w:t>
      </w:r>
      <w:proofErr w:type="spellStart"/>
      <w:r w:rsidRPr="00992448">
        <w:rPr>
          <w:rFonts w:ascii="Times New Roman" w:hAnsi="Times New Roman" w:cs="Times New Roman"/>
          <w:color w:val="000000"/>
          <w:sz w:val="16"/>
          <w:szCs w:val="16"/>
        </w:rPr>
        <w:t>Onsekiz</w:t>
      </w:r>
      <w:proofErr w:type="spellEnd"/>
      <w:r w:rsidRPr="00992448">
        <w:rPr>
          <w:rFonts w:ascii="Times New Roman" w:hAnsi="Times New Roman" w:cs="Times New Roman"/>
          <w:color w:val="000000"/>
          <w:sz w:val="16"/>
          <w:szCs w:val="16"/>
        </w:rPr>
        <w:t xml:space="preserve"> Mart Üniversitesi, Siyasal Bilgiler Fakültesi, bünyesinde bulunan İktisat, İşletme, Uluslararası İlişkiler ve Siyaset Bilimi ve Kamu Yönetimi Bölümü’nde lisans düzeyinde eğitim verilmektedir. İdarenin temel amacı tüm bölümlerinde, eğitim-öğretim, araştırma ve geliştirme imkânlarının artırılması ve akademik personelin bu konularda yetiştirilmesi ve teşvik edilmesini, </w:t>
      </w:r>
      <w:r w:rsidR="00C57BF6" w:rsidRPr="00992448">
        <w:rPr>
          <w:rFonts w:ascii="Times New Roman" w:hAnsi="Times New Roman" w:cs="Times New Roman"/>
          <w:sz w:val="16"/>
          <w:szCs w:val="16"/>
        </w:rPr>
        <w:t xml:space="preserve">kaliteli, çağdaş bir eğitim öğretim anlayışının </w:t>
      </w:r>
      <w:r w:rsidRPr="00992448">
        <w:rPr>
          <w:rFonts w:ascii="Times New Roman" w:hAnsi="Times New Roman" w:cs="Times New Roman"/>
          <w:sz w:val="16"/>
          <w:szCs w:val="16"/>
        </w:rPr>
        <w:t>Fakültemiz</w:t>
      </w:r>
      <w:r w:rsidR="00C57BF6" w:rsidRPr="00992448">
        <w:rPr>
          <w:rFonts w:ascii="Times New Roman" w:hAnsi="Times New Roman" w:cs="Times New Roman"/>
          <w:sz w:val="16"/>
          <w:szCs w:val="16"/>
        </w:rPr>
        <w:t xml:space="preserve"> personelince içselleştirmesine, üniversitemizin kurumsal </w:t>
      </w:r>
      <w:proofErr w:type="gramStart"/>
      <w:r w:rsidR="00C57BF6" w:rsidRPr="00992448">
        <w:rPr>
          <w:rFonts w:ascii="Times New Roman" w:hAnsi="Times New Roman" w:cs="Times New Roman"/>
          <w:sz w:val="16"/>
          <w:szCs w:val="16"/>
        </w:rPr>
        <w:t>vizyonu</w:t>
      </w:r>
      <w:proofErr w:type="gramEnd"/>
      <w:r w:rsidR="00C57BF6" w:rsidRPr="00992448">
        <w:rPr>
          <w:rFonts w:ascii="Times New Roman" w:hAnsi="Times New Roman" w:cs="Times New Roman"/>
          <w:sz w:val="16"/>
          <w:szCs w:val="16"/>
        </w:rPr>
        <w:t xml:space="preserve"> doğrultusunda bilimsel girişimci ve yenilikçi bir üniversite olmasına, kurumsal kültür ve paydaşlarla ilişkilerin geliştirilmesine katkı</w:t>
      </w:r>
      <w:r w:rsidR="00C57BF6" w:rsidRPr="00992448">
        <w:rPr>
          <w:rFonts w:ascii="Times New Roman" w:hAnsi="Times New Roman" w:cs="Times New Roman"/>
          <w:spacing w:val="-1"/>
          <w:sz w:val="16"/>
          <w:szCs w:val="16"/>
        </w:rPr>
        <w:t xml:space="preserve"> </w:t>
      </w:r>
      <w:r w:rsidR="00C57BF6" w:rsidRPr="00992448">
        <w:rPr>
          <w:rFonts w:ascii="Times New Roman" w:hAnsi="Times New Roman" w:cs="Times New Roman"/>
          <w:sz w:val="16"/>
          <w:szCs w:val="16"/>
        </w:rPr>
        <w:t>sağlamaktır.</w:t>
      </w:r>
    </w:p>
    <w:p w:rsidR="00414B1A" w:rsidRPr="00992448" w:rsidRDefault="00414B1A" w:rsidP="00414B1A">
      <w:pPr>
        <w:spacing w:line="360" w:lineRule="auto"/>
        <w:ind w:firstLine="709"/>
        <w:jc w:val="both"/>
        <w:rPr>
          <w:rFonts w:ascii="Times New Roman" w:hAnsi="Times New Roman" w:cs="Times New Roman"/>
          <w:color w:val="000000"/>
          <w:sz w:val="16"/>
          <w:szCs w:val="16"/>
        </w:rPr>
      </w:pPr>
      <w:r w:rsidRPr="00992448">
        <w:rPr>
          <w:rFonts w:ascii="Times New Roman" w:hAnsi="Times New Roman" w:cs="Times New Roman"/>
          <w:color w:val="000000"/>
          <w:sz w:val="16"/>
          <w:szCs w:val="16"/>
        </w:rPr>
        <w:t>Temel hedefimiz öğrencilerimizin yeteneklerini geliştirmelerine yardımcı olmak ve onların tercih edilir özelliklere sahip bireyler olarak ülkemizin hizmetine katılmalarını sağlamaktır.</w:t>
      </w:r>
    </w:p>
    <w:p w:rsidR="007B306E" w:rsidRPr="00992448" w:rsidRDefault="00C57BF6">
      <w:pPr>
        <w:pStyle w:val="Balk1"/>
        <w:numPr>
          <w:ilvl w:val="0"/>
          <w:numId w:val="10"/>
        </w:numPr>
        <w:tabs>
          <w:tab w:val="left" w:pos="1888"/>
        </w:tabs>
        <w:spacing w:before="181"/>
        <w:ind w:hanging="241"/>
        <w:jc w:val="left"/>
        <w:rPr>
          <w:sz w:val="16"/>
          <w:szCs w:val="16"/>
        </w:rPr>
      </w:pPr>
      <w:bookmarkStart w:id="4" w:name="_TOC_250029"/>
      <w:bookmarkEnd w:id="4"/>
      <w:r w:rsidRPr="00992448">
        <w:rPr>
          <w:sz w:val="16"/>
          <w:szCs w:val="16"/>
        </w:rPr>
        <w:t>KAPSAM</w:t>
      </w:r>
    </w:p>
    <w:p w:rsidR="007B306E" w:rsidRPr="00992448" w:rsidRDefault="007B306E">
      <w:pPr>
        <w:pStyle w:val="GvdeMetni"/>
        <w:spacing w:before="10"/>
        <w:rPr>
          <w:rFonts w:ascii="Times New Roman" w:hAnsi="Times New Roman" w:cs="Times New Roman"/>
          <w:b/>
          <w:sz w:val="16"/>
          <w:szCs w:val="16"/>
        </w:rPr>
      </w:pPr>
    </w:p>
    <w:p w:rsidR="007B306E" w:rsidRPr="00992448" w:rsidRDefault="00E3798A" w:rsidP="00E3798A">
      <w:pPr>
        <w:pStyle w:val="GvdeMetni"/>
        <w:tabs>
          <w:tab w:val="left" w:pos="567"/>
          <w:tab w:val="left" w:pos="8647"/>
        </w:tabs>
        <w:spacing w:line="360" w:lineRule="auto"/>
        <w:ind w:right="-1"/>
        <w:jc w:val="both"/>
        <w:rPr>
          <w:rFonts w:ascii="Times New Roman" w:hAnsi="Times New Roman" w:cs="Times New Roman"/>
          <w:sz w:val="16"/>
          <w:szCs w:val="16"/>
        </w:rPr>
      </w:pPr>
      <w:r w:rsidRPr="00992448">
        <w:rPr>
          <w:rFonts w:ascii="Times New Roman" w:hAnsi="Times New Roman" w:cs="Times New Roman"/>
          <w:sz w:val="16"/>
          <w:szCs w:val="16"/>
        </w:rPr>
        <w:tab/>
      </w:r>
      <w:r w:rsidR="00C57BF6" w:rsidRPr="00992448">
        <w:rPr>
          <w:rFonts w:ascii="Times New Roman" w:hAnsi="Times New Roman" w:cs="Times New Roman"/>
          <w:sz w:val="16"/>
          <w:szCs w:val="16"/>
        </w:rPr>
        <w:t xml:space="preserve">Bu dokümanda sunulan stratejiler ve hedefler; Çanakkale </w:t>
      </w:r>
      <w:proofErr w:type="spellStart"/>
      <w:r w:rsidR="00C57BF6" w:rsidRPr="00992448">
        <w:rPr>
          <w:rFonts w:ascii="Times New Roman" w:hAnsi="Times New Roman" w:cs="Times New Roman"/>
          <w:sz w:val="16"/>
          <w:szCs w:val="16"/>
        </w:rPr>
        <w:t>Onsekiz</w:t>
      </w:r>
      <w:proofErr w:type="spellEnd"/>
      <w:r w:rsidR="00C57BF6" w:rsidRPr="00992448">
        <w:rPr>
          <w:rFonts w:ascii="Times New Roman" w:hAnsi="Times New Roman" w:cs="Times New Roman"/>
          <w:sz w:val="16"/>
          <w:szCs w:val="16"/>
        </w:rPr>
        <w:t xml:space="preserve"> Mart Üniversitesi stratejik hedefleri kapsamında </w:t>
      </w:r>
      <w:r w:rsidRPr="00992448">
        <w:rPr>
          <w:rFonts w:ascii="Times New Roman" w:hAnsi="Times New Roman" w:cs="Times New Roman"/>
          <w:sz w:val="16"/>
          <w:szCs w:val="16"/>
        </w:rPr>
        <w:t>Siyasal Bilgiler Fakültesi’nin</w:t>
      </w:r>
      <w:r w:rsidR="00C57BF6" w:rsidRPr="00992448">
        <w:rPr>
          <w:rFonts w:ascii="Times New Roman" w:hAnsi="Times New Roman" w:cs="Times New Roman"/>
          <w:sz w:val="16"/>
          <w:szCs w:val="16"/>
        </w:rPr>
        <w:t xml:space="preserve"> kurumsal </w:t>
      </w:r>
      <w:proofErr w:type="gramStart"/>
      <w:r w:rsidR="00C57BF6" w:rsidRPr="00992448">
        <w:rPr>
          <w:rFonts w:ascii="Times New Roman" w:hAnsi="Times New Roman" w:cs="Times New Roman"/>
          <w:sz w:val="16"/>
          <w:szCs w:val="16"/>
        </w:rPr>
        <w:t>misyon</w:t>
      </w:r>
      <w:proofErr w:type="gramEnd"/>
      <w:r w:rsidR="00C57BF6" w:rsidRPr="00992448">
        <w:rPr>
          <w:rFonts w:ascii="Times New Roman" w:hAnsi="Times New Roman" w:cs="Times New Roman"/>
          <w:sz w:val="16"/>
          <w:szCs w:val="16"/>
        </w:rPr>
        <w:t xml:space="preserve">, vizyon, stratejik amaç ve hedeflerini kapsamaktadır. Bu doküman mümkün olduğu ölçüde akademik ve idari personelin tam katılımı ve önerileri ışığında hazırlanmıştır. Günümüze kadar gerçekleştirilen toplantılara Bölüm Başkanları, </w:t>
      </w:r>
      <w:r w:rsidRPr="00992448">
        <w:rPr>
          <w:rFonts w:ascii="Times New Roman" w:hAnsi="Times New Roman" w:cs="Times New Roman"/>
          <w:sz w:val="16"/>
          <w:szCs w:val="16"/>
        </w:rPr>
        <w:t>Anabilim Dalı Başkanları</w:t>
      </w:r>
      <w:r w:rsidR="00C57BF6" w:rsidRPr="00992448">
        <w:rPr>
          <w:rFonts w:ascii="Times New Roman" w:hAnsi="Times New Roman" w:cs="Times New Roman"/>
          <w:sz w:val="16"/>
          <w:szCs w:val="16"/>
        </w:rPr>
        <w:t>, ilgili Komisyon Sorumluları, Öğretim Elemanları gibi akademik personelin yanı sıra idari personel temsilcilerimiz de iştirak etmişlerdir. Bu durum</w:t>
      </w:r>
      <w:r w:rsidRPr="00992448">
        <w:rPr>
          <w:rFonts w:ascii="Times New Roman" w:hAnsi="Times New Roman" w:cs="Times New Roman"/>
          <w:sz w:val="16"/>
          <w:szCs w:val="16"/>
        </w:rPr>
        <w:t>un</w:t>
      </w:r>
      <w:r w:rsidR="00C57BF6" w:rsidRPr="00992448">
        <w:rPr>
          <w:rFonts w:ascii="Times New Roman" w:hAnsi="Times New Roman" w:cs="Times New Roman"/>
          <w:sz w:val="16"/>
          <w:szCs w:val="16"/>
        </w:rPr>
        <w:t xml:space="preserve">, kurum çalışanları tarafından </w:t>
      </w:r>
      <w:proofErr w:type="spellStart"/>
      <w:r w:rsidR="00C57BF6" w:rsidRPr="00992448">
        <w:rPr>
          <w:rFonts w:ascii="Times New Roman" w:hAnsi="Times New Roman" w:cs="Times New Roman"/>
          <w:sz w:val="16"/>
          <w:szCs w:val="16"/>
        </w:rPr>
        <w:t>içselletirilmesi</w:t>
      </w:r>
      <w:proofErr w:type="spellEnd"/>
      <w:r w:rsidR="00C57BF6" w:rsidRPr="00992448">
        <w:rPr>
          <w:rFonts w:ascii="Times New Roman" w:hAnsi="Times New Roman" w:cs="Times New Roman"/>
          <w:sz w:val="16"/>
          <w:szCs w:val="16"/>
        </w:rPr>
        <w:t xml:space="preserve"> ve kalite süreçlerinin tam katılımla sahiplenilmesinin önünü açması beklenmektedir. Aktarılanlar ışığında kurumumuzun mevcut ve ileriye yönelik politikaları tartışılmış ve stratejik plan kapsamında bu politikaların gerçekleştirilmesi hedeflenmiştir.</w:t>
      </w:r>
    </w:p>
    <w:p w:rsidR="007B306E" w:rsidRPr="00992448" w:rsidRDefault="00C57BF6">
      <w:pPr>
        <w:pStyle w:val="Balk1"/>
        <w:numPr>
          <w:ilvl w:val="0"/>
          <w:numId w:val="10"/>
        </w:numPr>
        <w:tabs>
          <w:tab w:val="left" w:pos="1888"/>
        </w:tabs>
        <w:ind w:hanging="241"/>
        <w:jc w:val="left"/>
        <w:rPr>
          <w:sz w:val="16"/>
          <w:szCs w:val="16"/>
        </w:rPr>
      </w:pPr>
      <w:bookmarkStart w:id="5" w:name="_TOC_250028"/>
      <w:r w:rsidRPr="00992448">
        <w:rPr>
          <w:sz w:val="16"/>
          <w:szCs w:val="16"/>
        </w:rPr>
        <w:t>PLANLAMA SÜRECİ VE UYGULAMA</w:t>
      </w:r>
      <w:r w:rsidRPr="00992448">
        <w:rPr>
          <w:spacing w:val="-3"/>
          <w:sz w:val="16"/>
          <w:szCs w:val="16"/>
        </w:rPr>
        <w:t xml:space="preserve"> </w:t>
      </w:r>
      <w:bookmarkEnd w:id="5"/>
      <w:r w:rsidRPr="00992448">
        <w:rPr>
          <w:sz w:val="16"/>
          <w:szCs w:val="16"/>
        </w:rPr>
        <w:t>PLANI</w:t>
      </w:r>
    </w:p>
    <w:p w:rsidR="007B306E" w:rsidRPr="00992448" w:rsidRDefault="007B306E">
      <w:pPr>
        <w:pStyle w:val="GvdeMetni"/>
        <w:spacing w:before="10"/>
        <w:rPr>
          <w:rFonts w:ascii="Times New Roman" w:hAnsi="Times New Roman" w:cs="Times New Roman"/>
          <w:b/>
          <w:sz w:val="16"/>
          <w:szCs w:val="16"/>
        </w:rPr>
      </w:pPr>
    </w:p>
    <w:p w:rsidR="00314C9F" w:rsidRPr="00992448" w:rsidRDefault="00C57BF6" w:rsidP="00314C9F">
      <w:pPr>
        <w:pStyle w:val="GvdeMetni"/>
        <w:ind w:left="851"/>
        <w:rPr>
          <w:rFonts w:ascii="Times New Roman" w:hAnsi="Times New Roman" w:cs="Times New Roman"/>
          <w:sz w:val="16"/>
          <w:szCs w:val="16"/>
        </w:rPr>
      </w:pPr>
      <w:r w:rsidRPr="00992448">
        <w:rPr>
          <w:rFonts w:ascii="Times New Roman" w:hAnsi="Times New Roman" w:cs="Times New Roman"/>
          <w:sz w:val="16"/>
          <w:szCs w:val="16"/>
        </w:rPr>
        <w:t>Stratejik Planlama süreci aşağıdaki aşamalardan oluşmaktadır;</w:t>
      </w:r>
    </w:p>
    <w:p w:rsidR="00314C9F" w:rsidRPr="00992448" w:rsidRDefault="00C57BF6" w:rsidP="00314C9F">
      <w:pPr>
        <w:pStyle w:val="GvdeMetni"/>
        <w:numPr>
          <w:ilvl w:val="0"/>
          <w:numId w:val="37"/>
        </w:numPr>
        <w:rPr>
          <w:rFonts w:ascii="Times New Roman" w:hAnsi="Times New Roman" w:cs="Times New Roman"/>
          <w:sz w:val="16"/>
          <w:szCs w:val="16"/>
        </w:rPr>
      </w:pPr>
      <w:r w:rsidRPr="00992448">
        <w:rPr>
          <w:rFonts w:ascii="Times New Roman" w:hAnsi="Times New Roman" w:cs="Times New Roman"/>
          <w:sz w:val="16"/>
          <w:szCs w:val="16"/>
        </w:rPr>
        <w:t>Stratejik plan çalışmaları için verilerin elde edilmesi ve gerekli alt yapının sağlanması,</w:t>
      </w:r>
    </w:p>
    <w:p w:rsidR="007B306E" w:rsidRPr="00992448" w:rsidRDefault="00414B1A" w:rsidP="00314C9F">
      <w:pPr>
        <w:pStyle w:val="GvdeMetni"/>
        <w:numPr>
          <w:ilvl w:val="0"/>
          <w:numId w:val="37"/>
        </w:numPr>
        <w:rPr>
          <w:rFonts w:ascii="Times New Roman" w:hAnsi="Times New Roman" w:cs="Times New Roman"/>
          <w:sz w:val="16"/>
          <w:szCs w:val="16"/>
        </w:rPr>
      </w:pPr>
      <w:proofErr w:type="gramStart"/>
      <w:r w:rsidRPr="00992448">
        <w:rPr>
          <w:rFonts w:ascii="Times New Roman" w:hAnsi="Times New Roman" w:cs="Times New Roman"/>
          <w:sz w:val="16"/>
          <w:szCs w:val="16"/>
        </w:rPr>
        <w:t xml:space="preserve">Fakültemizin </w:t>
      </w:r>
      <w:r w:rsidR="00C57BF6" w:rsidRPr="00992448">
        <w:rPr>
          <w:rFonts w:ascii="Times New Roman" w:hAnsi="Times New Roman" w:cs="Times New Roman"/>
          <w:sz w:val="16"/>
          <w:szCs w:val="16"/>
        </w:rPr>
        <w:t xml:space="preserve"> </w:t>
      </w:r>
      <w:proofErr w:type="spellStart"/>
      <w:r w:rsidR="00C57BF6" w:rsidRPr="00992448">
        <w:rPr>
          <w:rFonts w:ascii="Times New Roman" w:hAnsi="Times New Roman" w:cs="Times New Roman"/>
          <w:sz w:val="16"/>
          <w:szCs w:val="16"/>
        </w:rPr>
        <w:t>Swot</w:t>
      </w:r>
      <w:proofErr w:type="spellEnd"/>
      <w:proofErr w:type="gramEnd"/>
      <w:r w:rsidR="00C57BF6" w:rsidRPr="00992448">
        <w:rPr>
          <w:rFonts w:ascii="Times New Roman" w:hAnsi="Times New Roman" w:cs="Times New Roman"/>
          <w:sz w:val="16"/>
          <w:szCs w:val="16"/>
        </w:rPr>
        <w:t xml:space="preserve"> Analizinin</w:t>
      </w:r>
      <w:r w:rsidR="00C57BF6" w:rsidRPr="00992448">
        <w:rPr>
          <w:rFonts w:ascii="Times New Roman" w:hAnsi="Times New Roman" w:cs="Times New Roman"/>
          <w:spacing w:val="1"/>
          <w:sz w:val="16"/>
          <w:szCs w:val="16"/>
        </w:rPr>
        <w:t xml:space="preserve"> </w:t>
      </w:r>
      <w:r w:rsidR="00C57BF6" w:rsidRPr="00992448">
        <w:rPr>
          <w:rFonts w:ascii="Times New Roman" w:hAnsi="Times New Roman" w:cs="Times New Roman"/>
          <w:sz w:val="16"/>
          <w:szCs w:val="16"/>
        </w:rPr>
        <w:t>yapılması,</w:t>
      </w:r>
    </w:p>
    <w:p w:rsidR="00314C9F" w:rsidRPr="00992448" w:rsidRDefault="00414B1A" w:rsidP="00314C9F">
      <w:pPr>
        <w:pStyle w:val="ListeParagraf"/>
        <w:numPr>
          <w:ilvl w:val="0"/>
          <w:numId w:val="9"/>
        </w:numPr>
        <w:tabs>
          <w:tab w:val="left" w:pos="1985"/>
        </w:tabs>
        <w:spacing w:before="139"/>
        <w:rPr>
          <w:rFonts w:ascii="Times New Roman" w:hAnsi="Times New Roman" w:cs="Times New Roman"/>
          <w:sz w:val="16"/>
          <w:szCs w:val="16"/>
        </w:rPr>
      </w:pPr>
      <w:proofErr w:type="gramStart"/>
      <w:r w:rsidRPr="00992448">
        <w:rPr>
          <w:rFonts w:ascii="Times New Roman" w:hAnsi="Times New Roman" w:cs="Times New Roman"/>
          <w:sz w:val="16"/>
          <w:szCs w:val="16"/>
        </w:rPr>
        <w:t xml:space="preserve">Fakültemizin </w:t>
      </w:r>
      <w:r w:rsidR="00C57BF6" w:rsidRPr="00992448">
        <w:rPr>
          <w:rFonts w:ascii="Times New Roman" w:hAnsi="Times New Roman" w:cs="Times New Roman"/>
          <w:sz w:val="16"/>
          <w:szCs w:val="16"/>
        </w:rPr>
        <w:t xml:space="preserve"> Güçlü</w:t>
      </w:r>
      <w:proofErr w:type="gramEnd"/>
      <w:r w:rsidR="00C57BF6" w:rsidRPr="00992448">
        <w:rPr>
          <w:rFonts w:ascii="Times New Roman" w:hAnsi="Times New Roman" w:cs="Times New Roman"/>
          <w:spacing w:val="-1"/>
          <w:sz w:val="16"/>
          <w:szCs w:val="16"/>
        </w:rPr>
        <w:t xml:space="preserve"> </w:t>
      </w:r>
      <w:r w:rsidR="00C57BF6" w:rsidRPr="00992448">
        <w:rPr>
          <w:rFonts w:ascii="Times New Roman" w:hAnsi="Times New Roman" w:cs="Times New Roman"/>
          <w:sz w:val="16"/>
          <w:szCs w:val="16"/>
        </w:rPr>
        <w:t>Yönleri</w:t>
      </w:r>
    </w:p>
    <w:p w:rsidR="00314C9F" w:rsidRPr="00992448" w:rsidRDefault="00414B1A" w:rsidP="00314C9F">
      <w:pPr>
        <w:pStyle w:val="ListeParagraf"/>
        <w:numPr>
          <w:ilvl w:val="0"/>
          <w:numId w:val="9"/>
        </w:numPr>
        <w:tabs>
          <w:tab w:val="left" w:pos="1985"/>
        </w:tabs>
        <w:spacing w:before="139"/>
        <w:rPr>
          <w:rFonts w:ascii="Times New Roman" w:hAnsi="Times New Roman" w:cs="Times New Roman"/>
          <w:sz w:val="16"/>
          <w:szCs w:val="16"/>
        </w:rPr>
      </w:pPr>
      <w:r w:rsidRPr="00992448">
        <w:rPr>
          <w:rFonts w:ascii="Times New Roman" w:hAnsi="Times New Roman" w:cs="Times New Roman"/>
          <w:sz w:val="16"/>
          <w:szCs w:val="16"/>
        </w:rPr>
        <w:t xml:space="preserve">Fakültemizin </w:t>
      </w:r>
      <w:r w:rsidR="00C57BF6" w:rsidRPr="00992448">
        <w:rPr>
          <w:rFonts w:ascii="Times New Roman" w:hAnsi="Times New Roman" w:cs="Times New Roman"/>
          <w:sz w:val="16"/>
          <w:szCs w:val="16"/>
        </w:rPr>
        <w:t>Zayıf</w:t>
      </w:r>
      <w:r w:rsidR="00C57BF6" w:rsidRPr="00992448">
        <w:rPr>
          <w:rFonts w:ascii="Times New Roman" w:hAnsi="Times New Roman" w:cs="Times New Roman"/>
          <w:spacing w:val="1"/>
          <w:sz w:val="16"/>
          <w:szCs w:val="16"/>
        </w:rPr>
        <w:t xml:space="preserve"> </w:t>
      </w:r>
      <w:r w:rsidR="00C57BF6" w:rsidRPr="00992448">
        <w:rPr>
          <w:rFonts w:ascii="Times New Roman" w:hAnsi="Times New Roman" w:cs="Times New Roman"/>
          <w:sz w:val="16"/>
          <w:szCs w:val="16"/>
        </w:rPr>
        <w:t>Yönleri</w:t>
      </w:r>
    </w:p>
    <w:p w:rsidR="00314C9F" w:rsidRPr="00992448" w:rsidRDefault="00C57BF6" w:rsidP="00314C9F">
      <w:pPr>
        <w:pStyle w:val="ListeParagraf"/>
        <w:numPr>
          <w:ilvl w:val="0"/>
          <w:numId w:val="9"/>
        </w:numPr>
        <w:tabs>
          <w:tab w:val="left" w:pos="1985"/>
        </w:tabs>
        <w:spacing w:before="139"/>
        <w:rPr>
          <w:rFonts w:ascii="Times New Roman" w:hAnsi="Times New Roman" w:cs="Times New Roman"/>
          <w:sz w:val="16"/>
          <w:szCs w:val="16"/>
        </w:rPr>
      </w:pPr>
      <w:r w:rsidRPr="00992448">
        <w:rPr>
          <w:rFonts w:ascii="Times New Roman" w:hAnsi="Times New Roman" w:cs="Times New Roman"/>
          <w:sz w:val="16"/>
          <w:szCs w:val="16"/>
        </w:rPr>
        <w:t>Fırsatlar</w:t>
      </w:r>
    </w:p>
    <w:p w:rsidR="007B306E" w:rsidRPr="00992448" w:rsidRDefault="00C57BF6" w:rsidP="00314C9F">
      <w:pPr>
        <w:pStyle w:val="ListeParagraf"/>
        <w:numPr>
          <w:ilvl w:val="0"/>
          <w:numId w:val="9"/>
        </w:numPr>
        <w:tabs>
          <w:tab w:val="left" w:pos="1985"/>
        </w:tabs>
        <w:spacing w:before="139"/>
        <w:rPr>
          <w:rFonts w:ascii="Times New Roman" w:hAnsi="Times New Roman" w:cs="Times New Roman"/>
          <w:sz w:val="16"/>
          <w:szCs w:val="16"/>
        </w:rPr>
      </w:pPr>
      <w:r w:rsidRPr="00992448">
        <w:rPr>
          <w:rFonts w:ascii="Times New Roman" w:hAnsi="Times New Roman" w:cs="Times New Roman"/>
          <w:sz w:val="16"/>
          <w:szCs w:val="16"/>
        </w:rPr>
        <w:t>Tehditler</w:t>
      </w:r>
    </w:p>
    <w:p w:rsidR="007B306E" w:rsidRPr="00992448" w:rsidRDefault="00C57BF6" w:rsidP="00314C9F">
      <w:pPr>
        <w:pStyle w:val="ListeParagraf"/>
        <w:numPr>
          <w:ilvl w:val="2"/>
          <w:numId w:val="11"/>
        </w:numPr>
        <w:tabs>
          <w:tab w:val="left" w:pos="1793"/>
        </w:tabs>
        <w:spacing w:before="139"/>
        <w:ind w:left="1560" w:hanging="426"/>
        <w:rPr>
          <w:rFonts w:ascii="Times New Roman" w:hAnsi="Times New Roman" w:cs="Times New Roman"/>
          <w:sz w:val="16"/>
          <w:szCs w:val="16"/>
        </w:rPr>
      </w:pPr>
      <w:proofErr w:type="spellStart"/>
      <w:r w:rsidRPr="00992448">
        <w:rPr>
          <w:rFonts w:ascii="Times New Roman" w:hAnsi="Times New Roman" w:cs="Times New Roman"/>
          <w:sz w:val="16"/>
          <w:szCs w:val="16"/>
        </w:rPr>
        <w:t>Swot</w:t>
      </w:r>
      <w:proofErr w:type="spellEnd"/>
      <w:r w:rsidRPr="00992448">
        <w:rPr>
          <w:rFonts w:ascii="Times New Roman" w:hAnsi="Times New Roman" w:cs="Times New Roman"/>
          <w:sz w:val="16"/>
          <w:szCs w:val="16"/>
        </w:rPr>
        <w:t xml:space="preserve"> Analizinin</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değerlendirilmesi,</w:t>
      </w:r>
    </w:p>
    <w:p w:rsidR="007B306E" w:rsidRPr="00992448" w:rsidRDefault="00C57BF6" w:rsidP="00314C9F">
      <w:pPr>
        <w:pStyle w:val="ListeParagraf"/>
        <w:numPr>
          <w:ilvl w:val="2"/>
          <w:numId w:val="11"/>
        </w:numPr>
        <w:tabs>
          <w:tab w:val="left" w:pos="1793"/>
        </w:tabs>
        <w:spacing w:before="137"/>
        <w:ind w:left="1560" w:hanging="426"/>
        <w:rPr>
          <w:rFonts w:ascii="Times New Roman" w:hAnsi="Times New Roman" w:cs="Times New Roman"/>
          <w:sz w:val="16"/>
          <w:szCs w:val="16"/>
        </w:rPr>
      </w:pPr>
      <w:r w:rsidRPr="00992448">
        <w:rPr>
          <w:rFonts w:ascii="Times New Roman" w:hAnsi="Times New Roman" w:cs="Times New Roman"/>
          <w:sz w:val="16"/>
          <w:szCs w:val="16"/>
        </w:rPr>
        <w:t xml:space="preserve">Misyon, </w:t>
      </w:r>
      <w:proofErr w:type="gramStart"/>
      <w:r w:rsidRPr="00992448">
        <w:rPr>
          <w:rFonts w:ascii="Times New Roman" w:hAnsi="Times New Roman" w:cs="Times New Roman"/>
          <w:sz w:val="16"/>
          <w:szCs w:val="16"/>
        </w:rPr>
        <w:t>vizyon</w:t>
      </w:r>
      <w:proofErr w:type="gramEnd"/>
      <w:r w:rsidRPr="00992448">
        <w:rPr>
          <w:rFonts w:ascii="Times New Roman" w:hAnsi="Times New Roman" w:cs="Times New Roman"/>
          <w:sz w:val="16"/>
          <w:szCs w:val="16"/>
        </w:rPr>
        <w:t>, temel değerler ve politikaların gözden</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geçirilmesi,</w:t>
      </w:r>
    </w:p>
    <w:p w:rsidR="007B306E" w:rsidRPr="00992448" w:rsidRDefault="00C57BF6" w:rsidP="00314C9F">
      <w:pPr>
        <w:pStyle w:val="ListeParagraf"/>
        <w:numPr>
          <w:ilvl w:val="2"/>
          <w:numId w:val="11"/>
        </w:numPr>
        <w:tabs>
          <w:tab w:val="left" w:pos="1793"/>
        </w:tabs>
        <w:spacing w:before="139"/>
        <w:ind w:left="1560" w:hanging="426"/>
        <w:rPr>
          <w:rFonts w:ascii="Times New Roman" w:hAnsi="Times New Roman" w:cs="Times New Roman"/>
          <w:sz w:val="16"/>
          <w:szCs w:val="16"/>
        </w:rPr>
      </w:pPr>
      <w:r w:rsidRPr="00992448">
        <w:rPr>
          <w:rFonts w:ascii="Times New Roman" w:hAnsi="Times New Roman" w:cs="Times New Roman"/>
          <w:sz w:val="16"/>
          <w:szCs w:val="16"/>
        </w:rPr>
        <w:t>Fonksiyonel hedeflerin güncellenmesi ve yeni hedeflerin</w:t>
      </w:r>
      <w:r w:rsidRPr="00992448">
        <w:rPr>
          <w:rFonts w:ascii="Times New Roman" w:hAnsi="Times New Roman" w:cs="Times New Roman"/>
          <w:spacing w:val="4"/>
          <w:sz w:val="16"/>
          <w:szCs w:val="16"/>
        </w:rPr>
        <w:t xml:space="preserve"> </w:t>
      </w:r>
      <w:r w:rsidRPr="00992448">
        <w:rPr>
          <w:rFonts w:ascii="Times New Roman" w:hAnsi="Times New Roman" w:cs="Times New Roman"/>
          <w:sz w:val="16"/>
          <w:szCs w:val="16"/>
        </w:rPr>
        <w:t>belirlenmesi,</w:t>
      </w:r>
    </w:p>
    <w:p w:rsidR="007B306E" w:rsidRPr="00992448" w:rsidRDefault="00C57BF6" w:rsidP="004A3118">
      <w:pPr>
        <w:pStyle w:val="ListeParagraf"/>
        <w:numPr>
          <w:ilvl w:val="2"/>
          <w:numId w:val="11"/>
        </w:numPr>
        <w:tabs>
          <w:tab w:val="left" w:pos="1867"/>
        </w:tabs>
        <w:spacing w:line="360" w:lineRule="auto"/>
        <w:ind w:left="1560" w:right="1078" w:hanging="426"/>
        <w:rPr>
          <w:rFonts w:ascii="Times New Roman" w:hAnsi="Times New Roman" w:cs="Times New Roman"/>
          <w:sz w:val="16"/>
          <w:szCs w:val="16"/>
        </w:rPr>
      </w:pPr>
      <w:r w:rsidRPr="00992448">
        <w:rPr>
          <w:rFonts w:ascii="Times New Roman" w:hAnsi="Times New Roman" w:cs="Times New Roman"/>
          <w:sz w:val="16"/>
          <w:szCs w:val="16"/>
        </w:rPr>
        <w:t>Elde edilen sonuçların geri bildiriminin sağlanması ve gerekli düzenleme ile düzeltmelerin</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gerçekleştirilmesi.</w:t>
      </w:r>
    </w:p>
    <w:p w:rsidR="007B306E" w:rsidRPr="00992448" w:rsidRDefault="00C57BF6" w:rsidP="004A3118">
      <w:pPr>
        <w:pStyle w:val="Balk1"/>
        <w:numPr>
          <w:ilvl w:val="0"/>
          <w:numId w:val="10"/>
        </w:numPr>
        <w:tabs>
          <w:tab w:val="left" w:pos="1888"/>
        </w:tabs>
        <w:spacing w:before="0"/>
        <w:ind w:hanging="241"/>
        <w:jc w:val="left"/>
        <w:rPr>
          <w:sz w:val="16"/>
          <w:szCs w:val="16"/>
        </w:rPr>
      </w:pPr>
      <w:bookmarkStart w:id="6" w:name="_TOC_250027"/>
      <w:r w:rsidRPr="00992448">
        <w:rPr>
          <w:sz w:val="16"/>
          <w:szCs w:val="16"/>
        </w:rPr>
        <w:t>ÇANAKKALE ONSEKİZ MART ÜNİVERSİTESİ</w:t>
      </w:r>
      <w:r w:rsidRPr="00992448">
        <w:rPr>
          <w:spacing w:val="1"/>
          <w:sz w:val="16"/>
          <w:szCs w:val="16"/>
        </w:rPr>
        <w:t xml:space="preserve"> </w:t>
      </w:r>
      <w:bookmarkEnd w:id="6"/>
      <w:r w:rsidRPr="00992448">
        <w:rPr>
          <w:sz w:val="16"/>
          <w:szCs w:val="16"/>
        </w:rPr>
        <w:t>TANITIM</w:t>
      </w:r>
    </w:p>
    <w:p w:rsidR="007B306E" w:rsidRPr="00992448" w:rsidRDefault="007B306E">
      <w:pPr>
        <w:pStyle w:val="GvdeMetni"/>
        <w:spacing w:before="10"/>
        <w:rPr>
          <w:rFonts w:ascii="Times New Roman" w:hAnsi="Times New Roman" w:cs="Times New Roman"/>
          <w:b/>
          <w:sz w:val="16"/>
          <w:szCs w:val="16"/>
        </w:rPr>
      </w:pPr>
    </w:p>
    <w:p w:rsidR="00314C9F" w:rsidRPr="00992448" w:rsidRDefault="00F02A8E" w:rsidP="00314C9F">
      <w:pPr>
        <w:spacing w:line="360" w:lineRule="auto"/>
        <w:jc w:val="both"/>
        <w:rPr>
          <w:rFonts w:ascii="Times New Roman" w:hAnsi="Times New Roman" w:cs="Times New Roman"/>
          <w:sz w:val="16"/>
          <w:szCs w:val="16"/>
        </w:rPr>
      </w:pPr>
      <w:r w:rsidRPr="00992448">
        <w:rPr>
          <w:rFonts w:ascii="Times New Roman" w:eastAsia="Arial" w:hAnsi="Times New Roman" w:cs="Times New Roman"/>
          <w:sz w:val="16"/>
          <w:szCs w:val="16"/>
        </w:rPr>
        <w:tab/>
      </w:r>
      <w:r w:rsidR="00C57BF6" w:rsidRPr="00992448">
        <w:rPr>
          <w:rFonts w:ascii="Times New Roman" w:hAnsi="Times New Roman" w:cs="Times New Roman"/>
          <w:sz w:val="16"/>
          <w:szCs w:val="16"/>
        </w:rPr>
        <w:t xml:space="preserve">3 Temmuz 1992 tarihinde, 3837 sayılı kanunla kurulan Çanakkale </w:t>
      </w:r>
      <w:proofErr w:type="spellStart"/>
      <w:r w:rsidR="00C57BF6" w:rsidRPr="00992448">
        <w:rPr>
          <w:rFonts w:ascii="Times New Roman" w:hAnsi="Times New Roman" w:cs="Times New Roman"/>
          <w:sz w:val="16"/>
          <w:szCs w:val="16"/>
        </w:rPr>
        <w:t>Onsekiz</w:t>
      </w:r>
      <w:proofErr w:type="spellEnd"/>
      <w:r w:rsidR="00C57BF6" w:rsidRPr="00992448">
        <w:rPr>
          <w:rFonts w:ascii="Times New Roman" w:hAnsi="Times New Roman" w:cs="Times New Roman"/>
          <w:sz w:val="16"/>
          <w:szCs w:val="16"/>
        </w:rPr>
        <w:t xml:space="preserve"> Mart Üniversitesi, 1992-1993 Eğitim-Öğretim yılında Trakya Üniversitesi'nden devredilen Çanakkale Eğitim Fakültesi, Çanakkale Meslek Yüksekokulu ve Biga Meslek Yüksekokulu ile eğitim-öğretim hayatına</w:t>
      </w:r>
      <w:r w:rsidR="00C57BF6" w:rsidRPr="00992448">
        <w:rPr>
          <w:rFonts w:ascii="Times New Roman" w:hAnsi="Times New Roman" w:cs="Times New Roman"/>
          <w:spacing w:val="3"/>
          <w:sz w:val="16"/>
          <w:szCs w:val="16"/>
        </w:rPr>
        <w:t xml:space="preserve"> </w:t>
      </w:r>
      <w:r w:rsidR="00C57BF6" w:rsidRPr="00992448">
        <w:rPr>
          <w:rFonts w:ascii="Times New Roman" w:hAnsi="Times New Roman" w:cs="Times New Roman"/>
          <w:sz w:val="16"/>
          <w:szCs w:val="16"/>
        </w:rPr>
        <w:t>başlamıştır.</w:t>
      </w:r>
      <w:r w:rsidR="00314C9F" w:rsidRPr="00992448">
        <w:rPr>
          <w:rFonts w:ascii="Times New Roman" w:hAnsi="Times New Roman" w:cs="Times New Roman"/>
          <w:sz w:val="16"/>
          <w:szCs w:val="16"/>
        </w:rPr>
        <w:t xml:space="preserve"> </w:t>
      </w:r>
    </w:p>
    <w:p w:rsidR="007B306E" w:rsidRPr="00992448" w:rsidRDefault="00C57BF6" w:rsidP="00314C9F">
      <w:pPr>
        <w:spacing w:line="360" w:lineRule="auto"/>
        <w:jc w:val="both"/>
        <w:rPr>
          <w:rFonts w:ascii="Times New Roman" w:hAnsi="Times New Roman" w:cs="Times New Roman"/>
          <w:sz w:val="16"/>
          <w:szCs w:val="16"/>
        </w:rPr>
      </w:pPr>
      <w:r w:rsidRPr="00992448">
        <w:rPr>
          <w:rFonts w:ascii="Times New Roman" w:hAnsi="Times New Roman" w:cs="Times New Roman"/>
          <w:sz w:val="16"/>
          <w:szCs w:val="16"/>
        </w:rPr>
        <w:t xml:space="preserve">1993-1994 Eğitim-Öğretim yılında Fen Edebiyat Fakültesi, Turizm İşletmeciliği ve Otelcilik Yüksekokulu ile Sağlık Hizmetleri Meslek Yüksekokulu, 1994-1995 Eğitim- Öğretim yılında Biga İktisadi ve İdari Bilimler Fakültesi, Ayvacık, Bayramiç, Çan, Ezine, Gelibolu ve Yenice Meslek Yüksekokulları ile Fen Bilimleri ve Sosyal Bilimler Enstitüsü, 1995-1996 Eğitim-Öğretim yılında Ziraat, Su Ürünleri, İlahiyat ve Mühendislik-Mimarlık Fakülteleri, 1996-1997 Eğitim-Öğretim yılında Sağlık Yüksekokulu ve Güzel Sanatlar Fakültesi, 1998-1999 Eğitim-Öğretim yılında Gökçeada Meslek Yüksekokulu ile Beden Eğitimi ve Spor Yüksekokulu, 2000-2001 Eğitim-Öğretim yılında da </w:t>
      </w:r>
      <w:proofErr w:type="gramStart"/>
      <w:r w:rsidRPr="00992448">
        <w:rPr>
          <w:rFonts w:ascii="Times New Roman" w:hAnsi="Times New Roman" w:cs="Times New Roman"/>
          <w:sz w:val="16"/>
          <w:szCs w:val="16"/>
        </w:rPr>
        <w:t>Lapseki</w:t>
      </w:r>
      <w:proofErr w:type="gramEnd"/>
      <w:r w:rsidRPr="00992448">
        <w:rPr>
          <w:rFonts w:ascii="Times New Roman" w:hAnsi="Times New Roman" w:cs="Times New Roman"/>
          <w:sz w:val="16"/>
          <w:szCs w:val="16"/>
        </w:rPr>
        <w:t xml:space="preserve"> Meslek Yüksekokulu ve Tıp Fakültesi eğitimine başlamıştır.</w:t>
      </w:r>
    </w:p>
    <w:p w:rsidR="00314C9F" w:rsidRPr="00992448" w:rsidRDefault="00314C9F" w:rsidP="00314C9F">
      <w:pPr>
        <w:spacing w:line="360" w:lineRule="auto"/>
        <w:jc w:val="both"/>
        <w:rPr>
          <w:rFonts w:ascii="Times New Roman" w:hAnsi="Times New Roman" w:cs="Times New Roman"/>
          <w:sz w:val="16"/>
          <w:szCs w:val="16"/>
        </w:rPr>
      </w:pPr>
      <w:r w:rsidRPr="00992448">
        <w:rPr>
          <w:rFonts w:ascii="Times New Roman" w:hAnsi="Times New Roman" w:cs="Times New Roman"/>
          <w:sz w:val="16"/>
          <w:szCs w:val="16"/>
        </w:rPr>
        <w:t xml:space="preserve"> </w:t>
      </w:r>
      <w:r w:rsidR="00C57BF6" w:rsidRPr="00992448">
        <w:rPr>
          <w:rFonts w:ascii="Times New Roman" w:hAnsi="Times New Roman" w:cs="Times New Roman"/>
          <w:sz w:val="16"/>
          <w:szCs w:val="16"/>
        </w:rPr>
        <w:t>2008-2009 Eğitim-Öğretim yılında Gökçeada Uygulamalı Bilimler Yüksekokulu, 2009-2010 Eğitim-Öğretim yılında Yabancı Diller Yüksekokulu, 2010-2011 Eğitim- Öğretim yılında Eğitim Bilimleri Enstitüsü, Sağlık Bilimleri Enstitüsü, İletişim Fakültesi ve Uygulamalı Bilimler Yüksekokulu açılarak eğitim- öğretime</w:t>
      </w:r>
      <w:r w:rsidR="00C57BF6" w:rsidRPr="00992448">
        <w:rPr>
          <w:rFonts w:ascii="Times New Roman" w:hAnsi="Times New Roman" w:cs="Times New Roman"/>
          <w:spacing w:val="-1"/>
          <w:sz w:val="16"/>
          <w:szCs w:val="16"/>
        </w:rPr>
        <w:t xml:space="preserve"> </w:t>
      </w:r>
      <w:r w:rsidR="00C57BF6" w:rsidRPr="00992448">
        <w:rPr>
          <w:rFonts w:ascii="Times New Roman" w:hAnsi="Times New Roman" w:cs="Times New Roman"/>
          <w:sz w:val="16"/>
          <w:szCs w:val="16"/>
        </w:rPr>
        <w:t>başlamışlardır.</w:t>
      </w:r>
      <w:r w:rsidRPr="00992448">
        <w:rPr>
          <w:rFonts w:ascii="Times New Roman" w:hAnsi="Times New Roman" w:cs="Times New Roman"/>
          <w:sz w:val="16"/>
          <w:szCs w:val="16"/>
        </w:rPr>
        <w:t xml:space="preserve"> </w:t>
      </w:r>
    </w:p>
    <w:p w:rsidR="00314C9F" w:rsidRPr="00992448" w:rsidRDefault="00314C9F" w:rsidP="00314C9F">
      <w:pPr>
        <w:spacing w:line="360" w:lineRule="auto"/>
        <w:jc w:val="both"/>
        <w:rPr>
          <w:rFonts w:ascii="Times New Roman" w:hAnsi="Times New Roman" w:cs="Times New Roman"/>
          <w:sz w:val="16"/>
          <w:szCs w:val="16"/>
        </w:rPr>
      </w:pPr>
      <w:r w:rsidRPr="00992448">
        <w:rPr>
          <w:rFonts w:ascii="Times New Roman" w:hAnsi="Times New Roman" w:cs="Times New Roman"/>
          <w:sz w:val="16"/>
          <w:szCs w:val="16"/>
        </w:rPr>
        <w:lastRenderedPageBreak/>
        <w:tab/>
      </w:r>
      <w:proofErr w:type="gramStart"/>
      <w:r w:rsidR="00C57BF6" w:rsidRPr="00992448">
        <w:rPr>
          <w:rFonts w:ascii="Times New Roman" w:hAnsi="Times New Roman" w:cs="Times New Roman"/>
          <w:sz w:val="16"/>
          <w:szCs w:val="16"/>
        </w:rPr>
        <w:t>Ayrıca, 2012 yılında kurulan ve 2012-2013 Eğitim-Öğretim yılında faaliyete başlayan Mimarlık ve Tasarım Fakültesi, İktisadi ve İdari Bilimler Fakültesi (2016 yılında Siyasal Bilgiler Fakültesine dönüştürülmüştür) ve Çanakkale Sosyal Bilimler Meslek Yüksekokulu ile 2013 yılı içinde kurulan Çanakkale Uygulamalı Bilimler Yüksekokulu, Deniz Teknolojileri Meslek Yüksekokulu ve 2015 yılında Bakanlar Kurulu Kararıyla kurulan Diş Hekimliği Fakültesiyle beraber; 4 Enstitü, 1</w:t>
      </w:r>
      <w:r w:rsidR="00F02A8E" w:rsidRPr="00992448">
        <w:rPr>
          <w:rFonts w:ascii="Times New Roman" w:hAnsi="Times New Roman" w:cs="Times New Roman"/>
          <w:sz w:val="16"/>
          <w:szCs w:val="16"/>
        </w:rPr>
        <w:t>7</w:t>
      </w:r>
      <w:r w:rsidR="00C57BF6" w:rsidRPr="00992448">
        <w:rPr>
          <w:rFonts w:ascii="Times New Roman" w:hAnsi="Times New Roman" w:cs="Times New Roman"/>
          <w:sz w:val="16"/>
          <w:szCs w:val="16"/>
        </w:rPr>
        <w:t xml:space="preserve"> Fakülte, </w:t>
      </w:r>
      <w:r w:rsidR="00F02A8E" w:rsidRPr="00992448">
        <w:rPr>
          <w:rFonts w:ascii="Times New Roman" w:hAnsi="Times New Roman" w:cs="Times New Roman"/>
          <w:sz w:val="16"/>
          <w:szCs w:val="16"/>
        </w:rPr>
        <w:t>5</w:t>
      </w:r>
      <w:r w:rsidR="00C57BF6" w:rsidRPr="00992448">
        <w:rPr>
          <w:rFonts w:ascii="Times New Roman" w:hAnsi="Times New Roman" w:cs="Times New Roman"/>
          <w:sz w:val="16"/>
          <w:szCs w:val="16"/>
        </w:rPr>
        <w:t xml:space="preserve"> Yüksekokul, 13 Meslek Yüksekokulu ile beraber üniversitemiz toplam 39 eğitim birimine ulaşmıştır. </w:t>
      </w:r>
      <w:proofErr w:type="gramEnd"/>
      <w:r w:rsidR="00C57BF6" w:rsidRPr="00992448">
        <w:rPr>
          <w:rFonts w:ascii="Times New Roman" w:hAnsi="Times New Roman" w:cs="Times New Roman"/>
          <w:sz w:val="16"/>
          <w:szCs w:val="16"/>
        </w:rPr>
        <w:t>Bunların yanı sıra; 34 Araştırma ve Uygulama Merkezi de faal haldedir.</w:t>
      </w:r>
      <w:r w:rsidRPr="00992448">
        <w:rPr>
          <w:rFonts w:ascii="Times New Roman" w:hAnsi="Times New Roman" w:cs="Times New Roman"/>
          <w:sz w:val="16"/>
          <w:szCs w:val="16"/>
        </w:rPr>
        <w:t xml:space="preserve"> </w:t>
      </w:r>
      <w:r w:rsidR="00C57BF6" w:rsidRPr="00992448">
        <w:rPr>
          <w:rFonts w:ascii="Times New Roman" w:hAnsi="Times New Roman" w:cs="Times New Roman"/>
          <w:sz w:val="16"/>
          <w:szCs w:val="16"/>
        </w:rPr>
        <w:t xml:space="preserve">Bununla birlikte; Üniversitemiz Rektörlüğüne bağlı </w:t>
      </w:r>
      <w:r w:rsidR="00787566" w:rsidRPr="00992448">
        <w:rPr>
          <w:rFonts w:ascii="Times New Roman" w:hAnsi="Times New Roman" w:cs="Times New Roman"/>
          <w:sz w:val="16"/>
          <w:szCs w:val="16"/>
        </w:rPr>
        <w:t>3</w:t>
      </w:r>
      <w:r w:rsidR="00C57BF6" w:rsidRPr="00992448">
        <w:rPr>
          <w:rFonts w:ascii="Times New Roman" w:hAnsi="Times New Roman" w:cs="Times New Roman"/>
          <w:sz w:val="16"/>
          <w:szCs w:val="16"/>
        </w:rPr>
        <w:t xml:space="preserve"> adet Bölüm Başkanlığı da bulunmaktadır. Rektörlük idari yapısında ise, 8 Daire Başkanlığı ve Üniversitemiz Genel Sekreterliği bünyesinde ise 13 adet Koordinatörlük bulunmaktadır.</w:t>
      </w:r>
      <w:r w:rsidRPr="00992448">
        <w:rPr>
          <w:rFonts w:ascii="Times New Roman" w:hAnsi="Times New Roman" w:cs="Times New Roman"/>
          <w:sz w:val="16"/>
          <w:szCs w:val="16"/>
        </w:rPr>
        <w:t xml:space="preserve"> </w:t>
      </w:r>
    </w:p>
    <w:p w:rsidR="00314C9F" w:rsidRPr="00992448" w:rsidRDefault="00314C9F" w:rsidP="00314C9F">
      <w:pPr>
        <w:spacing w:line="360" w:lineRule="auto"/>
        <w:jc w:val="both"/>
        <w:rPr>
          <w:rFonts w:ascii="Times New Roman" w:hAnsi="Times New Roman" w:cs="Times New Roman"/>
          <w:sz w:val="16"/>
          <w:szCs w:val="16"/>
        </w:rPr>
      </w:pPr>
      <w:r w:rsidRPr="00992448">
        <w:rPr>
          <w:rFonts w:ascii="Times New Roman" w:hAnsi="Times New Roman" w:cs="Times New Roman"/>
          <w:sz w:val="16"/>
          <w:szCs w:val="16"/>
        </w:rPr>
        <w:tab/>
      </w:r>
      <w:r w:rsidR="00C57BF6" w:rsidRPr="00992448">
        <w:rPr>
          <w:rFonts w:ascii="Times New Roman" w:hAnsi="Times New Roman" w:cs="Times New Roman"/>
          <w:sz w:val="16"/>
          <w:szCs w:val="16"/>
        </w:rPr>
        <w:t>Üniversitemizde; 20</w:t>
      </w:r>
      <w:r w:rsidR="001B5133" w:rsidRPr="00992448">
        <w:rPr>
          <w:rFonts w:ascii="Times New Roman" w:hAnsi="Times New Roman" w:cs="Times New Roman"/>
          <w:sz w:val="16"/>
          <w:szCs w:val="16"/>
        </w:rPr>
        <w:t>20</w:t>
      </w:r>
      <w:r w:rsidR="00C57BF6" w:rsidRPr="00992448">
        <w:rPr>
          <w:rFonts w:ascii="Times New Roman" w:hAnsi="Times New Roman" w:cs="Times New Roman"/>
          <w:sz w:val="16"/>
          <w:szCs w:val="16"/>
        </w:rPr>
        <w:t xml:space="preserve"> yılı </w:t>
      </w:r>
      <w:proofErr w:type="gramStart"/>
      <w:r w:rsidR="001B5133" w:rsidRPr="00992448">
        <w:rPr>
          <w:rFonts w:ascii="Times New Roman" w:hAnsi="Times New Roman" w:cs="Times New Roman"/>
          <w:sz w:val="16"/>
          <w:szCs w:val="16"/>
        </w:rPr>
        <w:t xml:space="preserve">Ocak </w:t>
      </w:r>
      <w:r w:rsidR="00C57BF6" w:rsidRPr="00992448">
        <w:rPr>
          <w:rFonts w:ascii="Times New Roman" w:hAnsi="Times New Roman" w:cs="Times New Roman"/>
          <w:sz w:val="16"/>
          <w:szCs w:val="16"/>
        </w:rPr>
        <w:t xml:space="preserve"> ayı</w:t>
      </w:r>
      <w:proofErr w:type="gramEnd"/>
      <w:r w:rsidR="00C57BF6" w:rsidRPr="00992448">
        <w:rPr>
          <w:rFonts w:ascii="Times New Roman" w:hAnsi="Times New Roman" w:cs="Times New Roman"/>
          <w:sz w:val="16"/>
          <w:szCs w:val="16"/>
        </w:rPr>
        <w:t xml:space="preserve"> verilerine göre; </w:t>
      </w:r>
      <w:r w:rsidR="001B5133" w:rsidRPr="00992448">
        <w:rPr>
          <w:rFonts w:ascii="Times New Roman" w:hAnsi="Times New Roman" w:cs="Times New Roman"/>
          <w:sz w:val="16"/>
          <w:szCs w:val="16"/>
        </w:rPr>
        <w:t xml:space="preserve">47.558 </w:t>
      </w:r>
      <w:r w:rsidR="00C57BF6" w:rsidRPr="00992448">
        <w:rPr>
          <w:rFonts w:ascii="Times New Roman" w:hAnsi="Times New Roman" w:cs="Times New Roman"/>
          <w:sz w:val="16"/>
          <w:szCs w:val="16"/>
        </w:rPr>
        <w:t xml:space="preserve"> öğrenci eğitim- öğretim alırken, </w:t>
      </w:r>
      <w:r w:rsidR="001B5133" w:rsidRPr="00992448">
        <w:rPr>
          <w:rFonts w:ascii="Times New Roman" w:hAnsi="Times New Roman" w:cs="Times New Roman"/>
          <w:sz w:val="16"/>
          <w:szCs w:val="16"/>
        </w:rPr>
        <w:t xml:space="preserve">1842 </w:t>
      </w:r>
      <w:r w:rsidR="00C57BF6" w:rsidRPr="00992448">
        <w:rPr>
          <w:rFonts w:ascii="Times New Roman" w:hAnsi="Times New Roman" w:cs="Times New Roman"/>
          <w:sz w:val="16"/>
          <w:szCs w:val="16"/>
        </w:rPr>
        <w:t xml:space="preserve"> akademik personel ve </w:t>
      </w:r>
      <w:r w:rsidR="001B5133" w:rsidRPr="00992448">
        <w:rPr>
          <w:rFonts w:ascii="Times New Roman" w:hAnsi="Times New Roman" w:cs="Times New Roman"/>
          <w:sz w:val="16"/>
          <w:szCs w:val="16"/>
        </w:rPr>
        <w:t>1659</w:t>
      </w:r>
      <w:r w:rsidR="00C57BF6" w:rsidRPr="00992448">
        <w:rPr>
          <w:rFonts w:ascii="Times New Roman" w:hAnsi="Times New Roman" w:cs="Times New Roman"/>
          <w:sz w:val="16"/>
          <w:szCs w:val="16"/>
        </w:rPr>
        <w:t xml:space="preserve"> idari personel görev yapmaktadır. Ayrıca;</w:t>
      </w:r>
      <w:r w:rsidR="001B5133" w:rsidRPr="00992448">
        <w:rPr>
          <w:rFonts w:ascii="Times New Roman" w:hAnsi="Times New Roman" w:cs="Times New Roman"/>
          <w:color w:val="FF0000"/>
          <w:sz w:val="16"/>
          <w:szCs w:val="16"/>
        </w:rPr>
        <w:t xml:space="preserve"> </w:t>
      </w:r>
      <w:r w:rsidR="00C57BF6" w:rsidRPr="00992448">
        <w:rPr>
          <w:rFonts w:ascii="Times New Roman" w:hAnsi="Times New Roman" w:cs="Times New Roman"/>
          <w:sz w:val="16"/>
          <w:szCs w:val="16"/>
        </w:rPr>
        <w:t xml:space="preserve">33 adet yabancı uyruklu öğretim üyesi üniversitemizde bulunmaktadır. Üniversitemiz lisans </w:t>
      </w:r>
      <w:r w:rsidR="00671B4F" w:rsidRPr="00992448">
        <w:rPr>
          <w:rFonts w:ascii="Times New Roman" w:hAnsi="Times New Roman" w:cs="Times New Roman"/>
          <w:sz w:val="16"/>
          <w:szCs w:val="16"/>
        </w:rPr>
        <w:t xml:space="preserve">ve </w:t>
      </w:r>
      <w:proofErr w:type="spellStart"/>
      <w:r w:rsidR="00671B4F" w:rsidRPr="00992448">
        <w:rPr>
          <w:rFonts w:ascii="Times New Roman" w:hAnsi="Times New Roman" w:cs="Times New Roman"/>
          <w:sz w:val="16"/>
          <w:szCs w:val="16"/>
        </w:rPr>
        <w:t>önlisans</w:t>
      </w:r>
      <w:proofErr w:type="spellEnd"/>
      <w:r w:rsidR="00671B4F" w:rsidRPr="00992448">
        <w:rPr>
          <w:rFonts w:ascii="Times New Roman" w:hAnsi="Times New Roman" w:cs="Times New Roman"/>
          <w:sz w:val="16"/>
          <w:szCs w:val="16"/>
        </w:rPr>
        <w:t xml:space="preserve"> </w:t>
      </w:r>
      <w:r w:rsidR="00C57BF6" w:rsidRPr="00992448">
        <w:rPr>
          <w:rFonts w:ascii="Times New Roman" w:hAnsi="Times New Roman" w:cs="Times New Roman"/>
          <w:sz w:val="16"/>
          <w:szCs w:val="16"/>
        </w:rPr>
        <w:t xml:space="preserve">programlarından </w:t>
      </w:r>
      <w:r w:rsidR="00671B4F" w:rsidRPr="00992448">
        <w:rPr>
          <w:rFonts w:ascii="Times New Roman" w:hAnsi="Times New Roman" w:cs="Times New Roman"/>
          <w:sz w:val="16"/>
          <w:szCs w:val="16"/>
        </w:rPr>
        <w:t xml:space="preserve">Şubat 2020 </w:t>
      </w:r>
      <w:r w:rsidR="00C57BF6" w:rsidRPr="00992448">
        <w:rPr>
          <w:rFonts w:ascii="Times New Roman" w:hAnsi="Times New Roman" w:cs="Times New Roman"/>
          <w:sz w:val="16"/>
          <w:szCs w:val="16"/>
        </w:rPr>
        <w:t xml:space="preserve">toplam </w:t>
      </w:r>
      <w:r w:rsidR="00671B4F" w:rsidRPr="00992448">
        <w:rPr>
          <w:rFonts w:ascii="Times New Roman" w:hAnsi="Times New Roman" w:cs="Times New Roman"/>
          <w:sz w:val="16"/>
          <w:szCs w:val="16"/>
        </w:rPr>
        <w:t>103.274</w:t>
      </w:r>
      <w:r w:rsidR="00C57BF6" w:rsidRPr="00992448">
        <w:rPr>
          <w:rFonts w:ascii="Times New Roman" w:hAnsi="Times New Roman" w:cs="Times New Roman"/>
          <w:sz w:val="16"/>
          <w:szCs w:val="16"/>
        </w:rPr>
        <w:t xml:space="preserve"> öğrenci mezun olmuştur. Üniversitemize bağlı 15 adet yerleşke bulunmaktadır. Bunlardan 7 tanesi kent merkezindedir. Ana yerleşkemiz, Çanakkale-İzmir karayolu 1. km sinde </w:t>
      </w:r>
      <w:r w:rsidR="00C57BF6" w:rsidRPr="00992448">
        <w:rPr>
          <w:rFonts w:ascii="Times New Roman" w:hAnsi="Times New Roman" w:cs="Times New Roman"/>
          <w:spacing w:val="-3"/>
          <w:sz w:val="16"/>
          <w:szCs w:val="16"/>
        </w:rPr>
        <w:t xml:space="preserve">yer </w:t>
      </w:r>
      <w:r w:rsidR="00C57BF6" w:rsidRPr="00992448">
        <w:rPr>
          <w:rFonts w:ascii="Times New Roman" w:hAnsi="Times New Roman" w:cs="Times New Roman"/>
          <w:sz w:val="16"/>
          <w:szCs w:val="16"/>
        </w:rPr>
        <w:t>alan Terzioğlu Yerleşkesidir. Üniversitemiz</w:t>
      </w:r>
      <w:r w:rsidR="00671B4F" w:rsidRPr="00992448">
        <w:rPr>
          <w:rFonts w:ascii="Times New Roman" w:hAnsi="Times New Roman" w:cs="Times New Roman"/>
          <w:sz w:val="16"/>
          <w:szCs w:val="16"/>
        </w:rPr>
        <w:t>in pek çok fakülte, yüksek</w:t>
      </w:r>
      <w:r w:rsidR="00C57BF6" w:rsidRPr="00992448">
        <w:rPr>
          <w:rFonts w:ascii="Times New Roman" w:hAnsi="Times New Roman" w:cs="Times New Roman"/>
          <w:sz w:val="16"/>
          <w:szCs w:val="16"/>
        </w:rPr>
        <w:t xml:space="preserve">okul ve birimi Terzioğlu </w:t>
      </w:r>
      <w:proofErr w:type="spellStart"/>
      <w:r w:rsidR="00C57BF6" w:rsidRPr="00992448">
        <w:rPr>
          <w:rFonts w:ascii="Times New Roman" w:hAnsi="Times New Roman" w:cs="Times New Roman"/>
          <w:sz w:val="16"/>
          <w:szCs w:val="16"/>
        </w:rPr>
        <w:t>Yerleşkesi’nde</w:t>
      </w:r>
      <w:proofErr w:type="spellEnd"/>
      <w:r w:rsidR="00C57BF6" w:rsidRPr="00992448">
        <w:rPr>
          <w:rFonts w:ascii="Times New Roman" w:hAnsi="Times New Roman" w:cs="Times New Roman"/>
          <w:sz w:val="16"/>
          <w:szCs w:val="16"/>
        </w:rPr>
        <w:t xml:space="preserve"> bulunmaktadır. Yerleşke, denize sadece birkaç yüz metre uzaklıkta, sırtını Radar Tepesi’ne vermiş, ormanların içine gömülü çok ayrıcalıklı doğal güzelliğe sahip bir konumdadır. Çanakkale kent merkezinde yer alan Anafartalar Yerleşkemi</w:t>
      </w:r>
      <w:r w:rsidR="00671B4F" w:rsidRPr="00992448">
        <w:rPr>
          <w:rFonts w:ascii="Times New Roman" w:hAnsi="Times New Roman" w:cs="Times New Roman"/>
          <w:sz w:val="16"/>
          <w:szCs w:val="16"/>
        </w:rPr>
        <w:t xml:space="preserve">z, asıl olarak Eğitim Fakültesi ve Devlet Konservatuvarına </w:t>
      </w:r>
      <w:r w:rsidR="00C57BF6" w:rsidRPr="00992448">
        <w:rPr>
          <w:rFonts w:ascii="Times New Roman" w:hAnsi="Times New Roman" w:cs="Times New Roman"/>
          <w:sz w:val="16"/>
          <w:szCs w:val="16"/>
        </w:rPr>
        <w:t>ev sahipliği yapmaktadır. Yerleşke kent-üniversite kucaklaşmasının en güzel örneklerinden birini sergilemektedir. Diğer önemli bir yerleşkemiz olan Dardanos Yerleşkemizde, herhangi bir okulumuz bulunmamakta, alan daha çok uygulama sahalarıyla dikkat</w:t>
      </w:r>
      <w:r w:rsidR="00C57BF6" w:rsidRPr="00992448">
        <w:rPr>
          <w:rFonts w:ascii="Times New Roman" w:hAnsi="Times New Roman" w:cs="Times New Roman"/>
          <w:spacing w:val="-3"/>
          <w:sz w:val="16"/>
          <w:szCs w:val="16"/>
        </w:rPr>
        <w:t xml:space="preserve"> </w:t>
      </w:r>
      <w:r w:rsidR="00C57BF6" w:rsidRPr="00992448">
        <w:rPr>
          <w:rFonts w:ascii="Times New Roman" w:hAnsi="Times New Roman" w:cs="Times New Roman"/>
          <w:sz w:val="16"/>
          <w:szCs w:val="16"/>
        </w:rPr>
        <w:t>çekmektedir.</w:t>
      </w:r>
      <w:r w:rsidRPr="00992448">
        <w:rPr>
          <w:rFonts w:ascii="Times New Roman" w:hAnsi="Times New Roman" w:cs="Times New Roman"/>
          <w:sz w:val="16"/>
          <w:szCs w:val="16"/>
        </w:rPr>
        <w:t xml:space="preserve"> </w:t>
      </w:r>
    </w:p>
    <w:p w:rsidR="00314C9F" w:rsidRPr="00992448" w:rsidRDefault="00314C9F" w:rsidP="00314C9F">
      <w:pPr>
        <w:spacing w:line="360" w:lineRule="auto"/>
        <w:jc w:val="both"/>
        <w:rPr>
          <w:rFonts w:ascii="Times New Roman" w:hAnsi="Times New Roman" w:cs="Times New Roman"/>
          <w:sz w:val="16"/>
          <w:szCs w:val="16"/>
        </w:rPr>
      </w:pPr>
      <w:r w:rsidRPr="00992448">
        <w:rPr>
          <w:rFonts w:ascii="Times New Roman" w:hAnsi="Times New Roman" w:cs="Times New Roman"/>
          <w:sz w:val="16"/>
          <w:szCs w:val="16"/>
        </w:rPr>
        <w:tab/>
      </w:r>
      <w:r w:rsidR="00C57BF6" w:rsidRPr="00992448">
        <w:rPr>
          <w:rFonts w:ascii="Times New Roman" w:hAnsi="Times New Roman" w:cs="Times New Roman"/>
          <w:sz w:val="16"/>
          <w:szCs w:val="16"/>
        </w:rPr>
        <w:t xml:space="preserve">Ayrıca </w:t>
      </w:r>
      <w:proofErr w:type="spellStart"/>
      <w:r w:rsidR="00C57BF6" w:rsidRPr="00992448">
        <w:rPr>
          <w:rFonts w:ascii="Times New Roman" w:hAnsi="Times New Roman" w:cs="Times New Roman"/>
          <w:sz w:val="16"/>
          <w:szCs w:val="16"/>
        </w:rPr>
        <w:t>ÇOMÜ’nün</w:t>
      </w:r>
      <w:proofErr w:type="spellEnd"/>
      <w:r w:rsidR="00C57BF6" w:rsidRPr="00992448">
        <w:rPr>
          <w:rFonts w:ascii="Times New Roman" w:hAnsi="Times New Roman" w:cs="Times New Roman"/>
          <w:sz w:val="16"/>
          <w:szCs w:val="16"/>
        </w:rPr>
        <w:t xml:space="preserve"> ana sosyal tesisleri de bu yerleşkededir. Orman ve denizin </w:t>
      </w:r>
      <w:proofErr w:type="gramStart"/>
      <w:r w:rsidR="00C57BF6" w:rsidRPr="00992448">
        <w:rPr>
          <w:rFonts w:ascii="Times New Roman" w:hAnsi="Times New Roman" w:cs="Times New Roman"/>
          <w:sz w:val="16"/>
          <w:szCs w:val="16"/>
        </w:rPr>
        <w:t>iç  içe</w:t>
      </w:r>
      <w:proofErr w:type="gramEnd"/>
      <w:r w:rsidR="00C57BF6" w:rsidRPr="00992448">
        <w:rPr>
          <w:rFonts w:ascii="Times New Roman" w:hAnsi="Times New Roman" w:cs="Times New Roman"/>
          <w:sz w:val="16"/>
          <w:szCs w:val="16"/>
        </w:rPr>
        <w:t xml:space="preserve"> girdiği yerleşke aynı zamanda tarihi Dardanos antik kentinin de kalıntılarını içermektedir. Kent merkezinde yer alan dördüncü yerleşkemiz, Çanakkale-Bursa Karayolu üzerinde bulunan </w:t>
      </w:r>
      <w:proofErr w:type="spellStart"/>
      <w:r w:rsidR="00C57BF6" w:rsidRPr="00992448">
        <w:rPr>
          <w:rFonts w:ascii="Times New Roman" w:hAnsi="Times New Roman" w:cs="Times New Roman"/>
          <w:sz w:val="16"/>
          <w:szCs w:val="16"/>
        </w:rPr>
        <w:t>Sarıcaeli’dir</w:t>
      </w:r>
      <w:proofErr w:type="spellEnd"/>
      <w:r w:rsidR="00C57BF6" w:rsidRPr="00992448">
        <w:rPr>
          <w:rFonts w:ascii="Times New Roman" w:hAnsi="Times New Roman" w:cs="Times New Roman"/>
          <w:sz w:val="16"/>
          <w:szCs w:val="16"/>
        </w:rPr>
        <w:t xml:space="preserve">. Bu alan üzerinde </w:t>
      </w:r>
      <w:proofErr w:type="spellStart"/>
      <w:r w:rsidR="00C57BF6" w:rsidRPr="00992448">
        <w:rPr>
          <w:rFonts w:ascii="Times New Roman" w:hAnsi="Times New Roman" w:cs="Times New Roman"/>
          <w:sz w:val="16"/>
          <w:szCs w:val="16"/>
        </w:rPr>
        <w:t>tekno</w:t>
      </w:r>
      <w:proofErr w:type="spellEnd"/>
      <w:r w:rsidR="00C57BF6" w:rsidRPr="00992448">
        <w:rPr>
          <w:rFonts w:ascii="Times New Roman" w:hAnsi="Times New Roman" w:cs="Times New Roman"/>
          <w:sz w:val="16"/>
          <w:szCs w:val="16"/>
        </w:rPr>
        <w:t xml:space="preserve">-park faaliyetlerimiz ve Ziraat Fakültesinin uygulamaları sürmektedir. Çanakkale-Bursa Karayolu üzerinde yeni kurulan beşinci yerleşkemiz olan </w:t>
      </w:r>
      <w:proofErr w:type="spellStart"/>
      <w:r w:rsidR="00C57BF6" w:rsidRPr="00992448">
        <w:rPr>
          <w:rFonts w:ascii="Times New Roman" w:hAnsi="Times New Roman" w:cs="Times New Roman"/>
          <w:sz w:val="16"/>
          <w:szCs w:val="16"/>
        </w:rPr>
        <w:t>Şekerpınar</w:t>
      </w:r>
      <w:proofErr w:type="spellEnd"/>
      <w:r w:rsidR="00C57BF6" w:rsidRPr="00992448">
        <w:rPr>
          <w:rFonts w:ascii="Times New Roman" w:hAnsi="Times New Roman" w:cs="Times New Roman"/>
          <w:sz w:val="16"/>
          <w:szCs w:val="16"/>
        </w:rPr>
        <w:t xml:space="preserve">, İlahiyat Fakültesi ve İÇDAŞ Kongre Merkezini içerisinde barındırmaktadır. </w:t>
      </w:r>
      <w:r w:rsidR="002E0248" w:rsidRPr="00992448">
        <w:rPr>
          <w:rFonts w:ascii="Times New Roman" w:hAnsi="Times New Roman" w:cs="Times New Roman"/>
          <w:sz w:val="16"/>
          <w:szCs w:val="16"/>
          <w:shd w:val="clear" w:color="auto" w:fill="F5F5F5"/>
        </w:rPr>
        <w:t>Bünyesinde 96 yataklı yoğun bakım ünitesi, 16 yataklı yeni doğan yoğun bakım ünitesi, 90 polikliniği, 7 gün 24 saat hizmet veren 16 ameliyathanesi, laboratuvar ve üniteler ile birlikte her türlü tetkik isteğe cevap verebilecek 565 yatak kapasiteli hastanemiz Terzioğlu Yerleşkesi içinde bulunmaktadır.  </w:t>
      </w:r>
      <w:r w:rsidR="00C57BF6" w:rsidRPr="00992448">
        <w:rPr>
          <w:rFonts w:ascii="Times New Roman" w:hAnsi="Times New Roman" w:cs="Times New Roman"/>
          <w:sz w:val="16"/>
          <w:szCs w:val="16"/>
        </w:rPr>
        <w:t xml:space="preserve"> </w:t>
      </w:r>
      <w:r w:rsidR="002E0248" w:rsidRPr="00992448">
        <w:rPr>
          <w:rFonts w:ascii="Times New Roman" w:hAnsi="Times New Roman" w:cs="Times New Roman"/>
          <w:sz w:val="16"/>
          <w:szCs w:val="16"/>
        </w:rPr>
        <w:t xml:space="preserve">Ayrıca, </w:t>
      </w:r>
      <w:r w:rsidR="00C57BF6" w:rsidRPr="00992448">
        <w:rPr>
          <w:rFonts w:ascii="Times New Roman" w:hAnsi="Times New Roman" w:cs="Times New Roman"/>
          <w:sz w:val="16"/>
          <w:szCs w:val="16"/>
        </w:rPr>
        <w:t xml:space="preserve">Terzioğlu </w:t>
      </w:r>
      <w:proofErr w:type="gramStart"/>
      <w:r w:rsidR="00C57BF6" w:rsidRPr="00992448">
        <w:rPr>
          <w:rFonts w:ascii="Times New Roman" w:hAnsi="Times New Roman" w:cs="Times New Roman"/>
          <w:sz w:val="16"/>
          <w:szCs w:val="16"/>
        </w:rPr>
        <w:t>Yerleşkesinin kurulu</w:t>
      </w:r>
      <w:proofErr w:type="gramEnd"/>
      <w:r w:rsidR="00C57BF6" w:rsidRPr="00992448">
        <w:rPr>
          <w:rFonts w:ascii="Times New Roman" w:hAnsi="Times New Roman" w:cs="Times New Roman"/>
          <w:sz w:val="16"/>
          <w:szCs w:val="16"/>
        </w:rPr>
        <w:t xml:space="preserve"> olduğu sırtın en zirve noktasında yer alan radar tepesinde, Astrofizik Araştırma Merkezi ve Ulupınar Gözlemevi bulunmaktadır. Gözlemevi Dünya </w:t>
      </w:r>
      <w:proofErr w:type="gramStart"/>
      <w:r w:rsidR="00C57BF6" w:rsidRPr="00992448">
        <w:rPr>
          <w:rFonts w:ascii="Times New Roman" w:hAnsi="Times New Roman" w:cs="Times New Roman"/>
          <w:sz w:val="16"/>
          <w:szCs w:val="16"/>
        </w:rPr>
        <w:t>literatüründe</w:t>
      </w:r>
      <w:proofErr w:type="gramEnd"/>
      <w:r w:rsidR="00C57BF6" w:rsidRPr="00992448">
        <w:rPr>
          <w:rFonts w:ascii="Times New Roman" w:hAnsi="Times New Roman" w:cs="Times New Roman"/>
          <w:sz w:val="16"/>
          <w:szCs w:val="16"/>
        </w:rPr>
        <w:t xml:space="preserve"> önemli bir tutan güçlü bir teleskopa sahiptir.</w:t>
      </w:r>
      <w:r w:rsidRPr="00992448">
        <w:rPr>
          <w:rFonts w:ascii="Times New Roman" w:hAnsi="Times New Roman" w:cs="Times New Roman"/>
          <w:sz w:val="16"/>
          <w:szCs w:val="16"/>
        </w:rPr>
        <w:t xml:space="preserve"> </w:t>
      </w:r>
    </w:p>
    <w:p w:rsidR="004A3118" w:rsidRPr="00992448" w:rsidRDefault="00314C9F" w:rsidP="004A3118">
      <w:pPr>
        <w:spacing w:line="360" w:lineRule="auto"/>
        <w:jc w:val="both"/>
        <w:rPr>
          <w:rFonts w:ascii="Times New Roman" w:hAnsi="Times New Roman" w:cs="Times New Roman"/>
          <w:sz w:val="16"/>
          <w:szCs w:val="16"/>
        </w:rPr>
      </w:pPr>
      <w:r w:rsidRPr="00992448">
        <w:rPr>
          <w:rFonts w:ascii="Times New Roman" w:hAnsi="Times New Roman" w:cs="Times New Roman"/>
          <w:sz w:val="16"/>
          <w:szCs w:val="16"/>
        </w:rPr>
        <w:tab/>
      </w:r>
      <w:r w:rsidR="00C57BF6" w:rsidRPr="00992448">
        <w:rPr>
          <w:rFonts w:ascii="Times New Roman" w:hAnsi="Times New Roman" w:cs="Times New Roman"/>
          <w:sz w:val="16"/>
          <w:szCs w:val="16"/>
        </w:rPr>
        <w:t xml:space="preserve">Bunların dışında; Biga’da, Biga İktisadi ve İdari Bilimler Fakültesi, Biga Uygulamalı Bilimler Fakültesi ve Biga Meslek Yüksekokulunun bulunduğu </w:t>
      </w:r>
      <w:proofErr w:type="spellStart"/>
      <w:r w:rsidR="00C57BF6" w:rsidRPr="00992448">
        <w:rPr>
          <w:rFonts w:ascii="Times New Roman" w:hAnsi="Times New Roman" w:cs="Times New Roman"/>
          <w:sz w:val="16"/>
          <w:szCs w:val="16"/>
        </w:rPr>
        <w:t>Ağaköy</w:t>
      </w:r>
      <w:proofErr w:type="spellEnd"/>
      <w:r w:rsidR="00C57BF6" w:rsidRPr="00992448">
        <w:rPr>
          <w:rFonts w:ascii="Times New Roman" w:hAnsi="Times New Roman" w:cs="Times New Roman"/>
          <w:sz w:val="16"/>
          <w:szCs w:val="16"/>
        </w:rPr>
        <w:t xml:space="preserve"> Yerleşkesi bulunmaktadır. Ayrıca; Biga, Ayvacık, Bayramiç, Çan, Ezine (Yahya Çavuş Yerleşkesi), Yenice, </w:t>
      </w:r>
      <w:proofErr w:type="gramStart"/>
      <w:r w:rsidR="00C57BF6" w:rsidRPr="00992448">
        <w:rPr>
          <w:rFonts w:ascii="Times New Roman" w:hAnsi="Times New Roman" w:cs="Times New Roman"/>
          <w:sz w:val="16"/>
          <w:szCs w:val="16"/>
        </w:rPr>
        <w:t>Lapseki</w:t>
      </w:r>
      <w:proofErr w:type="gramEnd"/>
      <w:r w:rsidR="00C57BF6" w:rsidRPr="00992448">
        <w:rPr>
          <w:rFonts w:ascii="Times New Roman" w:hAnsi="Times New Roman" w:cs="Times New Roman"/>
          <w:sz w:val="16"/>
          <w:szCs w:val="16"/>
        </w:rPr>
        <w:t>, Gelibolu ve Gökçeada’da, genel olarak Yüksekokul ve Meslek Yüksekokullarımızın adıyla kurulu yerleşkelerimiz bulunmaktadır.</w:t>
      </w:r>
      <w:bookmarkStart w:id="7" w:name="_TOC_250026"/>
      <w:bookmarkEnd w:id="7"/>
    </w:p>
    <w:p w:rsidR="004A3118" w:rsidRPr="00992448" w:rsidRDefault="004A3118" w:rsidP="004A3118">
      <w:pPr>
        <w:jc w:val="both"/>
        <w:rPr>
          <w:rFonts w:ascii="Times New Roman" w:hAnsi="Times New Roman" w:cs="Times New Roman"/>
          <w:sz w:val="16"/>
          <w:szCs w:val="16"/>
        </w:rPr>
      </w:pPr>
    </w:p>
    <w:p w:rsidR="004A3118" w:rsidRPr="00992448" w:rsidRDefault="004A3118" w:rsidP="004A3118">
      <w:pPr>
        <w:pStyle w:val="ListeParagraf"/>
        <w:numPr>
          <w:ilvl w:val="0"/>
          <w:numId w:val="10"/>
        </w:numPr>
        <w:jc w:val="both"/>
        <w:rPr>
          <w:rFonts w:ascii="Times New Roman" w:hAnsi="Times New Roman" w:cs="Times New Roman"/>
          <w:b/>
          <w:sz w:val="16"/>
          <w:szCs w:val="16"/>
        </w:rPr>
      </w:pPr>
      <w:r w:rsidRPr="00992448">
        <w:rPr>
          <w:rFonts w:ascii="Times New Roman" w:hAnsi="Times New Roman" w:cs="Times New Roman"/>
          <w:sz w:val="16"/>
          <w:szCs w:val="16"/>
        </w:rPr>
        <w:t xml:space="preserve"> </w:t>
      </w:r>
      <w:r w:rsidR="00C57BF6" w:rsidRPr="00992448">
        <w:rPr>
          <w:rFonts w:ascii="Times New Roman" w:hAnsi="Times New Roman" w:cs="Times New Roman"/>
          <w:b/>
          <w:sz w:val="16"/>
          <w:szCs w:val="16"/>
        </w:rPr>
        <w:t>ÜNİVERSİTEMİZ MİSYON, VİZYON, AMAÇ, HEDEF VE KALİTE POLİTİKASI</w:t>
      </w:r>
    </w:p>
    <w:p w:rsidR="004A3118" w:rsidRPr="00992448" w:rsidRDefault="004A3118" w:rsidP="004A3118">
      <w:pPr>
        <w:pStyle w:val="ListeParagraf"/>
        <w:ind w:left="807"/>
        <w:jc w:val="right"/>
        <w:rPr>
          <w:rFonts w:ascii="Times New Roman" w:hAnsi="Times New Roman" w:cs="Times New Roman"/>
          <w:b/>
          <w:sz w:val="16"/>
          <w:szCs w:val="16"/>
        </w:rPr>
      </w:pPr>
    </w:p>
    <w:p w:rsidR="004A3118" w:rsidRPr="00992448" w:rsidRDefault="004A3118" w:rsidP="004A3118">
      <w:pPr>
        <w:pStyle w:val="ListeParagraf"/>
        <w:spacing w:line="360" w:lineRule="auto"/>
        <w:ind w:left="0"/>
        <w:jc w:val="both"/>
        <w:rPr>
          <w:rFonts w:ascii="Times New Roman" w:hAnsi="Times New Roman" w:cs="Times New Roman"/>
          <w:sz w:val="16"/>
          <w:szCs w:val="16"/>
        </w:rPr>
      </w:pPr>
      <w:r w:rsidRPr="00992448">
        <w:rPr>
          <w:rFonts w:ascii="Times New Roman" w:hAnsi="Times New Roman" w:cs="Times New Roman"/>
          <w:b/>
          <w:sz w:val="16"/>
          <w:szCs w:val="16"/>
        </w:rPr>
        <w:tab/>
      </w:r>
      <w:r w:rsidR="00C57BF6" w:rsidRPr="00992448">
        <w:rPr>
          <w:rFonts w:ascii="Times New Roman" w:hAnsi="Times New Roman" w:cs="Times New Roman"/>
          <w:b/>
          <w:sz w:val="16"/>
          <w:szCs w:val="16"/>
        </w:rPr>
        <w:t>ÇOMÜ Misyonu</w:t>
      </w:r>
      <w:r w:rsidR="00C57BF6" w:rsidRPr="00992448">
        <w:rPr>
          <w:rFonts w:ascii="Times New Roman" w:hAnsi="Times New Roman" w:cs="Times New Roman"/>
          <w:sz w:val="16"/>
          <w:szCs w:val="16"/>
        </w:rPr>
        <w:t>; Eğitim ve öğretimde bilgili, donanımlı, kültürlü ve özgüveni yüksek bireyler yetiştirmeyi hedefleyen; bilimsel çalışmalarda uygulamaya dönük, proje odaklı ve çok disiplinli araştırmalar yapma anlayışını benimsemiş; paydaşlarıyla sürdürülebilir ilişkileri gözeten; bilgiyi, sevgiyi ve saygıyı Çanakkale’nin tarihi ve zengin dokusuyla harmanlayan; “</w:t>
      </w:r>
      <w:r w:rsidR="00C57BF6" w:rsidRPr="00992448">
        <w:rPr>
          <w:rFonts w:ascii="Times New Roman" w:hAnsi="Times New Roman" w:cs="Times New Roman"/>
          <w:b/>
          <w:sz w:val="16"/>
          <w:szCs w:val="16"/>
        </w:rPr>
        <w:t>kalite odaklı, yenilikçi ve girişimci bir üniversite olmak</w:t>
      </w:r>
      <w:r w:rsidR="00C57BF6" w:rsidRPr="00992448">
        <w:rPr>
          <w:rFonts w:ascii="Times New Roman" w:hAnsi="Times New Roman" w:cs="Times New Roman"/>
          <w:sz w:val="16"/>
          <w:szCs w:val="16"/>
        </w:rPr>
        <w:t>”</w:t>
      </w:r>
    </w:p>
    <w:p w:rsidR="004A3118" w:rsidRPr="00992448" w:rsidRDefault="004A3118" w:rsidP="004A3118">
      <w:pPr>
        <w:pStyle w:val="ListeParagraf"/>
        <w:spacing w:line="360" w:lineRule="auto"/>
        <w:ind w:left="0"/>
        <w:jc w:val="both"/>
        <w:rPr>
          <w:rFonts w:ascii="Times New Roman" w:hAnsi="Times New Roman" w:cs="Times New Roman"/>
          <w:sz w:val="16"/>
          <w:szCs w:val="16"/>
        </w:rPr>
      </w:pPr>
      <w:r w:rsidRPr="00992448">
        <w:rPr>
          <w:rFonts w:ascii="Times New Roman" w:hAnsi="Times New Roman" w:cs="Times New Roman"/>
          <w:sz w:val="16"/>
          <w:szCs w:val="16"/>
        </w:rPr>
        <w:tab/>
      </w:r>
      <w:r w:rsidR="00C57BF6" w:rsidRPr="00992448">
        <w:rPr>
          <w:rFonts w:ascii="Times New Roman" w:hAnsi="Times New Roman" w:cs="Times New Roman"/>
          <w:b/>
          <w:sz w:val="16"/>
          <w:szCs w:val="16"/>
        </w:rPr>
        <w:t>ÇOMÜ Vizyonu</w:t>
      </w:r>
      <w:r w:rsidR="00C57BF6" w:rsidRPr="00992448">
        <w:rPr>
          <w:rFonts w:ascii="Times New Roman" w:hAnsi="Times New Roman" w:cs="Times New Roman"/>
          <w:sz w:val="16"/>
          <w:szCs w:val="16"/>
        </w:rPr>
        <w:t>; Genç ve dinamik insan varlığıyla; özgürlükçü, yenilikçi ve sürdürülebilir yapısıyla; kurumsal kültüre değer veren ve kalite odaklı gelişmeyi hedef alan yönetim anlayışıyla; bilimsel araştırma, eğitim-öğretim, sanat ve sportif faaliyetleriyle; “</w:t>
      </w:r>
      <w:r w:rsidR="00C57BF6" w:rsidRPr="00992448">
        <w:rPr>
          <w:rFonts w:ascii="Times New Roman" w:hAnsi="Times New Roman" w:cs="Times New Roman"/>
          <w:b/>
          <w:sz w:val="16"/>
          <w:szCs w:val="16"/>
        </w:rPr>
        <w:t>bölgenin en iyi üniversitesi olmak, ülkesinin ve dünyanın güçlü bir bilim kurumu haline gelmek</w:t>
      </w:r>
      <w:r w:rsidR="00C57BF6" w:rsidRPr="00992448">
        <w:rPr>
          <w:rFonts w:ascii="Times New Roman" w:hAnsi="Times New Roman" w:cs="Times New Roman"/>
          <w:sz w:val="16"/>
          <w:szCs w:val="16"/>
        </w:rPr>
        <w:t>”</w:t>
      </w:r>
    </w:p>
    <w:p w:rsidR="007B306E" w:rsidRPr="00992448" w:rsidRDefault="004A3118" w:rsidP="004A3118">
      <w:pPr>
        <w:pStyle w:val="ListeParagraf"/>
        <w:spacing w:line="360" w:lineRule="auto"/>
        <w:ind w:left="0"/>
        <w:jc w:val="both"/>
        <w:rPr>
          <w:rFonts w:ascii="Times New Roman" w:hAnsi="Times New Roman" w:cs="Times New Roman"/>
          <w:b/>
          <w:sz w:val="16"/>
          <w:szCs w:val="16"/>
        </w:rPr>
      </w:pPr>
      <w:r w:rsidRPr="00992448">
        <w:rPr>
          <w:rFonts w:ascii="Times New Roman" w:hAnsi="Times New Roman" w:cs="Times New Roman"/>
          <w:sz w:val="16"/>
          <w:szCs w:val="16"/>
        </w:rPr>
        <w:tab/>
      </w:r>
      <w:r w:rsidR="00C57BF6" w:rsidRPr="00992448">
        <w:rPr>
          <w:rFonts w:ascii="Times New Roman" w:hAnsi="Times New Roman" w:cs="Times New Roman"/>
          <w:b/>
          <w:sz w:val="16"/>
          <w:szCs w:val="16"/>
        </w:rPr>
        <w:t>Değerlerimiz</w:t>
      </w:r>
      <w:r w:rsidR="00C57BF6" w:rsidRPr="00992448">
        <w:rPr>
          <w:rFonts w:ascii="Times New Roman" w:hAnsi="Times New Roman" w:cs="Times New Roman"/>
          <w:sz w:val="16"/>
          <w:szCs w:val="16"/>
        </w:rPr>
        <w:t xml:space="preserve">; Çanakkale </w:t>
      </w:r>
      <w:proofErr w:type="spellStart"/>
      <w:r w:rsidR="00C57BF6" w:rsidRPr="00992448">
        <w:rPr>
          <w:rFonts w:ascii="Times New Roman" w:hAnsi="Times New Roman" w:cs="Times New Roman"/>
          <w:sz w:val="16"/>
          <w:szCs w:val="16"/>
        </w:rPr>
        <w:t>Onsekiz</w:t>
      </w:r>
      <w:proofErr w:type="spellEnd"/>
      <w:r w:rsidR="00C57BF6" w:rsidRPr="00992448">
        <w:rPr>
          <w:rFonts w:ascii="Times New Roman" w:hAnsi="Times New Roman" w:cs="Times New Roman"/>
          <w:sz w:val="16"/>
          <w:szCs w:val="16"/>
        </w:rPr>
        <w:t xml:space="preserve"> Mart Üniversitesi; bulunduğu değerli coğrafya içerisinde kuruluşundan bugüne kadar elde ettiği tüm kazanımları ile yüksek değerlere sahip bir üniversite olma yolunda ilerlemektedir. </w:t>
      </w:r>
      <w:r w:rsidR="00C57BF6" w:rsidRPr="00992448">
        <w:rPr>
          <w:rFonts w:ascii="Times New Roman" w:hAnsi="Times New Roman" w:cs="Times New Roman"/>
          <w:b/>
          <w:sz w:val="16"/>
          <w:szCs w:val="16"/>
        </w:rPr>
        <w:t>Bu Değerlerimiz</w:t>
      </w:r>
      <w:r w:rsidR="00C57BF6" w:rsidRPr="00992448">
        <w:rPr>
          <w:rFonts w:ascii="Times New Roman" w:hAnsi="Times New Roman" w:cs="Times New Roman"/>
          <w:sz w:val="16"/>
          <w:szCs w:val="16"/>
        </w:rPr>
        <w:t>;</w:t>
      </w:r>
    </w:p>
    <w:p w:rsidR="007B306E" w:rsidRPr="00992448" w:rsidRDefault="00C57BF6" w:rsidP="004A3118">
      <w:pPr>
        <w:pStyle w:val="ListeParagraf"/>
        <w:numPr>
          <w:ilvl w:val="0"/>
          <w:numId w:val="1"/>
        </w:numPr>
        <w:tabs>
          <w:tab w:val="left" w:pos="1418"/>
        </w:tabs>
        <w:ind w:left="851" w:hanging="284"/>
        <w:rPr>
          <w:rFonts w:ascii="Times New Roman" w:hAnsi="Times New Roman" w:cs="Times New Roman"/>
          <w:sz w:val="16"/>
          <w:szCs w:val="16"/>
        </w:rPr>
      </w:pPr>
      <w:r w:rsidRPr="00992448">
        <w:rPr>
          <w:rFonts w:ascii="Times New Roman" w:hAnsi="Times New Roman" w:cs="Times New Roman"/>
          <w:sz w:val="16"/>
          <w:szCs w:val="16"/>
        </w:rPr>
        <w:t>Aidiyet,</w:t>
      </w:r>
    </w:p>
    <w:p w:rsidR="007B306E" w:rsidRPr="00992448" w:rsidRDefault="00C57BF6" w:rsidP="004A3118">
      <w:pPr>
        <w:pStyle w:val="ListeParagraf"/>
        <w:numPr>
          <w:ilvl w:val="0"/>
          <w:numId w:val="1"/>
        </w:numPr>
        <w:tabs>
          <w:tab w:val="left" w:pos="1418"/>
        </w:tabs>
        <w:spacing w:before="137"/>
        <w:ind w:left="851" w:hanging="284"/>
        <w:rPr>
          <w:rFonts w:ascii="Times New Roman" w:hAnsi="Times New Roman" w:cs="Times New Roman"/>
          <w:sz w:val="16"/>
          <w:szCs w:val="16"/>
        </w:rPr>
      </w:pPr>
      <w:r w:rsidRPr="00992448">
        <w:rPr>
          <w:rFonts w:ascii="Times New Roman" w:hAnsi="Times New Roman" w:cs="Times New Roman"/>
          <w:sz w:val="16"/>
          <w:szCs w:val="16"/>
        </w:rPr>
        <w:t>Bilimsellik,</w:t>
      </w:r>
    </w:p>
    <w:p w:rsidR="007B306E" w:rsidRPr="00992448" w:rsidRDefault="00C57BF6" w:rsidP="004A3118">
      <w:pPr>
        <w:pStyle w:val="ListeParagraf"/>
        <w:numPr>
          <w:ilvl w:val="0"/>
          <w:numId w:val="1"/>
        </w:numPr>
        <w:tabs>
          <w:tab w:val="left" w:pos="1418"/>
        </w:tabs>
        <w:spacing w:before="139"/>
        <w:ind w:left="851" w:hanging="284"/>
        <w:rPr>
          <w:rFonts w:ascii="Times New Roman" w:hAnsi="Times New Roman" w:cs="Times New Roman"/>
          <w:sz w:val="16"/>
          <w:szCs w:val="16"/>
        </w:rPr>
      </w:pPr>
      <w:r w:rsidRPr="00992448">
        <w:rPr>
          <w:rFonts w:ascii="Times New Roman" w:hAnsi="Times New Roman" w:cs="Times New Roman"/>
          <w:sz w:val="16"/>
          <w:szCs w:val="16"/>
        </w:rPr>
        <w:t>Düşünce ve İfade</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Özgürlüğü,</w:t>
      </w:r>
    </w:p>
    <w:p w:rsidR="007B306E" w:rsidRPr="00992448" w:rsidRDefault="00C57BF6" w:rsidP="004A3118">
      <w:pPr>
        <w:pStyle w:val="ListeParagraf"/>
        <w:numPr>
          <w:ilvl w:val="0"/>
          <w:numId w:val="1"/>
        </w:numPr>
        <w:tabs>
          <w:tab w:val="left" w:pos="1418"/>
        </w:tabs>
        <w:spacing w:before="137"/>
        <w:ind w:left="851" w:hanging="284"/>
        <w:rPr>
          <w:rFonts w:ascii="Times New Roman" w:hAnsi="Times New Roman" w:cs="Times New Roman"/>
          <w:sz w:val="16"/>
          <w:szCs w:val="16"/>
        </w:rPr>
      </w:pPr>
      <w:r w:rsidRPr="00992448">
        <w:rPr>
          <w:rFonts w:ascii="Times New Roman" w:hAnsi="Times New Roman" w:cs="Times New Roman"/>
          <w:sz w:val="16"/>
          <w:szCs w:val="16"/>
        </w:rPr>
        <w:t>Eğitilmiş</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Vatandaşlar,</w:t>
      </w:r>
    </w:p>
    <w:p w:rsidR="007B306E" w:rsidRPr="00992448" w:rsidRDefault="00C57BF6" w:rsidP="004A3118">
      <w:pPr>
        <w:pStyle w:val="ListeParagraf"/>
        <w:numPr>
          <w:ilvl w:val="0"/>
          <w:numId w:val="1"/>
        </w:numPr>
        <w:tabs>
          <w:tab w:val="left" w:pos="1418"/>
        </w:tabs>
        <w:spacing w:before="139"/>
        <w:ind w:left="851" w:hanging="284"/>
        <w:rPr>
          <w:rFonts w:ascii="Times New Roman" w:hAnsi="Times New Roman" w:cs="Times New Roman"/>
          <w:sz w:val="16"/>
          <w:szCs w:val="16"/>
        </w:rPr>
      </w:pPr>
      <w:r w:rsidRPr="00992448">
        <w:rPr>
          <w:rFonts w:ascii="Times New Roman" w:hAnsi="Times New Roman" w:cs="Times New Roman"/>
          <w:sz w:val="16"/>
          <w:szCs w:val="16"/>
        </w:rPr>
        <w:t>Etik,</w:t>
      </w:r>
    </w:p>
    <w:p w:rsidR="007B306E" w:rsidRPr="00992448" w:rsidRDefault="00C57BF6" w:rsidP="004A3118">
      <w:pPr>
        <w:pStyle w:val="ListeParagraf"/>
        <w:numPr>
          <w:ilvl w:val="0"/>
          <w:numId w:val="1"/>
        </w:numPr>
        <w:tabs>
          <w:tab w:val="left" w:pos="1418"/>
        </w:tabs>
        <w:spacing w:before="137"/>
        <w:ind w:left="851" w:hanging="284"/>
        <w:rPr>
          <w:rFonts w:ascii="Times New Roman" w:hAnsi="Times New Roman" w:cs="Times New Roman"/>
          <w:sz w:val="16"/>
          <w:szCs w:val="16"/>
        </w:rPr>
      </w:pPr>
      <w:r w:rsidRPr="00992448">
        <w:rPr>
          <w:rFonts w:ascii="Times New Roman" w:hAnsi="Times New Roman" w:cs="Times New Roman"/>
          <w:sz w:val="16"/>
          <w:szCs w:val="16"/>
        </w:rPr>
        <w:t>Girişimcilik,</w:t>
      </w:r>
    </w:p>
    <w:p w:rsidR="007B306E" w:rsidRPr="00992448" w:rsidRDefault="00C57BF6" w:rsidP="004A3118">
      <w:pPr>
        <w:pStyle w:val="ListeParagraf"/>
        <w:numPr>
          <w:ilvl w:val="0"/>
          <w:numId w:val="1"/>
        </w:numPr>
        <w:tabs>
          <w:tab w:val="left" w:pos="1418"/>
        </w:tabs>
        <w:spacing w:before="139"/>
        <w:ind w:left="851" w:hanging="284"/>
        <w:rPr>
          <w:rFonts w:ascii="Times New Roman" w:hAnsi="Times New Roman" w:cs="Times New Roman"/>
          <w:sz w:val="16"/>
          <w:szCs w:val="16"/>
        </w:rPr>
      </w:pPr>
      <w:r w:rsidRPr="00992448">
        <w:rPr>
          <w:rFonts w:ascii="Times New Roman" w:hAnsi="Times New Roman" w:cs="Times New Roman"/>
          <w:sz w:val="16"/>
          <w:szCs w:val="16"/>
        </w:rPr>
        <w:t>Hareketlilik,</w:t>
      </w:r>
    </w:p>
    <w:p w:rsidR="007B306E" w:rsidRPr="00992448" w:rsidRDefault="00C57BF6" w:rsidP="004A3118">
      <w:pPr>
        <w:pStyle w:val="ListeParagraf"/>
        <w:numPr>
          <w:ilvl w:val="0"/>
          <w:numId w:val="1"/>
        </w:numPr>
        <w:tabs>
          <w:tab w:val="left" w:pos="1418"/>
        </w:tabs>
        <w:spacing w:before="137"/>
        <w:ind w:left="851" w:hanging="284"/>
        <w:rPr>
          <w:rFonts w:ascii="Times New Roman" w:hAnsi="Times New Roman" w:cs="Times New Roman"/>
          <w:sz w:val="16"/>
          <w:szCs w:val="16"/>
        </w:rPr>
      </w:pPr>
      <w:r w:rsidRPr="00992448">
        <w:rPr>
          <w:rFonts w:ascii="Times New Roman" w:hAnsi="Times New Roman" w:cs="Times New Roman"/>
          <w:sz w:val="16"/>
          <w:szCs w:val="16"/>
        </w:rPr>
        <w:t>İşbirliği, Dayanışma ve</w:t>
      </w:r>
      <w:r w:rsidRPr="00992448">
        <w:rPr>
          <w:rFonts w:ascii="Times New Roman" w:hAnsi="Times New Roman" w:cs="Times New Roman"/>
          <w:spacing w:val="-4"/>
          <w:sz w:val="16"/>
          <w:szCs w:val="16"/>
        </w:rPr>
        <w:t xml:space="preserve"> </w:t>
      </w:r>
      <w:r w:rsidRPr="00992448">
        <w:rPr>
          <w:rFonts w:ascii="Times New Roman" w:hAnsi="Times New Roman" w:cs="Times New Roman"/>
          <w:sz w:val="16"/>
          <w:szCs w:val="16"/>
        </w:rPr>
        <w:t>Paylaşma,</w:t>
      </w:r>
    </w:p>
    <w:p w:rsidR="007B306E" w:rsidRPr="00992448" w:rsidRDefault="00C57BF6" w:rsidP="004A3118">
      <w:pPr>
        <w:pStyle w:val="ListeParagraf"/>
        <w:numPr>
          <w:ilvl w:val="0"/>
          <w:numId w:val="1"/>
        </w:numPr>
        <w:tabs>
          <w:tab w:val="left" w:pos="1418"/>
        </w:tabs>
        <w:spacing w:before="139"/>
        <w:ind w:left="851" w:hanging="284"/>
        <w:rPr>
          <w:rFonts w:ascii="Times New Roman" w:hAnsi="Times New Roman" w:cs="Times New Roman"/>
          <w:sz w:val="16"/>
          <w:szCs w:val="16"/>
        </w:rPr>
      </w:pPr>
      <w:r w:rsidRPr="00992448">
        <w:rPr>
          <w:rFonts w:ascii="Times New Roman" w:hAnsi="Times New Roman" w:cs="Times New Roman"/>
          <w:sz w:val="16"/>
          <w:szCs w:val="16"/>
        </w:rPr>
        <w:lastRenderedPageBreak/>
        <w:t>Kalite ve</w:t>
      </w:r>
      <w:r w:rsidRPr="00992448">
        <w:rPr>
          <w:rFonts w:ascii="Times New Roman" w:hAnsi="Times New Roman" w:cs="Times New Roman"/>
          <w:spacing w:val="-3"/>
          <w:sz w:val="16"/>
          <w:szCs w:val="16"/>
        </w:rPr>
        <w:t xml:space="preserve"> </w:t>
      </w:r>
      <w:r w:rsidRPr="00992448">
        <w:rPr>
          <w:rFonts w:ascii="Times New Roman" w:hAnsi="Times New Roman" w:cs="Times New Roman"/>
          <w:sz w:val="16"/>
          <w:szCs w:val="16"/>
        </w:rPr>
        <w:t>Verimlilik,</w:t>
      </w:r>
    </w:p>
    <w:p w:rsidR="007B306E" w:rsidRPr="00992448" w:rsidRDefault="00C57BF6" w:rsidP="004A3118">
      <w:pPr>
        <w:pStyle w:val="ListeParagraf"/>
        <w:numPr>
          <w:ilvl w:val="0"/>
          <w:numId w:val="1"/>
        </w:numPr>
        <w:tabs>
          <w:tab w:val="left" w:pos="1418"/>
        </w:tabs>
        <w:spacing w:before="137"/>
        <w:ind w:left="851" w:hanging="284"/>
        <w:rPr>
          <w:rFonts w:ascii="Times New Roman" w:hAnsi="Times New Roman" w:cs="Times New Roman"/>
          <w:sz w:val="16"/>
          <w:szCs w:val="16"/>
        </w:rPr>
      </w:pPr>
      <w:r w:rsidRPr="00992448">
        <w:rPr>
          <w:rFonts w:ascii="Times New Roman" w:hAnsi="Times New Roman" w:cs="Times New Roman"/>
          <w:sz w:val="16"/>
          <w:szCs w:val="16"/>
        </w:rPr>
        <w:t>Katılımcılık,</w:t>
      </w:r>
    </w:p>
    <w:p w:rsidR="007B306E" w:rsidRPr="00992448" w:rsidRDefault="00C57BF6" w:rsidP="004A3118">
      <w:pPr>
        <w:pStyle w:val="ListeParagraf"/>
        <w:numPr>
          <w:ilvl w:val="0"/>
          <w:numId w:val="1"/>
        </w:numPr>
        <w:tabs>
          <w:tab w:val="left" w:pos="1418"/>
        </w:tabs>
        <w:spacing w:before="139"/>
        <w:ind w:left="851" w:hanging="284"/>
        <w:rPr>
          <w:rFonts w:ascii="Times New Roman" w:hAnsi="Times New Roman" w:cs="Times New Roman"/>
          <w:sz w:val="16"/>
          <w:szCs w:val="16"/>
        </w:rPr>
      </w:pPr>
      <w:r w:rsidRPr="00992448">
        <w:rPr>
          <w:rFonts w:ascii="Times New Roman" w:hAnsi="Times New Roman" w:cs="Times New Roman"/>
          <w:sz w:val="16"/>
          <w:szCs w:val="16"/>
        </w:rPr>
        <w:t>Kentle</w:t>
      </w:r>
      <w:r w:rsidRPr="00992448">
        <w:rPr>
          <w:rFonts w:ascii="Times New Roman" w:hAnsi="Times New Roman" w:cs="Times New Roman"/>
          <w:spacing w:val="-4"/>
          <w:sz w:val="16"/>
          <w:szCs w:val="16"/>
        </w:rPr>
        <w:t xml:space="preserve"> </w:t>
      </w:r>
      <w:r w:rsidRPr="00992448">
        <w:rPr>
          <w:rFonts w:ascii="Times New Roman" w:hAnsi="Times New Roman" w:cs="Times New Roman"/>
          <w:sz w:val="16"/>
          <w:szCs w:val="16"/>
        </w:rPr>
        <w:t>Bütünleşme,</w:t>
      </w:r>
    </w:p>
    <w:p w:rsidR="007B306E" w:rsidRPr="00992448" w:rsidRDefault="00C57BF6" w:rsidP="004A3118">
      <w:pPr>
        <w:pStyle w:val="ListeParagraf"/>
        <w:numPr>
          <w:ilvl w:val="0"/>
          <w:numId w:val="1"/>
        </w:numPr>
        <w:tabs>
          <w:tab w:val="left" w:pos="1418"/>
        </w:tabs>
        <w:spacing w:before="137"/>
        <w:ind w:left="851" w:hanging="284"/>
        <w:rPr>
          <w:rFonts w:ascii="Times New Roman" w:hAnsi="Times New Roman" w:cs="Times New Roman"/>
          <w:sz w:val="16"/>
          <w:szCs w:val="16"/>
        </w:rPr>
      </w:pPr>
      <w:r w:rsidRPr="00992448">
        <w:rPr>
          <w:rFonts w:ascii="Times New Roman" w:hAnsi="Times New Roman" w:cs="Times New Roman"/>
          <w:sz w:val="16"/>
          <w:szCs w:val="16"/>
        </w:rPr>
        <w:t>Mükemmeliyetçilik,</w:t>
      </w:r>
    </w:p>
    <w:p w:rsidR="007B306E" w:rsidRPr="00992448" w:rsidRDefault="00C57BF6" w:rsidP="004A3118">
      <w:pPr>
        <w:pStyle w:val="ListeParagraf"/>
        <w:numPr>
          <w:ilvl w:val="0"/>
          <w:numId w:val="1"/>
        </w:numPr>
        <w:tabs>
          <w:tab w:val="left" w:pos="1418"/>
        </w:tabs>
        <w:spacing w:before="139"/>
        <w:ind w:left="851" w:hanging="284"/>
        <w:rPr>
          <w:rFonts w:ascii="Times New Roman" w:hAnsi="Times New Roman" w:cs="Times New Roman"/>
          <w:sz w:val="16"/>
          <w:szCs w:val="16"/>
        </w:rPr>
      </w:pPr>
      <w:r w:rsidRPr="00992448">
        <w:rPr>
          <w:rFonts w:ascii="Times New Roman" w:hAnsi="Times New Roman" w:cs="Times New Roman"/>
          <w:sz w:val="16"/>
          <w:szCs w:val="16"/>
        </w:rPr>
        <w:t>Şeffaflık,</w:t>
      </w:r>
    </w:p>
    <w:p w:rsidR="007B306E" w:rsidRPr="00992448" w:rsidRDefault="00C57BF6" w:rsidP="004A3118">
      <w:pPr>
        <w:pStyle w:val="ListeParagraf"/>
        <w:numPr>
          <w:ilvl w:val="0"/>
          <w:numId w:val="1"/>
        </w:numPr>
        <w:tabs>
          <w:tab w:val="left" w:pos="1418"/>
        </w:tabs>
        <w:spacing w:before="137"/>
        <w:ind w:left="851" w:hanging="284"/>
        <w:rPr>
          <w:rFonts w:ascii="Times New Roman" w:hAnsi="Times New Roman" w:cs="Times New Roman"/>
          <w:sz w:val="16"/>
          <w:szCs w:val="16"/>
        </w:rPr>
      </w:pPr>
      <w:r w:rsidRPr="00992448">
        <w:rPr>
          <w:rFonts w:ascii="Times New Roman" w:hAnsi="Times New Roman" w:cs="Times New Roman"/>
          <w:sz w:val="16"/>
          <w:szCs w:val="16"/>
        </w:rPr>
        <w:t>Tanınırlık,</w:t>
      </w:r>
    </w:p>
    <w:p w:rsidR="007B306E" w:rsidRPr="00992448" w:rsidRDefault="00C57BF6">
      <w:pPr>
        <w:pStyle w:val="ListeParagraf"/>
        <w:numPr>
          <w:ilvl w:val="0"/>
          <w:numId w:val="1"/>
        </w:numPr>
        <w:tabs>
          <w:tab w:val="left" w:pos="1801"/>
          <w:tab w:val="left" w:pos="1802"/>
        </w:tabs>
        <w:spacing w:before="139"/>
        <w:ind w:hanging="361"/>
        <w:rPr>
          <w:rFonts w:ascii="Times New Roman" w:hAnsi="Times New Roman" w:cs="Times New Roman"/>
          <w:sz w:val="16"/>
          <w:szCs w:val="16"/>
        </w:rPr>
      </w:pPr>
      <w:r w:rsidRPr="00992448">
        <w:rPr>
          <w:rFonts w:ascii="Times New Roman" w:hAnsi="Times New Roman" w:cs="Times New Roman"/>
          <w:sz w:val="16"/>
          <w:szCs w:val="16"/>
        </w:rPr>
        <w:t>Tarihine ve Coğrafyasına Sahip Çıkma,</w:t>
      </w:r>
    </w:p>
    <w:p w:rsidR="007B306E" w:rsidRPr="00992448" w:rsidRDefault="00C57BF6">
      <w:pPr>
        <w:pStyle w:val="ListeParagraf"/>
        <w:numPr>
          <w:ilvl w:val="0"/>
          <w:numId w:val="1"/>
        </w:numPr>
        <w:tabs>
          <w:tab w:val="left" w:pos="1801"/>
          <w:tab w:val="left" w:pos="1802"/>
        </w:tabs>
        <w:spacing w:before="137"/>
        <w:ind w:hanging="361"/>
        <w:rPr>
          <w:rFonts w:ascii="Times New Roman" w:hAnsi="Times New Roman" w:cs="Times New Roman"/>
          <w:sz w:val="16"/>
          <w:szCs w:val="16"/>
        </w:rPr>
      </w:pPr>
      <w:r w:rsidRPr="00992448">
        <w:rPr>
          <w:rFonts w:ascii="Times New Roman" w:hAnsi="Times New Roman" w:cs="Times New Roman"/>
          <w:sz w:val="16"/>
          <w:szCs w:val="16"/>
        </w:rPr>
        <w:t>Yaşam Boyu</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Öğrenme,</w:t>
      </w:r>
    </w:p>
    <w:p w:rsidR="004A3118" w:rsidRPr="00992448" w:rsidRDefault="00C57BF6" w:rsidP="004A3118">
      <w:pPr>
        <w:pStyle w:val="ListeParagraf"/>
        <w:numPr>
          <w:ilvl w:val="0"/>
          <w:numId w:val="1"/>
        </w:numPr>
        <w:tabs>
          <w:tab w:val="left" w:pos="1801"/>
          <w:tab w:val="left" w:pos="1802"/>
        </w:tabs>
        <w:spacing w:before="139"/>
        <w:ind w:hanging="361"/>
        <w:rPr>
          <w:rFonts w:ascii="Times New Roman" w:hAnsi="Times New Roman" w:cs="Times New Roman"/>
          <w:sz w:val="16"/>
          <w:szCs w:val="16"/>
        </w:rPr>
      </w:pPr>
      <w:proofErr w:type="gramStart"/>
      <w:r w:rsidRPr="00992448">
        <w:rPr>
          <w:rFonts w:ascii="Times New Roman" w:hAnsi="Times New Roman" w:cs="Times New Roman"/>
          <w:sz w:val="16"/>
          <w:szCs w:val="16"/>
        </w:rPr>
        <w:t>Yenilikçilik ve</w:t>
      </w:r>
      <w:r w:rsidRPr="00992448">
        <w:rPr>
          <w:rFonts w:ascii="Times New Roman" w:hAnsi="Times New Roman" w:cs="Times New Roman"/>
          <w:spacing w:val="-4"/>
          <w:sz w:val="16"/>
          <w:szCs w:val="16"/>
        </w:rPr>
        <w:t xml:space="preserve"> </w:t>
      </w:r>
      <w:r w:rsidRPr="00992448">
        <w:rPr>
          <w:rFonts w:ascii="Times New Roman" w:hAnsi="Times New Roman" w:cs="Times New Roman"/>
          <w:sz w:val="16"/>
          <w:szCs w:val="16"/>
        </w:rPr>
        <w:t>Yaratıcılık.</w:t>
      </w:r>
      <w:proofErr w:type="gramEnd"/>
    </w:p>
    <w:p w:rsidR="004A3118" w:rsidRPr="00992448" w:rsidRDefault="004A3118" w:rsidP="004A3118">
      <w:pPr>
        <w:pStyle w:val="ListeParagraf"/>
        <w:tabs>
          <w:tab w:val="left" w:pos="1801"/>
          <w:tab w:val="left" w:pos="1802"/>
        </w:tabs>
        <w:spacing w:before="139"/>
        <w:ind w:left="1801"/>
        <w:rPr>
          <w:rFonts w:ascii="Times New Roman" w:hAnsi="Times New Roman" w:cs="Times New Roman"/>
          <w:sz w:val="16"/>
          <w:szCs w:val="16"/>
        </w:rPr>
      </w:pPr>
    </w:p>
    <w:p w:rsidR="007B306E" w:rsidRPr="00992448" w:rsidRDefault="004A3118" w:rsidP="004A3118">
      <w:pPr>
        <w:pStyle w:val="ListeParagraf"/>
        <w:tabs>
          <w:tab w:val="left" w:pos="0"/>
        </w:tabs>
        <w:spacing w:line="360" w:lineRule="auto"/>
        <w:ind w:left="0"/>
        <w:jc w:val="both"/>
        <w:rPr>
          <w:rFonts w:ascii="Times New Roman" w:hAnsi="Times New Roman" w:cs="Times New Roman"/>
          <w:sz w:val="16"/>
          <w:szCs w:val="16"/>
        </w:rPr>
      </w:pPr>
      <w:r w:rsidRPr="00992448">
        <w:rPr>
          <w:rFonts w:ascii="Times New Roman" w:hAnsi="Times New Roman" w:cs="Times New Roman"/>
          <w:b/>
          <w:sz w:val="16"/>
          <w:szCs w:val="16"/>
        </w:rPr>
        <w:t>He</w:t>
      </w:r>
      <w:r w:rsidR="00C57BF6" w:rsidRPr="00992448">
        <w:rPr>
          <w:rFonts w:ascii="Times New Roman" w:hAnsi="Times New Roman" w:cs="Times New Roman"/>
          <w:b/>
          <w:sz w:val="16"/>
          <w:szCs w:val="16"/>
        </w:rPr>
        <w:t>deflerimiz</w:t>
      </w:r>
      <w:r w:rsidR="00C57BF6" w:rsidRPr="00992448">
        <w:rPr>
          <w:rFonts w:ascii="Times New Roman" w:hAnsi="Times New Roman" w:cs="Times New Roman"/>
          <w:sz w:val="16"/>
          <w:szCs w:val="16"/>
        </w:rPr>
        <w:t xml:space="preserve">; Üniversitemiz kalite odaklı girişimci ve yenilikçi bir üniversite anlayışıyla bulunduğu bölgenin en iyi üniversitesi olmayı ülkesinin ve dünyanın güçlü bir bilim kurumu haline gelmeyi hedeflemiştir. Bu hedefler doğrultusunda </w:t>
      </w:r>
      <w:r w:rsidR="00C57BF6" w:rsidRPr="00992448">
        <w:rPr>
          <w:rFonts w:ascii="Times New Roman" w:hAnsi="Times New Roman" w:cs="Times New Roman"/>
          <w:b/>
          <w:sz w:val="16"/>
          <w:szCs w:val="16"/>
        </w:rPr>
        <w:t>kalite politikamız</w:t>
      </w:r>
      <w:r w:rsidR="00C57BF6" w:rsidRPr="00992448">
        <w:rPr>
          <w:rFonts w:ascii="Times New Roman" w:hAnsi="Times New Roman" w:cs="Times New Roman"/>
          <w:sz w:val="16"/>
          <w:szCs w:val="16"/>
        </w:rPr>
        <w:t>:</w:t>
      </w:r>
      <w:r w:rsidRPr="00992448">
        <w:rPr>
          <w:rFonts w:ascii="Times New Roman" w:hAnsi="Times New Roman" w:cs="Times New Roman"/>
          <w:sz w:val="16"/>
          <w:szCs w:val="16"/>
        </w:rPr>
        <w:t xml:space="preserve"> </w:t>
      </w:r>
      <w:r w:rsidR="00C57BF6" w:rsidRPr="00992448">
        <w:rPr>
          <w:rFonts w:ascii="Times New Roman" w:hAnsi="Times New Roman" w:cs="Times New Roman"/>
          <w:sz w:val="16"/>
          <w:szCs w:val="16"/>
        </w:rPr>
        <w:t>Mevcut insan kaynaklarının akademik beceri, nitelik ve etkin araştırma yapabilme kapasitesinin arttırılmasını,</w:t>
      </w:r>
      <w:r w:rsidRPr="00992448">
        <w:rPr>
          <w:rFonts w:ascii="Times New Roman" w:hAnsi="Times New Roman" w:cs="Times New Roman"/>
          <w:sz w:val="16"/>
          <w:szCs w:val="16"/>
        </w:rPr>
        <w:t xml:space="preserve"> </w:t>
      </w:r>
      <w:r w:rsidR="00C57BF6" w:rsidRPr="00992448">
        <w:rPr>
          <w:rFonts w:ascii="Times New Roman" w:hAnsi="Times New Roman" w:cs="Times New Roman"/>
          <w:sz w:val="16"/>
          <w:szCs w:val="16"/>
        </w:rPr>
        <w:t>eğitim öğretim faaliyetlerinde memnuniyet düzeyinin yükseltilmesini,</w:t>
      </w:r>
      <w:r w:rsidRPr="00992448">
        <w:rPr>
          <w:rFonts w:ascii="Times New Roman" w:hAnsi="Times New Roman" w:cs="Times New Roman"/>
          <w:sz w:val="16"/>
          <w:szCs w:val="16"/>
        </w:rPr>
        <w:t xml:space="preserve"> </w:t>
      </w:r>
      <w:r w:rsidR="00C57BF6" w:rsidRPr="00992448">
        <w:rPr>
          <w:rFonts w:ascii="Times New Roman" w:hAnsi="Times New Roman" w:cs="Times New Roman"/>
          <w:sz w:val="16"/>
          <w:szCs w:val="16"/>
        </w:rPr>
        <w:t>üniversitemizi tercih eden uluslararası öğrenciler ve</w:t>
      </w:r>
      <w:r w:rsidRPr="00992448">
        <w:rPr>
          <w:rFonts w:ascii="Times New Roman" w:hAnsi="Times New Roman" w:cs="Times New Roman"/>
          <w:sz w:val="16"/>
          <w:szCs w:val="16"/>
        </w:rPr>
        <w:t xml:space="preserve"> </w:t>
      </w:r>
      <w:r w:rsidR="00C57BF6" w:rsidRPr="00992448">
        <w:rPr>
          <w:rFonts w:ascii="Times New Roman" w:hAnsi="Times New Roman" w:cs="Times New Roman"/>
          <w:sz w:val="16"/>
          <w:szCs w:val="16"/>
        </w:rPr>
        <w:t xml:space="preserve">üniversitemizle yurtdışı üniversiteler arasındaki ikili iş birliği anlaşmalarını arttırarak </w:t>
      </w:r>
      <w:proofErr w:type="spellStart"/>
      <w:r w:rsidR="00C57BF6" w:rsidRPr="00992448">
        <w:rPr>
          <w:rFonts w:ascii="Times New Roman" w:hAnsi="Times New Roman" w:cs="Times New Roman"/>
          <w:sz w:val="16"/>
          <w:szCs w:val="16"/>
        </w:rPr>
        <w:t>uluslararasılaşma</w:t>
      </w:r>
      <w:proofErr w:type="spellEnd"/>
      <w:r w:rsidR="00C57BF6" w:rsidRPr="00992448">
        <w:rPr>
          <w:rFonts w:ascii="Times New Roman" w:hAnsi="Times New Roman" w:cs="Times New Roman"/>
          <w:sz w:val="16"/>
          <w:szCs w:val="16"/>
        </w:rPr>
        <w:t xml:space="preserve"> çalışmalarının geliştirilmesini,</w:t>
      </w:r>
      <w:r w:rsidRPr="00992448">
        <w:rPr>
          <w:rFonts w:ascii="Times New Roman" w:hAnsi="Times New Roman" w:cs="Times New Roman"/>
          <w:sz w:val="16"/>
          <w:szCs w:val="16"/>
        </w:rPr>
        <w:t xml:space="preserve"> </w:t>
      </w:r>
      <w:r w:rsidR="00C57BF6" w:rsidRPr="00992448">
        <w:rPr>
          <w:rFonts w:ascii="Times New Roman" w:hAnsi="Times New Roman" w:cs="Times New Roman"/>
          <w:sz w:val="16"/>
          <w:szCs w:val="16"/>
        </w:rPr>
        <w:t xml:space="preserve">araştırma faaliyetlerinde ar-ge çalışmalarına öncelikli ve </w:t>
      </w:r>
      <w:proofErr w:type="spellStart"/>
      <w:r w:rsidR="00C57BF6" w:rsidRPr="00992448">
        <w:rPr>
          <w:rFonts w:ascii="Times New Roman" w:hAnsi="Times New Roman" w:cs="Times New Roman"/>
          <w:sz w:val="16"/>
          <w:szCs w:val="16"/>
        </w:rPr>
        <w:t>interdisipliner</w:t>
      </w:r>
      <w:proofErr w:type="spellEnd"/>
      <w:r w:rsidR="00C57BF6" w:rsidRPr="00992448">
        <w:rPr>
          <w:rFonts w:ascii="Times New Roman" w:hAnsi="Times New Roman" w:cs="Times New Roman"/>
          <w:sz w:val="16"/>
          <w:szCs w:val="16"/>
        </w:rPr>
        <w:t xml:space="preserve"> araştırma alanlarına yönelik çalışmaların desteklenmesini,</w:t>
      </w:r>
      <w:r w:rsidRPr="00992448">
        <w:rPr>
          <w:rFonts w:ascii="Times New Roman" w:hAnsi="Times New Roman" w:cs="Times New Roman"/>
          <w:sz w:val="16"/>
          <w:szCs w:val="16"/>
        </w:rPr>
        <w:t xml:space="preserve"> </w:t>
      </w:r>
      <w:r w:rsidR="00C57BF6" w:rsidRPr="00992448">
        <w:rPr>
          <w:rFonts w:ascii="Times New Roman" w:hAnsi="Times New Roman" w:cs="Times New Roman"/>
          <w:sz w:val="16"/>
          <w:szCs w:val="16"/>
        </w:rPr>
        <w:t>ulusal ve uluslararası akademik değerlendirmelerde üniversitemizi üst sıralara çıkarmayı,</w:t>
      </w:r>
      <w:r w:rsidRPr="00992448">
        <w:rPr>
          <w:rFonts w:ascii="Times New Roman" w:hAnsi="Times New Roman" w:cs="Times New Roman"/>
          <w:sz w:val="16"/>
          <w:szCs w:val="16"/>
        </w:rPr>
        <w:t xml:space="preserve"> </w:t>
      </w:r>
      <w:r w:rsidR="00C57BF6" w:rsidRPr="00992448">
        <w:rPr>
          <w:rFonts w:ascii="Times New Roman" w:hAnsi="Times New Roman" w:cs="Times New Roman"/>
          <w:sz w:val="16"/>
          <w:szCs w:val="16"/>
        </w:rPr>
        <w:t xml:space="preserve">kurumsal </w:t>
      </w:r>
      <w:proofErr w:type="gramStart"/>
      <w:r w:rsidR="00C57BF6" w:rsidRPr="00992448">
        <w:rPr>
          <w:rFonts w:ascii="Times New Roman" w:hAnsi="Times New Roman" w:cs="Times New Roman"/>
          <w:sz w:val="16"/>
          <w:szCs w:val="16"/>
        </w:rPr>
        <w:t>akreditasyon</w:t>
      </w:r>
      <w:r w:rsidRPr="00992448">
        <w:rPr>
          <w:rFonts w:ascii="Times New Roman" w:hAnsi="Times New Roman" w:cs="Times New Roman"/>
          <w:sz w:val="16"/>
          <w:szCs w:val="16"/>
        </w:rPr>
        <w:t xml:space="preserve"> </w:t>
      </w:r>
      <w:r w:rsidR="00C57BF6" w:rsidRPr="00992448">
        <w:rPr>
          <w:rFonts w:ascii="Times New Roman" w:hAnsi="Times New Roman" w:cs="Times New Roman"/>
          <w:sz w:val="16"/>
          <w:szCs w:val="16"/>
        </w:rPr>
        <w:t xml:space="preserve"> çalışmalarına</w:t>
      </w:r>
      <w:proofErr w:type="gramEnd"/>
      <w:r w:rsidR="00C57BF6" w:rsidRPr="00992448">
        <w:rPr>
          <w:rFonts w:ascii="Times New Roman" w:hAnsi="Times New Roman" w:cs="Times New Roman"/>
          <w:sz w:val="16"/>
          <w:szCs w:val="16"/>
        </w:rPr>
        <w:t xml:space="preserve"> yönelik faaliyetlerin desteklenmesini, kurumsal kültürün geliştirilmesini,</w:t>
      </w:r>
      <w:r w:rsidRPr="00992448">
        <w:rPr>
          <w:rFonts w:ascii="Times New Roman" w:hAnsi="Times New Roman" w:cs="Times New Roman"/>
          <w:sz w:val="16"/>
          <w:szCs w:val="16"/>
        </w:rPr>
        <w:t xml:space="preserve"> </w:t>
      </w:r>
      <w:r w:rsidR="00C57BF6" w:rsidRPr="00992448">
        <w:rPr>
          <w:rFonts w:ascii="Times New Roman" w:hAnsi="Times New Roman" w:cs="Times New Roman"/>
          <w:sz w:val="16"/>
          <w:szCs w:val="16"/>
        </w:rPr>
        <w:t>paydaşlarımızla olan ilişkilerin güçlendirilmesini ve üniversitemiz tarafından topluma sunulan hizmetlerin kalitesinin arttırılmasını ilke edinmiştir.</w:t>
      </w:r>
    </w:p>
    <w:p w:rsidR="007B306E" w:rsidRPr="00992448" w:rsidRDefault="00CF47AD">
      <w:pPr>
        <w:pStyle w:val="Balk1"/>
        <w:numPr>
          <w:ilvl w:val="0"/>
          <w:numId w:val="10"/>
        </w:numPr>
        <w:tabs>
          <w:tab w:val="left" w:pos="1888"/>
        </w:tabs>
        <w:spacing w:before="183"/>
        <w:ind w:hanging="241"/>
        <w:jc w:val="left"/>
        <w:rPr>
          <w:sz w:val="16"/>
          <w:szCs w:val="16"/>
        </w:rPr>
      </w:pPr>
      <w:bookmarkStart w:id="8" w:name="_TOC_250025"/>
      <w:r w:rsidRPr="00992448">
        <w:rPr>
          <w:sz w:val="16"/>
          <w:szCs w:val="16"/>
        </w:rPr>
        <w:t xml:space="preserve">SİYASAL BİLGİLER </w:t>
      </w:r>
      <w:proofErr w:type="gramStart"/>
      <w:r w:rsidRPr="00992448">
        <w:rPr>
          <w:sz w:val="16"/>
          <w:szCs w:val="16"/>
        </w:rPr>
        <w:t xml:space="preserve">FAKÜLTESİNİN </w:t>
      </w:r>
      <w:r w:rsidR="00C57BF6" w:rsidRPr="00992448">
        <w:rPr>
          <w:spacing w:val="-3"/>
          <w:sz w:val="16"/>
          <w:szCs w:val="16"/>
        </w:rPr>
        <w:t xml:space="preserve"> </w:t>
      </w:r>
      <w:bookmarkEnd w:id="8"/>
      <w:r w:rsidR="00C57BF6" w:rsidRPr="00992448">
        <w:rPr>
          <w:sz w:val="16"/>
          <w:szCs w:val="16"/>
        </w:rPr>
        <w:t>TANITIM</w:t>
      </w:r>
      <w:proofErr w:type="gramEnd"/>
    </w:p>
    <w:p w:rsidR="007B306E" w:rsidRPr="00992448" w:rsidRDefault="007B306E">
      <w:pPr>
        <w:pStyle w:val="GvdeMetni"/>
        <w:spacing w:before="10"/>
        <w:rPr>
          <w:rFonts w:ascii="Times New Roman" w:hAnsi="Times New Roman" w:cs="Times New Roman"/>
          <w:b/>
          <w:sz w:val="16"/>
          <w:szCs w:val="16"/>
        </w:rPr>
      </w:pPr>
    </w:p>
    <w:p w:rsidR="00E8452D" w:rsidRPr="00992448" w:rsidRDefault="004A3118" w:rsidP="00E8452D">
      <w:pPr>
        <w:spacing w:line="360" w:lineRule="auto"/>
        <w:jc w:val="both"/>
        <w:rPr>
          <w:rFonts w:ascii="Times New Roman" w:hAnsi="Times New Roman" w:cs="Times New Roman"/>
          <w:sz w:val="16"/>
          <w:szCs w:val="16"/>
        </w:rPr>
      </w:pPr>
      <w:r w:rsidRPr="00992448">
        <w:rPr>
          <w:rFonts w:ascii="Times New Roman" w:hAnsi="Times New Roman" w:cs="Times New Roman"/>
          <w:sz w:val="16"/>
          <w:szCs w:val="16"/>
        </w:rPr>
        <w:tab/>
      </w:r>
      <w:r w:rsidR="00E8452D" w:rsidRPr="00992448">
        <w:rPr>
          <w:rFonts w:ascii="Times New Roman" w:hAnsi="Times New Roman" w:cs="Times New Roman"/>
          <w:sz w:val="16"/>
          <w:szCs w:val="16"/>
        </w:rPr>
        <w:t xml:space="preserve">Siyasal Bilgiler Fakültesi; ilk olarak 2012’de Çanakkale </w:t>
      </w:r>
      <w:proofErr w:type="spellStart"/>
      <w:r w:rsidR="00E8452D" w:rsidRPr="00992448">
        <w:rPr>
          <w:rFonts w:ascii="Times New Roman" w:hAnsi="Times New Roman" w:cs="Times New Roman"/>
          <w:sz w:val="16"/>
          <w:szCs w:val="16"/>
        </w:rPr>
        <w:t>Onsekiz</w:t>
      </w:r>
      <w:proofErr w:type="spellEnd"/>
      <w:r w:rsidR="00E8452D" w:rsidRPr="00992448">
        <w:rPr>
          <w:rFonts w:ascii="Times New Roman" w:hAnsi="Times New Roman" w:cs="Times New Roman"/>
          <w:sz w:val="16"/>
          <w:szCs w:val="16"/>
        </w:rPr>
        <w:t xml:space="preserve"> Mart Üniversitesi’ne bağlı İktisadi ve İdari Bilimler Fakültesi adıyla açılmış, 2016 yılında Siyasal Bilgiler Fakültesi’ne dönüşmüştür.</w:t>
      </w:r>
    </w:p>
    <w:p w:rsidR="00E8452D" w:rsidRPr="00992448" w:rsidRDefault="00E8452D" w:rsidP="00E8452D">
      <w:pPr>
        <w:spacing w:line="360" w:lineRule="auto"/>
        <w:jc w:val="both"/>
        <w:rPr>
          <w:rFonts w:ascii="Times New Roman" w:hAnsi="Times New Roman" w:cs="Times New Roman"/>
          <w:sz w:val="16"/>
          <w:szCs w:val="16"/>
        </w:rPr>
      </w:pPr>
      <w:r w:rsidRPr="00992448">
        <w:rPr>
          <w:rFonts w:ascii="Times New Roman" w:hAnsi="Times New Roman" w:cs="Times New Roman"/>
          <w:sz w:val="16"/>
          <w:szCs w:val="16"/>
        </w:rPr>
        <w:t>Fakültemizde dört bölüm bulunmaktadır. Bu bölümler şunlardır:</w:t>
      </w:r>
    </w:p>
    <w:p w:rsidR="00E8452D" w:rsidRPr="00992448" w:rsidRDefault="00E8452D" w:rsidP="00E8452D">
      <w:pPr>
        <w:spacing w:line="360" w:lineRule="auto"/>
        <w:rPr>
          <w:rFonts w:ascii="Times New Roman" w:hAnsi="Times New Roman" w:cs="Times New Roman"/>
          <w:sz w:val="16"/>
          <w:szCs w:val="16"/>
        </w:rPr>
      </w:pPr>
      <w:r w:rsidRPr="00992448">
        <w:rPr>
          <w:rFonts w:ascii="Times New Roman" w:hAnsi="Times New Roman" w:cs="Times New Roman"/>
          <w:b/>
          <w:sz w:val="16"/>
          <w:szCs w:val="16"/>
        </w:rPr>
        <w:t xml:space="preserve">1) </w:t>
      </w:r>
      <w:r w:rsidRPr="00992448">
        <w:rPr>
          <w:rFonts w:ascii="Times New Roman" w:hAnsi="Times New Roman" w:cs="Times New Roman"/>
          <w:sz w:val="16"/>
          <w:szCs w:val="16"/>
        </w:rPr>
        <w:t>Siyaset Bilimi ve Kamu Yönetimi Bölümü,</w:t>
      </w:r>
    </w:p>
    <w:p w:rsidR="00E8452D" w:rsidRPr="00992448" w:rsidRDefault="00E8452D" w:rsidP="00E8452D">
      <w:pPr>
        <w:spacing w:line="360" w:lineRule="auto"/>
        <w:rPr>
          <w:rFonts w:ascii="Times New Roman" w:hAnsi="Times New Roman" w:cs="Times New Roman"/>
          <w:sz w:val="16"/>
          <w:szCs w:val="16"/>
        </w:rPr>
      </w:pPr>
      <w:r w:rsidRPr="00992448">
        <w:rPr>
          <w:rFonts w:ascii="Times New Roman" w:hAnsi="Times New Roman" w:cs="Times New Roman"/>
          <w:b/>
          <w:sz w:val="16"/>
          <w:szCs w:val="16"/>
        </w:rPr>
        <w:t xml:space="preserve">2) </w:t>
      </w:r>
      <w:r w:rsidRPr="00992448">
        <w:rPr>
          <w:rFonts w:ascii="Times New Roman" w:hAnsi="Times New Roman" w:cs="Times New Roman"/>
          <w:sz w:val="16"/>
          <w:szCs w:val="16"/>
        </w:rPr>
        <w:t>İktisat Bölümü,</w:t>
      </w:r>
    </w:p>
    <w:p w:rsidR="00E8452D" w:rsidRPr="00992448" w:rsidRDefault="00E8452D" w:rsidP="00E8452D">
      <w:pPr>
        <w:spacing w:line="360" w:lineRule="auto"/>
        <w:rPr>
          <w:rFonts w:ascii="Times New Roman" w:hAnsi="Times New Roman" w:cs="Times New Roman"/>
          <w:sz w:val="16"/>
          <w:szCs w:val="16"/>
        </w:rPr>
      </w:pPr>
      <w:r w:rsidRPr="00992448">
        <w:rPr>
          <w:rFonts w:ascii="Times New Roman" w:hAnsi="Times New Roman" w:cs="Times New Roman"/>
          <w:b/>
          <w:sz w:val="16"/>
          <w:szCs w:val="16"/>
        </w:rPr>
        <w:t xml:space="preserve">3) </w:t>
      </w:r>
      <w:r w:rsidRPr="00992448">
        <w:rPr>
          <w:rFonts w:ascii="Times New Roman" w:hAnsi="Times New Roman" w:cs="Times New Roman"/>
          <w:sz w:val="16"/>
          <w:szCs w:val="16"/>
        </w:rPr>
        <w:t>İşletme Bölümü,</w:t>
      </w:r>
    </w:p>
    <w:p w:rsidR="00E8452D" w:rsidRPr="00992448" w:rsidRDefault="00E8452D" w:rsidP="00E8452D">
      <w:pPr>
        <w:spacing w:line="360" w:lineRule="auto"/>
        <w:rPr>
          <w:rFonts w:ascii="Times New Roman" w:hAnsi="Times New Roman" w:cs="Times New Roman"/>
          <w:sz w:val="16"/>
          <w:szCs w:val="16"/>
        </w:rPr>
      </w:pPr>
      <w:r w:rsidRPr="00992448">
        <w:rPr>
          <w:rFonts w:ascii="Times New Roman" w:hAnsi="Times New Roman" w:cs="Times New Roman"/>
          <w:b/>
          <w:sz w:val="16"/>
          <w:szCs w:val="16"/>
        </w:rPr>
        <w:t xml:space="preserve">4) </w:t>
      </w:r>
      <w:r w:rsidRPr="00992448">
        <w:rPr>
          <w:rFonts w:ascii="Times New Roman" w:hAnsi="Times New Roman" w:cs="Times New Roman"/>
          <w:sz w:val="16"/>
          <w:szCs w:val="16"/>
        </w:rPr>
        <w:t>Uluslararası İlişkiler Bölümü,</w:t>
      </w:r>
    </w:p>
    <w:p w:rsidR="00E8452D" w:rsidRPr="00992448" w:rsidRDefault="00E8452D" w:rsidP="00E8452D">
      <w:pPr>
        <w:spacing w:line="360" w:lineRule="auto"/>
        <w:jc w:val="both"/>
        <w:rPr>
          <w:rFonts w:ascii="Times New Roman" w:hAnsi="Times New Roman" w:cs="Times New Roman"/>
          <w:sz w:val="16"/>
          <w:szCs w:val="16"/>
        </w:rPr>
      </w:pPr>
      <w:r w:rsidRPr="00992448">
        <w:rPr>
          <w:rFonts w:ascii="Times New Roman" w:hAnsi="Times New Roman" w:cs="Times New Roman"/>
          <w:sz w:val="16"/>
          <w:szCs w:val="16"/>
        </w:rPr>
        <w:tab/>
      </w:r>
      <w:proofErr w:type="spellStart"/>
      <w:r w:rsidRPr="00992448">
        <w:rPr>
          <w:rFonts w:ascii="Times New Roman" w:hAnsi="Times New Roman" w:cs="Times New Roman"/>
          <w:sz w:val="16"/>
          <w:szCs w:val="16"/>
        </w:rPr>
        <w:t>Fakültemiz’de</w:t>
      </w:r>
      <w:proofErr w:type="spellEnd"/>
      <w:r w:rsidRPr="00992448">
        <w:rPr>
          <w:rFonts w:ascii="Times New Roman" w:hAnsi="Times New Roman" w:cs="Times New Roman"/>
          <w:sz w:val="16"/>
          <w:szCs w:val="16"/>
        </w:rPr>
        <w:t xml:space="preserve"> </w:t>
      </w:r>
      <w:r w:rsidR="006633A7" w:rsidRPr="00992448">
        <w:rPr>
          <w:rFonts w:ascii="Times New Roman" w:hAnsi="Times New Roman" w:cs="Times New Roman"/>
          <w:sz w:val="16"/>
          <w:szCs w:val="16"/>
        </w:rPr>
        <w:t xml:space="preserve">31 </w:t>
      </w:r>
      <w:r w:rsidRPr="00992448">
        <w:rPr>
          <w:rFonts w:ascii="Times New Roman" w:hAnsi="Times New Roman" w:cs="Times New Roman"/>
          <w:sz w:val="16"/>
          <w:szCs w:val="16"/>
        </w:rPr>
        <w:t>öğretim el</w:t>
      </w:r>
      <w:r w:rsidR="006633A7" w:rsidRPr="00992448">
        <w:rPr>
          <w:rFonts w:ascii="Times New Roman" w:hAnsi="Times New Roman" w:cs="Times New Roman"/>
          <w:sz w:val="16"/>
          <w:szCs w:val="16"/>
        </w:rPr>
        <w:t>e</w:t>
      </w:r>
      <w:r w:rsidRPr="00992448">
        <w:rPr>
          <w:rFonts w:ascii="Times New Roman" w:hAnsi="Times New Roman" w:cs="Times New Roman"/>
          <w:sz w:val="16"/>
          <w:szCs w:val="16"/>
        </w:rPr>
        <w:t>manı, 1</w:t>
      </w:r>
      <w:r w:rsidR="006633A7" w:rsidRPr="00992448">
        <w:rPr>
          <w:rFonts w:ascii="Times New Roman" w:hAnsi="Times New Roman" w:cs="Times New Roman"/>
          <w:sz w:val="16"/>
          <w:szCs w:val="16"/>
        </w:rPr>
        <w:t>1</w:t>
      </w:r>
      <w:r w:rsidRPr="00992448">
        <w:rPr>
          <w:rFonts w:ascii="Times New Roman" w:hAnsi="Times New Roman" w:cs="Times New Roman"/>
          <w:sz w:val="16"/>
          <w:szCs w:val="16"/>
        </w:rPr>
        <w:t xml:space="preserve"> idari </w:t>
      </w:r>
      <w:proofErr w:type="gramStart"/>
      <w:r w:rsidRPr="00992448">
        <w:rPr>
          <w:rFonts w:ascii="Times New Roman" w:hAnsi="Times New Roman" w:cs="Times New Roman"/>
          <w:sz w:val="16"/>
          <w:szCs w:val="16"/>
        </w:rPr>
        <w:t>personel  görev</w:t>
      </w:r>
      <w:proofErr w:type="gramEnd"/>
      <w:r w:rsidRPr="00992448">
        <w:rPr>
          <w:rFonts w:ascii="Times New Roman" w:hAnsi="Times New Roman" w:cs="Times New Roman"/>
          <w:sz w:val="16"/>
          <w:szCs w:val="16"/>
        </w:rPr>
        <w:t xml:space="preserve"> yapmakta ve lisans düzeyinde </w:t>
      </w:r>
      <w:r w:rsidR="008C5ACA" w:rsidRPr="00992448">
        <w:rPr>
          <w:rFonts w:ascii="Times New Roman" w:hAnsi="Times New Roman" w:cs="Times New Roman"/>
          <w:sz w:val="16"/>
          <w:szCs w:val="16"/>
        </w:rPr>
        <w:t>1773</w:t>
      </w:r>
      <w:r w:rsidRPr="00992448">
        <w:rPr>
          <w:rFonts w:ascii="Times New Roman" w:hAnsi="Times New Roman" w:cs="Times New Roman"/>
          <w:sz w:val="16"/>
          <w:szCs w:val="16"/>
        </w:rPr>
        <w:t xml:space="preserve"> öğrenci, lisansüstü düzeyde </w:t>
      </w:r>
      <w:r w:rsidR="00614287" w:rsidRPr="00992448">
        <w:rPr>
          <w:rFonts w:ascii="Times New Roman" w:hAnsi="Times New Roman" w:cs="Times New Roman"/>
          <w:sz w:val="16"/>
          <w:szCs w:val="16"/>
        </w:rPr>
        <w:t>ise 22</w:t>
      </w:r>
      <w:r w:rsidR="004F40C3" w:rsidRPr="00992448">
        <w:rPr>
          <w:rFonts w:ascii="Times New Roman" w:hAnsi="Times New Roman" w:cs="Times New Roman"/>
          <w:sz w:val="16"/>
          <w:szCs w:val="16"/>
        </w:rPr>
        <w:t xml:space="preserve"> doktora,  112 </w:t>
      </w:r>
      <w:proofErr w:type="spellStart"/>
      <w:r w:rsidR="004F40C3" w:rsidRPr="00992448">
        <w:rPr>
          <w:rFonts w:ascii="Times New Roman" w:hAnsi="Times New Roman" w:cs="Times New Roman"/>
          <w:sz w:val="16"/>
          <w:szCs w:val="16"/>
        </w:rPr>
        <w:t>yükseklisans</w:t>
      </w:r>
      <w:proofErr w:type="spellEnd"/>
      <w:r w:rsidR="004F40C3" w:rsidRPr="00992448">
        <w:rPr>
          <w:rFonts w:ascii="Times New Roman" w:hAnsi="Times New Roman" w:cs="Times New Roman"/>
          <w:sz w:val="16"/>
          <w:szCs w:val="16"/>
        </w:rPr>
        <w:t xml:space="preserve"> öğrencisi öğrenim görmektedir. Ayrıca 141 yabancı uyruklu öğrencimiz eğitim-öğretimini Fakültemizde sürdürmektedir.</w:t>
      </w:r>
    </w:p>
    <w:p w:rsidR="00E8452D" w:rsidRPr="00992448" w:rsidRDefault="00E8452D" w:rsidP="00E8452D">
      <w:pPr>
        <w:spacing w:line="360" w:lineRule="auto"/>
        <w:jc w:val="both"/>
        <w:rPr>
          <w:rFonts w:ascii="Times New Roman" w:hAnsi="Times New Roman" w:cs="Times New Roman"/>
          <w:sz w:val="16"/>
          <w:szCs w:val="16"/>
        </w:rPr>
      </w:pPr>
      <w:r w:rsidRPr="00992448">
        <w:rPr>
          <w:rFonts w:ascii="Times New Roman" w:hAnsi="Times New Roman" w:cs="Times New Roman"/>
          <w:b/>
          <w:sz w:val="16"/>
          <w:szCs w:val="16"/>
          <w:u w:val="single"/>
        </w:rPr>
        <w:t>Misyonumuz:</w:t>
      </w:r>
      <w:r w:rsidRPr="00992448">
        <w:rPr>
          <w:rFonts w:ascii="Times New Roman" w:hAnsi="Times New Roman" w:cs="Times New Roman"/>
          <w:sz w:val="16"/>
          <w:szCs w:val="16"/>
        </w:rPr>
        <w:t xml:space="preserve"> Evrensel değerler perspektifinde; bilim, kültür ve sanat birikiminden yararlanılarak iletişim ve girişimcilik becerileri olan </w:t>
      </w:r>
      <w:proofErr w:type="gramStart"/>
      <w:r w:rsidRPr="00992448">
        <w:rPr>
          <w:rFonts w:ascii="Times New Roman" w:hAnsi="Times New Roman" w:cs="Times New Roman"/>
          <w:sz w:val="16"/>
          <w:szCs w:val="16"/>
        </w:rPr>
        <w:t>yüksek öğretim</w:t>
      </w:r>
      <w:proofErr w:type="gramEnd"/>
      <w:r w:rsidRPr="00992448">
        <w:rPr>
          <w:rFonts w:ascii="Times New Roman" w:hAnsi="Times New Roman" w:cs="Times New Roman"/>
          <w:sz w:val="16"/>
          <w:szCs w:val="16"/>
        </w:rPr>
        <w:t xml:space="preserve"> düzeyinde gençler yetiştirmektir.</w:t>
      </w:r>
    </w:p>
    <w:p w:rsidR="00E8452D" w:rsidRPr="00992448" w:rsidRDefault="00E8452D" w:rsidP="00E8452D">
      <w:pPr>
        <w:spacing w:line="360" w:lineRule="auto"/>
        <w:jc w:val="both"/>
        <w:rPr>
          <w:rFonts w:ascii="Times New Roman" w:hAnsi="Times New Roman" w:cs="Times New Roman"/>
          <w:sz w:val="16"/>
          <w:szCs w:val="16"/>
        </w:rPr>
      </w:pPr>
      <w:r w:rsidRPr="00992448">
        <w:rPr>
          <w:rFonts w:ascii="Times New Roman" w:hAnsi="Times New Roman" w:cs="Times New Roman"/>
          <w:b/>
          <w:sz w:val="16"/>
          <w:szCs w:val="16"/>
          <w:u w:val="single"/>
        </w:rPr>
        <w:t>Vizyonumuz:</w:t>
      </w:r>
      <w:r w:rsidRPr="00992448">
        <w:rPr>
          <w:rFonts w:ascii="Times New Roman" w:hAnsi="Times New Roman" w:cs="Times New Roman"/>
          <w:sz w:val="16"/>
          <w:szCs w:val="16"/>
        </w:rPr>
        <w:t xml:space="preserve"> Küresel rekabet ortamında kamu ve özel sektör ile STK’ların ihtiyaçlarına cevap verecek nitelikleri taşıyan stratejik kararları alma becerisine sahip </w:t>
      </w:r>
      <w:proofErr w:type="gramStart"/>
      <w:r w:rsidRPr="00992448">
        <w:rPr>
          <w:rFonts w:ascii="Times New Roman" w:hAnsi="Times New Roman" w:cs="Times New Roman"/>
          <w:sz w:val="16"/>
          <w:szCs w:val="16"/>
        </w:rPr>
        <w:t>öğrencileri  yetiştirecek</w:t>
      </w:r>
      <w:proofErr w:type="gramEnd"/>
      <w:r w:rsidRPr="00992448">
        <w:rPr>
          <w:rFonts w:ascii="Times New Roman" w:hAnsi="Times New Roman" w:cs="Times New Roman"/>
          <w:sz w:val="16"/>
          <w:szCs w:val="16"/>
        </w:rPr>
        <w:t xml:space="preserve"> niteliği geliştirmek ve bilim dünyasının önde gelen bilimsel kurumlarından birisi olmaktır.</w:t>
      </w:r>
    </w:p>
    <w:p w:rsidR="00E8452D" w:rsidRPr="00992448" w:rsidRDefault="00E8452D" w:rsidP="00E8452D">
      <w:pPr>
        <w:spacing w:line="360" w:lineRule="auto"/>
        <w:jc w:val="both"/>
        <w:rPr>
          <w:rFonts w:ascii="Times New Roman" w:hAnsi="Times New Roman" w:cs="Times New Roman"/>
          <w:sz w:val="16"/>
          <w:szCs w:val="16"/>
        </w:rPr>
      </w:pPr>
      <w:proofErr w:type="gramStart"/>
      <w:r w:rsidRPr="00992448">
        <w:rPr>
          <w:rFonts w:ascii="Times New Roman" w:hAnsi="Times New Roman" w:cs="Times New Roman"/>
          <w:b/>
          <w:sz w:val="16"/>
          <w:szCs w:val="16"/>
          <w:u w:val="single"/>
        </w:rPr>
        <w:t>Amacımız:</w:t>
      </w:r>
      <w:r w:rsidRPr="00992448">
        <w:rPr>
          <w:rFonts w:ascii="Times New Roman" w:hAnsi="Times New Roman" w:cs="Times New Roman"/>
          <w:sz w:val="16"/>
          <w:szCs w:val="16"/>
        </w:rPr>
        <w:t xml:space="preserve"> Akademik donanımlı ve deneyimli seçkin öğretim elamanı kadrosu ve nitelikli personeli, eğitim bilim ilkeleri ön plana alınarak oluşturulmuş, öğretim ortamı, yeniliğe ve gelişmeye açık yönetim anlayışı ile gençleri; toplumsal olay ve olguları gözlemleyen araştıran ve sorgulayan, bilgiden bilgi üretebilen, girişimci ve iletişimci, bilinçli, duyarlı ve farkındalık düzeyi yüksek bireyler olarak öğrencilerimizi yetiştirmektir.</w:t>
      </w:r>
      <w:proofErr w:type="gramEnd"/>
    </w:p>
    <w:p w:rsidR="00E8452D" w:rsidRPr="00992448" w:rsidRDefault="00E8452D" w:rsidP="00E8452D">
      <w:pPr>
        <w:spacing w:line="360" w:lineRule="auto"/>
        <w:jc w:val="both"/>
        <w:rPr>
          <w:rFonts w:ascii="Times New Roman" w:hAnsi="Times New Roman" w:cs="Times New Roman"/>
          <w:sz w:val="16"/>
          <w:szCs w:val="16"/>
        </w:rPr>
      </w:pPr>
      <w:r w:rsidRPr="00992448">
        <w:rPr>
          <w:rFonts w:ascii="Times New Roman" w:hAnsi="Times New Roman" w:cs="Times New Roman"/>
          <w:sz w:val="16"/>
          <w:szCs w:val="16"/>
        </w:rPr>
        <w:tab/>
        <w:t>Siyaset Bilimi ve Kamu Yönetimi Bölümü’nün amacı; öğrencilerimizden küreselleşen dünyada Türkiye’nin sosyal hayatı ve yönetim yapısına dair çok yönlü ve geniş açılı yaklaşım oluşturmaktır.</w:t>
      </w:r>
    </w:p>
    <w:p w:rsidR="00E8452D" w:rsidRPr="00992448" w:rsidRDefault="00E8452D" w:rsidP="00E8452D">
      <w:pPr>
        <w:spacing w:line="360" w:lineRule="auto"/>
        <w:jc w:val="both"/>
        <w:rPr>
          <w:rFonts w:ascii="Times New Roman" w:hAnsi="Times New Roman" w:cs="Times New Roman"/>
          <w:sz w:val="16"/>
          <w:szCs w:val="16"/>
        </w:rPr>
      </w:pPr>
      <w:r w:rsidRPr="00992448">
        <w:rPr>
          <w:rFonts w:ascii="Times New Roman" w:hAnsi="Times New Roman" w:cs="Times New Roman"/>
          <w:sz w:val="16"/>
          <w:szCs w:val="16"/>
        </w:rPr>
        <w:tab/>
        <w:t>İktisat Bölümü’nün amacı; öğrencilerimizi iktisadi olguları analiz etmeye yatkın araştırma yapmaya istekli, yetkin düşünebilen bireyler olarak yetiştirmektir.</w:t>
      </w:r>
    </w:p>
    <w:p w:rsidR="00E8452D" w:rsidRPr="00992448" w:rsidRDefault="00E8452D" w:rsidP="00E8452D">
      <w:pPr>
        <w:spacing w:line="360" w:lineRule="auto"/>
        <w:jc w:val="both"/>
        <w:rPr>
          <w:rFonts w:ascii="Times New Roman" w:hAnsi="Times New Roman" w:cs="Times New Roman"/>
          <w:sz w:val="16"/>
          <w:szCs w:val="16"/>
        </w:rPr>
      </w:pPr>
      <w:r w:rsidRPr="00992448">
        <w:rPr>
          <w:rFonts w:ascii="Times New Roman" w:hAnsi="Times New Roman" w:cs="Times New Roman"/>
          <w:sz w:val="16"/>
          <w:szCs w:val="16"/>
        </w:rPr>
        <w:tab/>
        <w:t>İşletme Bölümü’nün amacı; öğrencilerimizi çevredeki ve dünyadaki ekonomik, sosyal, kültürel ve çevresel gelişmeleri yakından takip eden, sosyal yönü güçlü, en az bir yabancı dil öğenmiş, işletme bilgisi güçlü, teknoloji ve iktisadi analiz araçlarını kullanabilen ve işletme bilimi ile ilgili bilgileri sentez becerisi yüksek bireyler olarak yetiştirmektir.</w:t>
      </w:r>
    </w:p>
    <w:p w:rsidR="00E8452D" w:rsidRPr="00992448" w:rsidRDefault="00E8452D" w:rsidP="00E8452D">
      <w:pPr>
        <w:spacing w:line="360" w:lineRule="auto"/>
        <w:jc w:val="both"/>
        <w:rPr>
          <w:rFonts w:ascii="Times New Roman" w:hAnsi="Times New Roman" w:cs="Times New Roman"/>
          <w:sz w:val="16"/>
          <w:szCs w:val="16"/>
        </w:rPr>
      </w:pPr>
      <w:r w:rsidRPr="00992448">
        <w:rPr>
          <w:rFonts w:ascii="Times New Roman" w:hAnsi="Times New Roman" w:cs="Times New Roman"/>
          <w:sz w:val="16"/>
          <w:szCs w:val="16"/>
        </w:rPr>
        <w:tab/>
        <w:t xml:space="preserve">Uluslararası İlişkiler Bölümü’nün amacı; öğrencilerimizi uluslararası ilişkiler alanında muhtelif çalışmalar yapabilecek, analiz </w:t>
      </w:r>
      <w:r w:rsidRPr="00992448">
        <w:rPr>
          <w:rFonts w:ascii="Times New Roman" w:hAnsi="Times New Roman" w:cs="Times New Roman"/>
          <w:sz w:val="16"/>
          <w:szCs w:val="16"/>
        </w:rPr>
        <w:lastRenderedPageBreak/>
        <w:t>yeteneği gelişmiş, üretken, küresel sorunlarla ilgili, entelektüel kapasitesini geliştirme arzulu ve ileri düzeyde yabancı dil bilgisiyle donanımlı bireyler olarak yetiştirmektir.</w:t>
      </w:r>
    </w:p>
    <w:p w:rsidR="007B306E" w:rsidRPr="00992448" w:rsidRDefault="00E8452D" w:rsidP="00E8452D">
      <w:pPr>
        <w:pStyle w:val="GvdeMetni"/>
        <w:rPr>
          <w:rFonts w:ascii="Times New Roman" w:hAnsi="Times New Roman" w:cs="Times New Roman"/>
          <w:sz w:val="16"/>
          <w:szCs w:val="16"/>
        </w:rPr>
      </w:pPr>
      <w:r w:rsidRPr="00992448">
        <w:rPr>
          <w:rFonts w:ascii="Times New Roman" w:hAnsi="Times New Roman" w:cs="Times New Roman"/>
          <w:color w:val="FF0000"/>
          <w:sz w:val="16"/>
          <w:szCs w:val="16"/>
        </w:rPr>
        <w:tab/>
      </w:r>
      <w:r w:rsidRPr="00992448">
        <w:rPr>
          <w:rFonts w:ascii="Times New Roman" w:hAnsi="Times New Roman" w:cs="Times New Roman"/>
          <w:sz w:val="16"/>
          <w:szCs w:val="16"/>
        </w:rPr>
        <w:t xml:space="preserve">Fakültemiz; bilgi ve analitik düşünme odaklı eğitim-öğretim anlayışıyla </w:t>
      </w:r>
      <w:proofErr w:type="gramStart"/>
      <w:r w:rsidRPr="00992448">
        <w:rPr>
          <w:rFonts w:ascii="Times New Roman" w:hAnsi="Times New Roman" w:cs="Times New Roman"/>
          <w:sz w:val="16"/>
          <w:szCs w:val="16"/>
        </w:rPr>
        <w:t>sosyal  bilimlerde</w:t>
      </w:r>
      <w:proofErr w:type="gramEnd"/>
      <w:r w:rsidRPr="00992448">
        <w:rPr>
          <w:rFonts w:ascii="Times New Roman" w:hAnsi="Times New Roman" w:cs="Times New Roman"/>
          <w:sz w:val="16"/>
          <w:szCs w:val="16"/>
        </w:rPr>
        <w:t xml:space="preserve"> düşünce-bilim dünyasının önemli bir üyesi olmayı hedeflemektedir.</w:t>
      </w:r>
    </w:p>
    <w:p w:rsidR="00E8452D" w:rsidRPr="00992448" w:rsidRDefault="00E8452D" w:rsidP="00E8452D">
      <w:pPr>
        <w:pStyle w:val="GvdeMetni"/>
        <w:rPr>
          <w:rFonts w:ascii="Times New Roman" w:hAnsi="Times New Roman" w:cs="Times New Roman"/>
          <w:color w:val="FF0000"/>
          <w:sz w:val="16"/>
          <w:szCs w:val="16"/>
        </w:rPr>
      </w:pPr>
    </w:p>
    <w:p w:rsidR="007B306E" w:rsidRPr="00992448" w:rsidRDefault="00C57BF6" w:rsidP="004A3118">
      <w:pPr>
        <w:pStyle w:val="Balk1"/>
        <w:numPr>
          <w:ilvl w:val="0"/>
          <w:numId w:val="10"/>
        </w:numPr>
        <w:spacing w:before="0" w:line="360" w:lineRule="auto"/>
        <w:ind w:left="284" w:firstLine="0"/>
        <w:jc w:val="left"/>
        <w:rPr>
          <w:sz w:val="16"/>
          <w:szCs w:val="16"/>
        </w:rPr>
      </w:pPr>
      <w:bookmarkStart w:id="9" w:name="_TOC_250024"/>
      <w:r w:rsidRPr="00992448">
        <w:rPr>
          <w:sz w:val="16"/>
          <w:szCs w:val="16"/>
        </w:rPr>
        <w:t>MİSYON, VİZYON, AMAÇ VE</w:t>
      </w:r>
      <w:r w:rsidRPr="00992448">
        <w:rPr>
          <w:spacing w:val="-1"/>
          <w:sz w:val="16"/>
          <w:szCs w:val="16"/>
        </w:rPr>
        <w:t xml:space="preserve"> </w:t>
      </w:r>
      <w:bookmarkEnd w:id="9"/>
      <w:r w:rsidRPr="00992448">
        <w:rPr>
          <w:sz w:val="16"/>
          <w:szCs w:val="16"/>
        </w:rPr>
        <w:t>HEDEFLERİMİZ</w:t>
      </w:r>
    </w:p>
    <w:p w:rsidR="00CF47AD" w:rsidRPr="00992448" w:rsidRDefault="00CF47AD" w:rsidP="004A3118">
      <w:pPr>
        <w:spacing w:line="360" w:lineRule="auto"/>
        <w:jc w:val="both"/>
        <w:rPr>
          <w:rFonts w:ascii="Times New Roman" w:hAnsi="Times New Roman" w:cs="Times New Roman"/>
          <w:b/>
          <w:bCs/>
          <w:color w:val="000000"/>
          <w:sz w:val="16"/>
          <w:szCs w:val="16"/>
        </w:rPr>
      </w:pPr>
      <w:r w:rsidRPr="00992448">
        <w:rPr>
          <w:rFonts w:ascii="Times New Roman" w:hAnsi="Times New Roman" w:cs="Times New Roman"/>
          <w:b/>
          <w:bCs/>
          <w:color w:val="000000"/>
          <w:sz w:val="16"/>
          <w:szCs w:val="16"/>
        </w:rPr>
        <w:t>MİSYONUMUZ</w:t>
      </w:r>
    </w:p>
    <w:p w:rsidR="00CF47AD" w:rsidRPr="00992448" w:rsidRDefault="00CF47AD" w:rsidP="004A3118">
      <w:pPr>
        <w:spacing w:line="360" w:lineRule="auto"/>
        <w:ind w:firstLine="708"/>
        <w:jc w:val="both"/>
        <w:rPr>
          <w:rFonts w:ascii="Times New Roman" w:hAnsi="Times New Roman" w:cs="Times New Roman"/>
          <w:b/>
          <w:bCs/>
          <w:color w:val="000000"/>
          <w:sz w:val="16"/>
          <w:szCs w:val="16"/>
        </w:rPr>
      </w:pPr>
      <w:r w:rsidRPr="00992448">
        <w:rPr>
          <w:rFonts w:ascii="Times New Roman" w:hAnsi="Times New Roman" w:cs="Times New Roman"/>
          <w:sz w:val="16"/>
          <w:szCs w:val="16"/>
        </w:rPr>
        <w:t xml:space="preserve">Çanakkale Siyasal Bilgiler Fakültesi; evrensel değerler perspektifinde, bilim, bilgi, kültür ve sanat birikiminden yararlanarak, mesleki bilgi ve becerilerini ülke kalkınmasını sağlama amacı doğrultusunda kullanan, düşünen, sorgulayan, toplumsal problemlere duyarlı, örf ve adetlerine saygılı olan, yüksek iletişim becerilerine sahip öğrenciler yetiştirmeyi </w:t>
      </w:r>
      <w:proofErr w:type="gramStart"/>
      <w:r w:rsidRPr="00992448">
        <w:rPr>
          <w:rFonts w:ascii="Times New Roman" w:hAnsi="Times New Roman" w:cs="Times New Roman"/>
          <w:sz w:val="16"/>
          <w:szCs w:val="16"/>
        </w:rPr>
        <w:t>misyon</w:t>
      </w:r>
      <w:proofErr w:type="gramEnd"/>
      <w:r w:rsidRPr="00992448">
        <w:rPr>
          <w:rFonts w:ascii="Times New Roman" w:hAnsi="Times New Roman" w:cs="Times New Roman"/>
          <w:sz w:val="16"/>
          <w:szCs w:val="16"/>
        </w:rPr>
        <w:t xml:space="preserve"> edinmiştir. Fakültemiz, araştıran, üreten, bilinçli tüketen, Türkiye’nin ve dünyanın değişen ve gelişen ekonomik, sosyal, siyasi ve politik olaylarını takip eden, yerel ve küresel değişimleri iyi analiz eden, farklı sektörlerdeki firma ve kurumları yönetebilen entelektüel birikimli bireyler yetiştirme görev ve sorumluluğu bilinciyle faaliyetlerini sürdürmektedir.  </w:t>
      </w:r>
    </w:p>
    <w:p w:rsidR="00CF47AD" w:rsidRPr="00992448" w:rsidRDefault="00CF47AD" w:rsidP="004A3118">
      <w:pPr>
        <w:spacing w:line="360" w:lineRule="auto"/>
        <w:jc w:val="both"/>
        <w:rPr>
          <w:rFonts w:ascii="Times New Roman" w:hAnsi="Times New Roman" w:cs="Times New Roman"/>
          <w:sz w:val="16"/>
          <w:szCs w:val="16"/>
        </w:rPr>
      </w:pPr>
      <w:r w:rsidRPr="00992448">
        <w:rPr>
          <w:rFonts w:ascii="Times New Roman" w:hAnsi="Times New Roman" w:cs="Times New Roman"/>
          <w:b/>
          <w:bCs/>
          <w:color w:val="000000"/>
          <w:sz w:val="16"/>
          <w:szCs w:val="16"/>
        </w:rPr>
        <w:t xml:space="preserve"> VİZYONUMUZ</w:t>
      </w:r>
    </w:p>
    <w:p w:rsidR="00CF47AD" w:rsidRPr="00992448" w:rsidRDefault="00CF47AD" w:rsidP="00CF47AD">
      <w:pPr>
        <w:spacing w:line="360" w:lineRule="auto"/>
        <w:ind w:firstLine="709"/>
        <w:jc w:val="both"/>
        <w:rPr>
          <w:rFonts w:ascii="Times New Roman" w:hAnsi="Times New Roman" w:cs="Times New Roman"/>
          <w:color w:val="000000"/>
          <w:sz w:val="16"/>
          <w:szCs w:val="16"/>
          <w:lang w:val="de-DE"/>
        </w:rPr>
      </w:pPr>
      <w:r w:rsidRPr="00992448">
        <w:rPr>
          <w:rFonts w:ascii="Times New Roman" w:hAnsi="Times New Roman" w:cs="Times New Roman"/>
          <w:sz w:val="16"/>
          <w:szCs w:val="16"/>
        </w:rPr>
        <w:t xml:space="preserve">Siyasal Bilgiler Fakültesi’nin </w:t>
      </w:r>
      <w:proofErr w:type="gramStart"/>
      <w:r w:rsidRPr="00992448">
        <w:rPr>
          <w:rFonts w:ascii="Times New Roman" w:hAnsi="Times New Roman" w:cs="Times New Roman"/>
          <w:sz w:val="16"/>
          <w:szCs w:val="16"/>
        </w:rPr>
        <w:t>vizyonu</w:t>
      </w:r>
      <w:proofErr w:type="gramEnd"/>
      <w:r w:rsidRPr="00992448">
        <w:rPr>
          <w:rFonts w:ascii="Times New Roman" w:hAnsi="Times New Roman" w:cs="Times New Roman"/>
          <w:sz w:val="16"/>
          <w:szCs w:val="16"/>
        </w:rPr>
        <w:t xml:space="preserve">; küresel rekabet ortamında, kamu, özel sektör ve sivil toplum kuruluşlarının ihtiyaçlarına cevap verecek nitelikleri taşıyan, girişimci ve stratejik karar alma becerisine sahip olan, sanayi ve hizmet sektöründeki işletmeler, kurum ve kuruluşlarda verimliliği sağlamayı ilke edinen donanımlı bireyler yetiştiren, bölge ve ülke kalkınması için çalışmalar ve projeler üreten ve bilim dünyasının nitelikli bir üyesi olarak ulusal ve uluslararası firma ve kuruluşlarla işbirliği yapmak suretiyle her alanda katkı sunan bir Fakülte olmaktır. </w:t>
      </w:r>
    </w:p>
    <w:p w:rsidR="00CF47AD" w:rsidRPr="00992448" w:rsidRDefault="00CF47AD" w:rsidP="004A3118">
      <w:pPr>
        <w:spacing w:line="360" w:lineRule="auto"/>
        <w:ind w:firstLine="709"/>
        <w:jc w:val="both"/>
        <w:rPr>
          <w:rFonts w:ascii="Times New Roman" w:hAnsi="Times New Roman" w:cs="Times New Roman"/>
          <w:color w:val="000000"/>
          <w:sz w:val="16"/>
          <w:szCs w:val="16"/>
          <w:lang w:val="de-DE"/>
        </w:rPr>
      </w:pPr>
      <w:proofErr w:type="spellStart"/>
      <w:r w:rsidRPr="00992448">
        <w:rPr>
          <w:rFonts w:ascii="Times New Roman" w:hAnsi="Times New Roman" w:cs="Times New Roman"/>
          <w:color w:val="000000"/>
          <w:sz w:val="16"/>
          <w:szCs w:val="16"/>
          <w:lang w:val="de-DE"/>
        </w:rPr>
        <w:t>Fakültemiz</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tüm</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akademik</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ve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idari</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personeli</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ile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birlikte</w:t>
      </w:r>
      <w:proofErr w:type="spellEnd"/>
      <w:r w:rsidRPr="00992448">
        <w:rPr>
          <w:rFonts w:ascii="Times New Roman" w:hAnsi="Times New Roman" w:cs="Times New Roman"/>
          <w:color w:val="000000"/>
          <w:sz w:val="16"/>
          <w:szCs w:val="16"/>
          <w:lang w:val="de-DE"/>
        </w:rPr>
        <w:t xml:space="preserve"> her </w:t>
      </w:r>
      <w:proofErr w:type="spellStart"/>
      <w:r w:rsidRPr="00992448">
        <w:rPr>
          <w:rFonts w:ascii="Times New Roman" w:hAnsi="Times New Roman" w:cs="Times New Roman"/>
          <w:color w:val="000000"/>
          <w:sz w:val="16"/>
          <w:szCs w:val="16"/>
          <w:lang w:val="de-DE"/>
        </w:rPr>
        <w:t>geçen</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gün</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gelişmekte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olan</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teknolojiyi</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takip</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edebilecek</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bilgi</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donanımına</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sahip</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ve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yeni</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gelişmelere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kendini</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uydurabilecek</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gençleri</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yetiştirmeyi</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kendisinde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bir</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sorumluluk</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olarak</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görmektedir</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Bunun</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yanısıra</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öğrencilerimizin</w:t>
      </w:r>
      <w:proofErr w:type="spellEnd"/>
      <w:r w:rsidRPr="00992448">
        <w:rPr>
          <w:rFonts w:ascii="Times New Roman" w:hAnsi="Times New Roman" w:cs="Times New Roman"/>
          <w:color w:val="000000"/>
          <w:sz w:val="16"/>
          <w:szCs w:val="16"/>
          <w:lang w:val="de-DE"/>
        </w:rPr>
        <w:t xml:space="preserve"> her </w:t>
      </w:r>
      <w:proofErr w:type="spellStart"/>
      <w:r w:rsidRPr="00992448">
        <w:rPr>
          <w:rFonts w:ascii="Times New Roman" w:hAnsi="Times New Roman" w:cs="Times New Roman"/>
          <w:color w:val="000000"/>
          <w:sz w:val="16"/>
          <w:szCs w:val="16"/>
          <w:lang w:val="de-DE"/>
        </w:rPr>
        <w:t>açıdan</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toplumumuza</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faydalı</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bir</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birey</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olacak</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şekilde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Fakültemizden</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mezun</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olmaları</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başlıca</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sorumluluğumuz</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olarak</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algılamaktayız</w:t>
      </w:r>
      <w:proofErr w:type="spellEnd"/>
      <w:r w:rsidRPr="00992448">
        <w:rPr>
          <w:rFonts w:ascii="Times New Roman" w:hAnsi="Times New Roman" w:cs="Times New Roman"/>
          <w:color w:val="000000"/>
          <w:sz w:val="16"/>
          <w:szCs w:val="16"/>
          <w:lang w:val="de-DE"/>
        </w:rPr>
        <w:t>.</w:t>
      </w:r>
    </w:p>
    <w:p w:rsidR="00CF47AD" w:rsidRPr="00992448" w:rsidRDefault="00CF47AD" w:rsidP="004A3118">
      <w:pPr>
        <w:spacing w:line="360" w:lineRule="auto"/>
        <w:ind w:firstLine="709"/>
        <w:jc w:val="both"/>
        <w:rPr>
          <w:rFonts w:ascii="Times New Roman" w:hAnsi="Times New Roman" w:cs="Times New Roman"/>
          <w:color w:val="000000"/>
          <w:sz w:val="16"/>
          <w:szCs w:val="16"/>
          <w:lang w:val="de-DE"/>
        </w:rPr>
      </w:pPr>
      <w:proofErr w:type="spellStart"/>
      <w:r w:rsidRPr="00992448">
        <w:rPr>
          <w:rFonts w:ascii="Times New Roman" w:hAnsi="Times New Roman" w:cs="Times New Roman"/>
          <w:color w:val="000000"/>
          <w:sz w:val="16"/>
          <w:szCs w:val="16"/>
          <w:lang w:val="de-DE"/>
        </w:rPr>
        <w:t>Fakültemiz</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bünyesinde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mevcut</w:t>
      </w:r>
      <w:proofErr w:type="spellEnd"/>
      <w:r w:rsidRPr="00992448">
        <w:rPr>
          <w:rFonts w:ascii="Times New Roman" w:hAnsi="Times New Roman" w:cs="Times New Roman"/>
          <w:color w:val="000000"/>
          <w:sz w:val="16"/>
          <w:szCs w:val="16"/>
          <w:lang w:val="de-DE"/>
        </w:rPr>
        <w:t xml:space="preserve"> 4 </w:t>
      </w:r>
      <w:proofErr w:type="spellStart"/>
      <w:r w:rsidRPr="00992448">
        <w:rPr>
          <w:rFonts w:ascii="Times New Roman" w:hAnsi="Times New Roman" w:cs="Times New Roman"/>
          <w:color w:val="000000"/>
          <w:sz w:val="16"/>
          <w:szCs w:val="16"/>
          <w:lang w:val="de-DE"/>
        </w:rPr>
        <w:t>bölüm</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vardır</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Fakültemiz</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dekan</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tarafından</w:t>
      </w:r>
      <w:proofErr w:type="spellEnd"/>
      <w:r w:rsidRPr="00992448">
        <w:rPr>
          <w:rFonts w:ascii="Times New Roman" w:hAnsi="Times New Roman" w:cs="Times New Roman"/>
          <w:color w:val="000000"/>
          <w:sz w:val="16"/>
          <w:szCs w:val="16"/>
          <w:lang w:val="de-DE"/>
        </w:rPr>
        <w:t xml:space="preserve"> 2547 </w:t>
      </w:r>
      <w:proofErr w:type="spellStart"/>
      <w:r w:rsidRPr="00992448">
        <w:rPr>
          <w:rFonts w:ascii="Times New Roman" w:hAnsi="Times New Roman" w:cs="Times New Roman"/>
          <w:color w:val="000000"/>
          <w:sz w:val="16"/>
          <w:szCs w:val="16"/>
          <w:lang w:val="de-DE"/>
        </w:rPr>
        <w:t>sayılı</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Yükseköğretim</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Kanunu‘nun</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belirlediği</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yetki</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ve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sorumlulukta</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yönetilir</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Üst</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yönetim</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Fakülte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Kurulu</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ve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Fakülte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Yönetim</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Kurulu</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Üniversitelerde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Akademik</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Teşkilat</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Yönetmeliği’nin</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ilgili</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maddelerinde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belirtilen</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yetki</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ve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sorumluluklara</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sahiptir</w:t>
      </w:r>
      <w:proofErr w:type="spellEnd"/>
      <w:r w:rsidRPr="00992448">
        <w:rPr>
          <w:rFonts w:ascii="Times New Roman" w:hAnsi="Times New Roman" w:cs="Times New Roman"/>
          <w:color w:val="000000"/>
          <w:sz w:val="16"/>
          <w:szCs w:val="16"/>
          <w:lang w:val="de-DE"/>
        </w:rPr>
        <w:t>.</w:t>
      </w:r>
    </w:p>
    <w:p w:rsidR="00CF47AD" w:rsidRPr="00992448" w:rsidRDefault="00CF47AD" w:rsidP="004A3118">
      <w:pPr>
        <w:spacing w:line="360" w:lineRule="auto"/>
        <w:ind w:firstLine="709"/>
        <w:jc w:val="both"/>
        <w:rPr>
          <w:rFonts w:ascii="Times New Roman" w:hAnsi="Times New Roman" w:cs="Times New Roman"/>
          <w:color w:val="000000"/>
          <w:sz w:val="16"/>
          <w:szCs w:val="16"/>
          <w:lang w:val="de-DE"/>
        </w:rPr>
      </w:pPr>
      <w:proofErr w:type="spellStart"/>
      <w:r w:rsidRPr="00992448">
        <w:rPr>
          <w:rFonts w:ascii="Times New Roman" w:hAnsi="Times New Roman" w:cs="Times New Roman"/>
          <w:color w:val="000000"/>
          <w:sz w:val="16"/>
          <w:szCs w:val="16"/>
          <w:lang w:val="de-DE"/>
        </w:rPr>
        <w:t>Fakülte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Kurulu</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ve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Fakülte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Yönetim</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Kurulu</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dekan</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başkanlığında</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toplanır</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eğitim</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ve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öğretimi</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ilgilendiren</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konularda</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karar</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alıp</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bunu</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Rektörlüğe</w:t>
      </w:r>
      <w:proofErr w:type="spellEnd"/>
      <w:r w:rsidRPr="00992448">
        <w:rPr>
          <w:rFonts w:ascii="Times New Roman" w:hAnsi="Times New Roman" w:cs="Times New Roman"/>
          <w:color w:val="000000"/>
          <w:sz w:val="16"/>
          <w:szCs w:val="16"/>
          <w:lang w:val="de-DE"/>
        </w:rPr>
        <w:t xml:space="preserve"> </w:t>
      </w:r>
      <w:proofErr w:type="spellStart"/>
      <w:r w:rsidRPr="00992448">
        <w:rPr>
          <w:rFonts w:ascii="Times New Roman" w:hAnsi="Times New Roman" w:cs="Times New Roman"/>
          <w:color w:val="000000"/>
          <w:sz w:val="16"/>
          <w:szCs w:val="16"/>
          <w:lang w:val="de-DE"/>
        </w:rPr>
        <w:t>bildirir</w:t>
      </w:r>
      <w:proofErr w:type="spellEnd"/>
      <w:r w:rsidRPr="00992448">
        <w:rPr>
          <w:rFonts w:ascii="Times New Roman" w:hAnsi="Times New Roman" w:cs="Times New Roman"/>
          <w:color w:val="000000"/>
          <w:sz w:val="16"/>
          <w:szCs w:val="16"/>
          <w:lang w:val="de-DE"/>
        </w:rPr>
        <w:t>.</w:t>
      </w:r>
    </w:p>
    <w:p w:rsidR="00CF47AD" w:rsidRPr="00992448" w:rsidRDefault="00CF47AD" w:rsidP="004A3118">
      <w:pPr>
        <w:spacing w:line="360" w:lineRule="auto"/>
        <w:ind w:firstLine="709"/>
        <w:jc w:val="both"/>
        <w:rPr>
          <w:rFonts w:ascii="Times New Roman" w:hAnsi="Times New Roman" w:cs="Times New Roman"/>
          <w:color w:val="000000"/>
          <w:sz w:val="16"/>
          <w:szCs w:val="16"/>
        </w:rPr>
      </w:pPr>
      <w:r w:rsidRPr="00992448">
        <w:rPr>
          <w:rFonts w:ascii="Times New Roman" w:hAnsi="Times New Roman" w:cs="Times New Roman"/>
          <w:color w:val="000000"/>
          <w:sz w:val="16"/>
          <w:szCs w:val="16"/>
        </w:rPr>
        <w:t xml:space="preserve">Çanakkale </w:t>
      </w:r>
      <w:proofErr w:type="spellStart"/>
      <w:r w:rsidRPr="00992448">
        <w:rPr>
          <w:rFonts w:ascii="Times New Roman" w:hAnsi="Times New Roman" w:cs="Times New Roman"/>
          <w:color w:val="000000"/>
          <w:sz w:val="16"/>
          <w:szCs w:val="16"/>
        </w:rPr>
        <w:t>Onsekiz</w:t>
      </w:r>
      <w:proofErr w:type="spellEnd"/>
      <w:r w:rsidRPr="00992448">
        <w:rPr>
          <w:rFonts w:ascii="Times New Roman" w:hAnsi="Times New Roman" w:cs="Times New Roman"/>
          <w:color w:val="000000"/>
          <w:sz w:val="16"/>
          <w:szCs w:val="16"/>
        </w:rPr>
        <w:t xml:space="preserve"> Mart Üniversitesi, Siyasal Bilgiler Fakültesi, bünyesinde bulunan İktisat, İşletme, Uluslararası İlişkiler ve Siyaset Bilimi ve Kamu Yönetimi Bölümü’nde lisans düzeyinde eğitim verilmektedir. İdarenin temel amacı tüm bölümlerinde, eğitim-öğretim, araştırma ve geliştirme imkânlarının artırılması ve akademik personelin bu konularda yetiştirilmesi ve teşvik edilmesini sağlamaktır.</w:t>
      </w:r>
    </w:p>
    <w:p w:rsidR="00CF47AD" w:rsidRPr="00992448" w:rsidRDefault="00CF47AD" w:rsidP="004A3118">
      <w:pPr>
        <w:spacing w:line="360" w:lineRule="auto"/>
        <w:ind w:firstLine="709"/>
        <w:jc w:val="both"/>
        <w:rPr>
          <w:rFonts w:ascii="Times New Roman" w:hAnsi="Times New Roman" w:cs="Times New Roman"/>
          <w:color w:val="000000"/>
          <w:sz w:val="16"/>
          <w:szCs w:val="16"/>
        </w:rPr>
      </w:pPr>
      <w:r w:rsidRPr="00992448">
        <w:rPr>
          <w:rFonts w:ascii="Times New Roman" w:hAnsi="Times New Roman" w:cs="Times New Roman"/>
          <w:color w:val="000000"/>
          <w:sz w:val="16"/>
          <w:szCs w:val="16"/>
        </w:rPr>
        <w:t>Temel hedefimiz öğrencilerimizin yeteneklerini geliştirmelerine yardımcı olmak ve onların tercih edilir özelliklere sahip bireyler olarak ülkemizin hizmetine katılmalarını sağlamaktır.</w:t>
      </w:r>
    </w:p>
    <w:p w:rsidR="007B306E" w:rsidRPr="00992448" w:rsidRDefault="007B306E">
      <w:pPr>
        <w:pStyle w:val="GvdeMetni"/>
        <w:rPr>
          <w:rFonts w:ascii="Times New Roman" w:hAnsi="Times New Roman" w:cs="Times New Roman"/>
          <w:sz w:val="16"/>
          <w:szCs w:val="16"/>
        </w:rPr>
      </w:pPr>
    </w:p>
    <w:p w:rsidR="007B306E" w:rsidRPr="00992448" w:rsidRDefault="004B3B3B" w:rsidP="004A3118">
      <w:pPr>
        <w:pStyle w:val="Balk1"/>
        <w:numPr>
          <w:ilvl w:val="0"/>
          <w:numId w:val="10"/>
        </w:numPr>
        <w:spacing w:before="0"/>
        <w:rPr>
          <w:sz w:val="16"/>
          <w:szCs w:val="16"/>
        </w:rPr>
      </w:pPr>
      <w:bookmarkStart w:id="10" w:name="_TOC_250023"/>
      <w:r w:rsidRPr="00992448">
        <w:rPr>
          <w:sz w:val="16"/>
          <w:szCs w:val="16"/>
        </w:rPr>
        <w:t xml:space="preserve">SİYASAL BİLGİLER FAKÜLTESİNİN </w:t>
      </w:r>
      <w:r w:rsidR="00C57BF6" w:rsidRPr="00992448">
        <w:rPr>
          <w:sz w:val="16"/>
          <w:szCs w:val="16"/>
        </w:rPr>
        <w:t>TEMEL POLİTİKA VE</w:t>
      </w:r>
      <w:r w:rsidR="00C57BF6" w:rsidRPr="00992448">
        <w:rPr>
          <w:spacing w:val="-3"/>
          <w:sz w:val="16"/>
          <w:szCs w:val="16"/>
        </w:rPr>
        <w:t xml:space="preserve"> </w:t>
      </w:r>
      <w:bookmarkEnd w:id="10"/>
      <w:r w:rsidR="00C57BF6" w:rsidRPr="00992448">
        <w:rPr>
          <w:sz w:val="16"/>
          <w:szCs w:val="16"/>
        </w:rPr>
        <w:t>ÖNCELİKLERİ</w:t>
      </w:r>
    </w:p>
    <w:p w:rsidR="007B306E" w:rsidRPr="00992448" w:rsidRDefault="007B306E">
      <w:pPr>
        <w:pStyle w:val="GvdeMetni"/>
        <w:spacing w:before="10"/>
        <w:rPr>
          <w:rFonts w:ascii="Times New Roman" w:hAnsi="Times New Roman" w:cs="Times New Roman"/>
          <w:b/>
          <w:sz w:val="16"/>
          <w:szCs w:val="16"/>
        </w:rPr>
      </w:pPr>
    </w:p>
    <w:p w:rsidR="00CF47AD" w:rsidRPr="00992448" w:rsidRDefault="00CF47AD" w:rsidP="00CF47AD">
      <w:pPr>
        <w:keepNext/>
        <w:suppressAutoHyphens/>
        <w:textAlignment w:val="baseline"/>
        <w:outlineLvl w:val="1"/>
        <w:rPr>
          <w:rFonts w:ascii="Times New Roman" w:hAnsi="Times New Roman" w:cs="Times New Roman"/>
          <w:b/>
          <w:bCs/>
          <w:kern w:val="3"/>
          <w:sz w:val="16"/>
          <w:szCs w:val="16"/>
          <w:lang w:eastAsia="ko-KR"/>
        </w:rPr>
      </w:pPr>
      <w:r w:rsidRPr="00992448">
        <w:rPr>
          <w:rFonts w:ascii="Times New Roman" w:hAnsi="Times New Roman" w:cs="Times New Roman"/>
          <w:b/>
          <w:bCs/>
          <w:kern w:val="3"/>
          <w:sz w:val="16"/>
          <w:szCs w:val="16"/>
          <w:lang w:eastAsia="ko-KR"/>
        </w:rPr>
        <w:t>TEMEL POLİTİKALAR VE ÖNCELİKLER</w:t>
      </w:r>
    </w:p>
    <w:p w:rsidR="004A3118" w:rsidRPr="00992448" w:rsidRDefault="004A3118" w:rsidP="00CF47AD">
      <w:pPr>
        <w:keepNext/>
        <w:suppressAutoHyphens/>
        <w:textAlignment w:val="baseline"/>
        <w:outlineLvl w:val="1"/>
        <w:rPr>
          <w:rFonts w:ascii="Times New Roman" w:hAnsi="Times New Roman" w:cs="Times New Roman"/>
          <w:b/>
          <w:bCs/>
          <w:kern w:val="3"/>
          <w:sz w:val="16"/>
          <w:szCs w:val="16"/>
          <w:lang w:eastAsia="ko-KR"/>
        </w:rPr>
      </w:pPr>
    </w:p>
    <w:p w:rsidR="00CF47AD" w:rsidRPr="00992448" w:rsidRDefault="00A523D0" w:rsidP="004A3118">
      <w:pPr>
        <w:pStyle w:val="ListeParagraf"/>
        <w:keepNext/>
        <w:numPr>
          <w:ilvl w:val="0"/>
          <w:numId w:val="1"/>
        </w:numPr>
        <w:suppressAutoHyphens/>
        <w:spacing w:line="360" w:lineRule="auto"/>
        <w:ind w:left="709" w:hanging="142"/>
        <w:textAlignment w:val="baseline"/>
        <w:outlineLvl w:val="1"/>
        <w:rPr>
          <w:rFonts w:ascii="Times New Roman" w:hAnsi="Times New Roman" w:cs="Times New Roman"/>
          <w:bCs/>
          <w:iCs/>
          <w:kern w:val="3"/>
          <w:sz w:val="16"/>
          <w:szCs w:val="16"/>
          <w:lang w:eastAsia="ko-KR"/>
        </w:rPr>
      </w:pPr>
      <w:r w:rsidRPr="00992448">
        <w:rPr>
          <w:rFonts w:ascii="Times New Roman" w:hAnsi="Times New Roman" w:cs="Times New Roman"/>
          <w:bCs/>
          <w:iCs/>
          <w:kern w:val="3"/>
          <w:sz w:val="16"/>
          <w:szCs w:val="16"/>
          <w:lang w:eastAsia="ko-KR"/>
        </w:rPr>
        <w:t>Örgüt iklimini insan haklarına saygılı, gelişmeye ve yenilikçiliğe açık bir biçimde oluşturmak.</w:t>
      </w:r>
    </w:p>
    <w:p w:rsidR="00A523D0" w:rsidRPr="00992448" w:rsidRDefault="00A523D0" w:rsidP="004A3118">
      <w:pPr>
        <w:pStyle w:val="ListeParagraf"/>
        <w:keepNext/>
        <w:numPr>
          <w:ilvl w:val="0"/>
          <w:numId w:val="1"/>
        </w:numPr>
        <w:suppressAutoHyphens/>
        <w:spacing w:line="360" w:lineRule="auto"/>
        <w:ind w:left="709" w:hanging="142"/>
        <w:textAlignment w:val="baseline"/>
        <w:outlineLvl w:val="1"/>
        <w:rPr>
          <w:rFonts w:ascii="Times New Roman" w:hAnsi="Times New Roman" w:cs="Times New Roman"/>
          <w:bCs/>
          <w:iCs/>
          <w:kern w:val="3"/>
          <w:sz w:val="16"/>
          <w:szCs w:val="16"/>
          <w:lang w:eastAsia="ko-KR"/>
        </w:rPr>
      </w:pPr>
      <w:proofErr w:type="gramStart"/>
      <w:r w:rsidRPr="00992448">
        <w:rPr>
          <w:rFonts w:ascii="Times New Roman" w:hAnsi="Times New Roman" w:cs="Times New Roman"/>
          <w:bCs/>
          <w:iCs/>
          <w:kern w:val="3"/>
          <w:sz w:val="16"/>
          <w:szCs w:val="16"/>
          <w:lang w:eastAsia="ko-KR"/>
        </w:rPr>
        <w:t>Akademik faaliyetlerde bilimsel ve teknolojik esaslara, hür ve bilimsel düşünce gücüne, geniş bir dünya görüşüne ulaşmak.</w:t>
      </w:r>
      <w:proofErr w:type="gramEnd"/>
    </w:p>
    <w:p w:rsidR="00A523D0" w:rsidRPr="00992448" w:rsidRDefault="00A523D0" w:rsidP="004A3118">
      <w:pPr>
        <w:pStyle w:val="ListeParagraf"/>
        <w:keepNext/>
        <w:numPr>
          <w:ilvl w:val="0"/>
          <w:numId w:val="1"/>
        </w:numPr>
        <w:suppressAutoHyphens/>
        <w:spacing w:line="360" w:lineRule="auto"/>
        <w:ind w:left="709" w:hanging="142"/>
        <w:textAlignment w:val="baseline"/>
        <w:outlineLvl w:val="1"/>
        <w:rPr>
          <w:rFonts w:ascii="Times New Roman" w:hAnsi="Times New Roman" w:cs="Times New Roman"/>
          <w:bCs/>
          <w:iCs/>
          <w:kern w:val="3"/>
          <w:sz w:val="16"/>
          <w:szCs w:val="16"/>
          <w:lang w:eastAsia="ko-KR"/>
        </w:rPr>
      </w:pPr>
      <w:r w:rsidRPr="00992448">
        <w:rPr>
          <w:rFonts w:ascii="Times New Roman" w:hAnsi="Times New Roman" w:cs="Times New Roman"/>
          <w:bCs/>
          <w:iCs/>
          <w:kern w:val="3"/>
          <w:sz w:val="16"/>
          <w:szCs w:val="16"/>
          <w:lang w:eastAsia="ko-KR"/>
        </w:rPr>
        <w:t>Yüksek düzeyde bilimsel çalışma ve araştırmalar yaparak, bilgi ve teknoloji üretmek, bilim verilerini yaymak; yerel, ulusal ve uluslararası alanda gelişmeye destek olmak.</w:t>
      </w:r>
    </w:p>
    <w:p w:rsidR="00A523D0" w:rsidRPr="00992448" w:rsidRDefault="00A523D0" w:rsidP="004A3118">
      <w:pPr>
        <w:pStyle w:val="ListeParagraf"/>
        <w:keepNext/>
        <w:numPr>
          <w:ilvl w:val="0"/>
          <w:numId w:val="1"/>
        </w:numPr>
        <w:suppressAutoHyphens/>
        <w:spacing w:line="360" w:lineRule="auto"/>
        <w:ind w:left="709" w:hanging="142"/>
        <w:textAlignment w:val="baseline"/>
        <w:outlineLvl w:val="1"/>
        <w:rPr>
          <w:rFonts w:ascii="Times New Roman" w:hAnsi="Times New Roman" w:cs="Times New Roman"/>
          <w:bCs/>
          <w:iCs/>
          <w:kern w:val="3"/>
          <w:sz w:val="16"/>
          <w:szCs w:val="16"/>
          <w:lang w:eastAsia="ko-KR"/>
        </w:rPr>
      </w:pPr>
      <w:r w:rsidRPr="00992448">
        <w:rPr>
          <w:rFonts w:ascii="Times New Roman" w:hAnsi="Times New Roman" w:cs="Times New Roman"/>
          <w:bCs/>
          <w:iCs/>
          <w:kern w:val="3"/>
          <w:sz w:val="16"/>
          <w:szCs w:val="16"/>
          <w:lang w:eastAsia="ko-KR"/>
        </w:rPr>
        <w:t>Araştıran, sorgulayan, bilgiden bilgi üretebilen, analitik ve kavramsal düşünen, iletişim kurabilen girişimci, açık görüşlü, duyarlı, bilinçli, riski göze alabilen, dengeli ve aklını kullanabilen gençleri yetiştirmek.</w:t>
      </w:r>
    </w:p>
    <w:p w:rsidR="00A523D0" w:rsidRPr="00992448" w:rsidRDefault="00A523D0" w:rsidP="004A3118">
      <w:pPr>
        <w:pStyle w:val="ListeParagraf"/>
        <w:keepNext/>
        <w:numPr>
          <w:ilvl w:val="0"/>
          <w:numId w:val="1"/>
        </w:numPr>
        <w:suppressAutoHyphens/>
        <w:spacing w:line="360" w:lineRule="auto"/>
        <w:ind w:left="709" w:hanging="142"/>
        <w:textAlignment w:val="baseline"/>
        <w:outlineLvl w:val="1"/>
        <w:rPr>
          <w:rFonts w:ascii="Times New Roman" w:hAnsi="Times New Roman" w:cs="Times New Roman"/>
          <w:bCs/>
          <w:iCs/>
          <w:kern w:val="3"/>
          <w:sz w:val="16"/>
          <w:szCs w:val="16"/>
          <w:lang w:eastAsia="ko-KR"/>
        </w:rPr>
      </w:pPr>
      <w:r w:rsidRPr="00992448">
        <w:rPr>
          <w:rFonts w:ascii="Times New Roman" w:hAnsi="Times New Roman" w:cs="Times New Roman"/>
          <w:bCs/>
          <w:iCs/>
          <w:kern w:val="3"/>
          <w:sz w:val="16"/>
          <w:szCs w:val="16"/>
          <w:lang w:eastAsia="ko-KR"/>
        </w:rPr>
        <w:t xml:space="preserve">“Dünya Kafalı Türkiye Yürekli Fakülte” özsözünden yola çıkarak Türk milletinin milli, ahlaki, insani, manevi ve kültürel </w:t>
      </w:r>
      <w:proofErr w:type="spellStart"/>
      <w:r w:rsidRPr="00992448">
        <w:rPr>
          <w:rFonts w:ascii="Times New Roman" w:hAnsi="Times New Roman" w:cs="Times New Roman"/>
          <w:bCs/>
          <w:iCs/>
          <w:kern w:val="3"/>
          <w:sz w:val="16"/>
          <w:szCs w:val="16"/>
          <w:lang w:eastAsia="ko-KR"/>
        </w:rPr>
        <w:t>değerlerlerini</w:t>
      </w:r>
      <w:proofErr w:type="spellEnd"/>
      <w:r w:rsidRPr="00992448">
        <w:rPr>
          <w:rFonts w:ascii="Times New Roman" w:hAnsi="Times New Roman" w:cs="Times New Roman"/>
          <w:bCs/>
          <w:iCs/>
          <w:kern w:val="3"/>
          <w:sz w:val="16"/>
          <w:szCs w:val="16"/>
          <w:lang w:eastAsia="ko-KR"/>
        </w:rPr>
        <w:t xml:space="preserve"> benimsetmek.</w:t>
      </w:r>
    </w:p>
    <w:p w:rsidR="007B306E" w:rsidRPr="00992448" w:rsidRDefault="004B3B3B" w:rsidP="004A3118">
      <w:pPr>
        <w:pStyle w:val="Balk1"/>
        <w:numPr>
          <w:ilvl w:val="1"/>
          <w:numId w:val="10"/>
        </w:numPr>
        <w:tabs>
          <w:tab w:val="left" w:pos="1985"/>
        </w:tabs>
        <w:spacing w:before="183"/>
        <w:ind w:left="709"/>
        <w:rPr>
          <w:sz w:val="16"/>
          <w:szCs w:val="16"/>
        </w:rPr>
      </w:pPr>
      <w:bookmarkStart w:id="11" w:name="_TOC_250022"/>
      <w:r w:rsidRPr="00992448">
        <w:rPr>
          <w:sz w:val="16"/>
          <w:szCs w:val="16"/>
        </w:rPr>
        <w:t xml:space="preserve">Siyasal Bilgiler </w:t>
      </w:r>
      <w:proofErr w:type="gramStart"/>
      <w:r w:rsidRPr="00992448">
        <w:rPr>
          <w:sz w:val="16"/>
          <w:szCs w:val="16"/>
        </w:rPr>
        <w:t xml:space="preserve">Fakültesinin </w:t>
      </w:r>
      <w:r w:rsidRPr="00992448">
        <w:rPr>
          <w:spacing w:val="-3"/>
          <w:sz w:val="16"/>
          <w:szCs w:val="16"/>
        </w:rPr>
        <w:t xml:space="preserve"> </w:t>
      </w:r>
      <w:r w:rsidR="00C57BF6" w:rsidRPr="00992448">
        <w:rPr>
          <w:sz w:val="16"/>
          <w:szCs w:val="16"/>
        </w:rPr>
        <w:t>Kurumsal</w:t>
      </w:r>
      <w:proofErr w:type="gramEnd"/>
      <w:r w:rsidR="00C57BF6" w:rsidRPr="00992448">
        <w:rPr>
          <w:sz w:val="16"/>
          <w:szCs w:val="16"/>
        </w:rPr>
        <w:t xml:space="preserve"> Kalite</w:t>
      </w:r>
      <w:r w:rsidR="00C57BF6" w:rsidRPr="00992448">
        <w:rPr>
          <w:spacing w:val="-1"/>
          <w:sz w:val="16"/>
          <w:szCs w:val="16"/>
        </w:rPr>
        <w:t xml:space="preserve"> </w:t>
      </w:r>
      <w:bookmarkEnd w:id="11"/>
      <w:r w:rsidR="00C57BF6" w:rsidRPr="00992448">
        <w:rPr>
          <w:sz w:val="16"/>
          <w:szCs w:val="16"/>
        </w:rPr>
        <w:t>Politikası</w:t>
      </w:r>
    </w:p>
    <w:p w:rsidR="007B306E" w:rsidRPr="00992448" w:rsidRDefault="007B306E">
      <w:pPr>
        <w:pStyle w:val="GvdeMetni"/>
        <w:spacing w:before="10"/>
        <w:rPr>
          <w:rFonts w:ascii="Times New Roman" w:hAnsi="Times New Roman" w:cs="Times New Roman"/>
          <w:b/>
          <w:color w:val="FF0000"/>
          <w:sz w:val="16"/>
          <w:szCs w:val="16"/>
        </w:rPr>
      </w:pPr>
    </w:p>
    <w:p w:rsidR="007B306E" w:rsidRPr="00992448" w:rsidRDefault="00A523D0" w:rsidP="00C741E2">
      <w:pPr>
        <w:pStyle w:val="GvdeMetni"/>
        <w:spacing w:line="360" w:lineRule="auto"/>
        <w:rPr>
          <w:rFonts w:ascii="Times New Roman" w:hAnsi="Times New Roman" w:cs="Times New Roman"/>
          <w:sz w:val="16"/>
          <w:szCs w:val="16"/>
        </w:rPr>
      </w:pPr>
      <w:r w:rsidRPr="00992448">
        <w:rPr>
          <w:rFonts w:ascii="Times New Roman" w:hAnsi="Times New Roman" w:cs="Times New Roman"/>
          <w:sz w:val="16"/>
          <w:szCs w:val="16"/>
        </w:rPr>
        <w:tab/>
        <w:t xml:space="preserve">Kalite odaklı; yeni, yenilikçi ve rekabetçi bir anlayışla sosyal bilimler alanında en iyi Fakülte </w:t>
      </w:r>
      <w:r w:rsidR="00C741E2" w:rsidRPr="00992448">
        <w:rPr>
          <w:rFonts w:ascii="Times New Roman" w:hAnsi="Times New Roman" w:cs="Times New Roman"/>
          <w:sz w:val="16"/>
          <w:szCs w:val="16"/>
        </w:rPr>
        <w:tab/>
      </w:r>
      <w:r w:rsidRPr="00992448">
        <w:rPr>
          <w:rFonts w:ascii="Times New Roman" w:hAnsi="Times New Roman" w:cs="Times New Roman"/>
          <w:sz w:val="16"/>
          <w:szCs w:val="16"/>
        </w:rPr>
        <w:t xml:space="preserve">haline gelme hedeflenmiştir. </w:t>
      </w:r>
    </w:p>
    <w:p w:rsidR="00A523D0" w:rsidRPr="00992448" w:rsidRDefault="00A523D0" w:rsidP="00C741E2">
      <w:pPr>
        <w:pStyle w:val="GvdeMetni"/>
        <w:numPr>
          <w:ilvl w:val="0"/>
          <w:numId w:val="1"/>
        </w:numPr>
        <w:spacing w:line="360" w:lineRule="auto"/>
        <w:ind w:left="709" w:hanging="142"/>
        <w:rPr>
          <w:rFonts w:ascii="Times New Roman" w:hAnsi="Times New Roman" w:cs="Times New Roman"/>
          <w:sz w:val="16"/>
          <w:szCs w:val="16"/>
        </w:rPr>
      </w:pPr>
      <w:r w:rsidRPr="00992448">
        <w:rPr>
          <w:rFonts w:ascii="Times New Roman" w:hAnsi="Times New Roman" w:cs="Times New Roman"/>
          <w:sz w:val="16"/>
          <w:szCs w:val="16"/>
        </w:rPr>
        <w:t xml:space="preserve">Akademik ve idari personel kaynağının daha nitelikli ve yetkin hale getirilmesi, </w:t>
      </w:r>
    </w:p>
    <w:p w:rsidR="00A523D0" w:rsidRPr="00992448" w:rsidRDefault="00A523D0" w:rsidP="00C741E2">
      <w:pPr>
        <w:pStyle w:val="GvdeMetni"/>
        <w:numPr>
          <w:ilvl w:val="0"/>
          <w:numId w:val="1"/>
        </w:numPr>
        <w:spacing w:line="360" w:lineRule="auto"/>
        <w:ind w:left="709" w:hanging="142"/>
        <w:rPr>
          <w:rFonts w:ascii="Times New Roman" w:hAnsi="Times New Roman" w:cs="Times New Roman"/>
          <w:sz w:val="16"/>
          <w:szCs w:val="16"/>
        </w:rPr>
      </w:pPr>
      <w:r w:rsidRPr="00992448">
        <w:rPr>
          <w:rFonts w:ascii="Times New Roman" w:hAnsi="Times New Roman" w:cs="Times New Roman"/>
          <w:sz w:val="16"/>
          <w:szCs w:val="16"/>
        </w:rPr>
        <w:t>Eğitim-Öğretim etkinliklerinin akla, bilime ve evrensele dönük olması,</w:t>
      </w:r>
    </w:p>
    <w:p w:rsidR="00A523D0" w:rsidRPr="00992448" w:rsidRDefault="00A523D0" w:rsidP="00C741E2">
      <w:pPr>
        <w:pStyle w:val="GvdeMetni"/>
        <w:numPr>
          <w:ilvl w:val="0"/>
          <w:numId w:val="1"/>
        </w:numPr>
        <w:spacing w:line="360" w:lineRule="auto"/>
        <w:ind w:left="709" w:hanging="142"/>
        <w:rPr>
          <w:rFonts w:ascii="Times New Roman" w:hAnsi="Times New Roman" w:cs="Times New Roman"/>
          <w:sz w:val="16"/>
          <w:szCs w:val="16"/>
        </w:rPr>
      </w:pPr>
      <w:proofErr w:type="spellStart"/>
      <w:r w:rsidRPr="00992448">
        <w:rPr>
          <w:rFonts w:ascii="Times New Roman" w:hAnsi="Times New Roman" w:cs="Times New Roman"/>
          <w:sz w:val="16"/>
          <w:szCs w:val="16"/>
        </w:rPr>
        <w:lastRenderedPageBreak/>
        <w:t>Uluslararasılaşma</w:t>
      </w:r>
      <w:proofErr w:type="spellEnd"/>
      <w:r w:rsidRPr="00992448">
        <w:rPr>
          <w:rFonts w:ascii="Times New Roman" w:hAnsi="Times New Roman" w:cs="Times New Roman"/>
          <w:sz w:val="16"/>
          <w:szCs w:val="16"/>
        </w:rPr>
        <w:t xml:space="preserve"> ve yabancı uyruklu öğrencilere yönelik çabaların geliştirilmesi,</w:t>
      </w:r>
    </w:p>
    <w:p w:rsidR="00A523D0" w:rsidRPr="00992448" w:rsidRDefault="00A523D0" w:rsidP="00C741E2">
      <w:pPr>
        <w:pStyle w:val="GvdeMetni"/>
        <w:numPr>
          <w:ilvl w:val="0"/>
          <w:numId w:val="1"/>
        </w:numPr>
        <w:spacing w:line="360" w:lineRule="auto"/>
        <w:ind w:left="709" w:hanging="142"/>
        <w:rPr>
          <w:rFonts w:ascii="Times New Roman" w:hAnsi="Times New Roman" w:cs="Times New Roman"/>
          <w:sz w:val="16"/>
          <w:szCs w:val="16"/>
        </w:rPr>
      </w:pPr>
      <w:r w:rsidRPr="00992448">
        <w:rPr>
          <w:rFonts w:ascii="Times New Roman" w:hAnsi="Times New Roman" w:cs="Times New Roman"/>
          <w:sz w:val="16"/>
          <w:szCs w:val="16"/>
        </w:rPr>
        <w:t xml:space="preserve">Araştırma, araştırmaların </w:t>
      </w:r>
      <w:proofErr w:type="gramStart"/>
      <w:r w:rsidRPr="00992448">
        <w:rPr>
          <w:rFonts w:ascii="Times New Roman" w:hAnsi="Times New Roman" w:cs="Times New Roman"/>
          <w:sz w:val="16"/>
          <w:szCs w:val="16"/>
        </w:rPr>
        <w:t>projelendirilmesi,</w:t>
      </w:r>
      <w:proofErr w:type="gramEnd"/>
      <w:r w:rsidRPr="00992448">
        <w:rPr>
          <w:rFonts w:ascii="Times New Roman" w:hAnsi="Times New Roman" w:cs="Times New Roman"/>
          <w:sz w:val="16"/>
          <w:szCs w:val="16"/>
        </w:rPr>
        <w:t xml:space="preserve"> ve SCI yayınlarına dönüştürülmesinin nitelik ve nicelik olarak arttırılması,</w:t>
      </w:r>
    </w:p>
    <w:p w:rsidR="00A523D0" w:rsidRPr="00992448" w:rsidRDefault="00A523D0" w:rsidP="00C741E2">
      <w:pPr>
        <w:pStyle w:val="GvdeMetni"/>
        <w:numPr>
          <w:ilvl w:val="0"/>
          <w:numId w:val="1"/>
        </w:numPr>
        <w:spacing w:line="360" w:lineRule="auto"/>
        <w:ind w:left="709" w:hanging="283"/>
        <w:rPr>
          <w:rFonts w:ascii="Times New Roman" w:hAnsi="Times New Roman" w:cs="Times New Roman"/>
          <w:sz w:val="16"/>
          <w:szCs w:val="16"/>
        </w:rPr>
      </w:pPr>
      <w:r w:rsidRPr="00992448">
        <w:rPr>
          <w:rFonts w:ascii="Times New Roman" w:hAnsi="Times New Roman" w:cs="Times New Roman"/>
          <w:sz w:val="16"/>
          <w:szCs w:val="16"/>
        </w:rPr>
        <w:t xml:space="preserve">Araştırma üniversitesi olma yolunda Lisansüstü eğitim </w:t>
      </w:r>
      <w:r w:rsidR="00686A10" w:rsidRPr="00992448">
        <w:rPr>
          <w:rFonts w:ascii="Times New Roman" w:hAnsi="Times New Roman" w:cs="Times New Roman"/>
          <w:sz w:val="16"/>
          <w:szCs w:val="16"/>
        </w:rPr>
        <w:t>araştırma yöntem ve teknikleri konusunda geliştirme çalışmaları yapılması,</w:t>
      </w:r>
    </w:p>
    <w:p w:rsidR="00686A10" w:rsidRPr="00992448" w:rsidRDefault="00686A10" w:rsidP="00C741E2">
      <w:pPr>
        <w:pStyle w:val="GvdeMetni"/>
        <w:numPr>
          <w:ilvl w:val="0"/>
          <w:numId w:val="1"/>
        </w:numPr>
        <w:spacing w:line="360" w:lineRule="auto"/>
        <w:ind w:left="709" w:hanging="283"/>
        <w:rPr>
          <w:rFonts w:ascii="Times New Roman" w:hAnsi="Times New Roman" w:cs="Times New Roman"/>
          <w:sz w:val="16"/>
          <w:szCs w:val="16"/>
        </w:rPr>
      </w:pPr>
      <w:r w:rsidRPr="00992448">
        <w:rPr>
          <w:rFonts w:ascii="Times New Roman" w:hAnsi="Times New Roman" w:cs="Times New Roman"/>
          <w:sz w:val="16"/>
          <w:szCs w:val="16"/>
        </w:rPr>
        <w:t xml:space="preserve">Üretilen bilimsel bilginin </w:t>
      </w:r>
      <w:r w:rsidR="000E1756" w:rsidRPr="00992448">
        <w:rPr>
          <w:rFonts w:ascii="Times New Roman" w:hAnsi="Times New Roman" w:cs="Times New Roman"/>
          <w:sz w:val="16"/>
          <w:szCs w:val="16"/>
        </w:rPr>
        <w:t>paydaşlarla, çevredeki kamu kurum ve kuruluşları ile işletmelerle paylaşılması,</w:t>
      </w:r>
    </w:p>
    <w:p w:rsidR="000E1756" w:rsidRPr="00992448" w:rsidRDefault="000E1756" w:rsidP="00C741E2">
      <w:pPr>
        <w:pStyle w:val="GvdeMetni"/>
        <w:numPr>
          <w:ilvl w:val="0"/>
          <w:numId w:val="1"/>
        </w:numPr>
        <w:spacing w:line="360" w:lineRule="auto"/>
        <w:ind w:left="709" w:hanging="283"/>
        <w:rPr>
          <w:rFonts w:ascii="Times New Roman" w:hAnsi="Times New Roman" w:cs="Times New Roman"/>
          <w:sz w:val="16"/>
          <w:szCs w:val="16"/>
        </w:rPr>
      </w:pPr>
      <w:r w:rsidRPr="00992448">
        <w:rPr>
          <w:rFonts w:ascii="Times New Roman" w:hAnsi="Times New Roman" w:cs="Times New Roman"/>
          <w:sz w:val="16"/>
          <w:szCs w:val="16"/>
        </w:rPr>
        <w:t>Eğitim ortamlarının günün çağdaş gelişmelerine göre uyarlanması, örgüt kültürünün oluşturularak kurumsallaşmasının sağlanması.</w:t>
      </w:r>
    </w:p>
    <w:p w:rsidR="007B306E" w:rsidRPr="00992448" w:rsidRDefault="004B3B3B" w:rsidP="00C741E2">
      <w:pPr>
        <w:pStyle w:val="Balk1"/>
        <w:numPr>
          <w:ilvl w:val="1"/>
          <w:numId w:val="10"/>
        </w:numPr>
        <w:spacing w:before="183"/>
        <w:ind w:left="567"/>
        <w:rPr>
          <w:sz w:val="16"/>
          <w:szCs w:val="16"/>
        </w:rPr>
      </w:pPr>
      <w:bookmarkStart w:id="12" w:name="_TOC_250021"/>
      <w:r w:rsidRPr="00992448">
        <w:rPr>
          <w:sz w:val="16"/>
          <w:szCs w:val="16"/>
        </w:rPr>
        <w:t xml:space="preserve">Siyasal Bilgiler Fakültesi </w:t>
      </w:r>
      <w:r w:rsidR="00C57BF6" w:rsidRPr="00992448">
        <w:rPr>
          <w:sz w:val="16"/>
          <w:szCs w:val="16"/>
        </w:rPr>
        <w:t>Akademik Araştırma</w:t>
      </w:r>
      <w:r w:rsidR="00C57BF6" w:rsidRPr="00992448">
        <w:rPr>
          <w:spacing w:val="1"/>
          <w:sz w:val="16"/>
          <w:szCs w:val="16"/>
        </w:rPr>
        <w:t xml:space="preserve"> </w:t>
      </w:r>
      <w:bookmarkEnd w:id="12"/>
      <w:r w:rsidR="00C57BF6" w:rsidRPr="00992448">
        <w:rPr>
          <w:sz w:val="16"/>
          <w:szCs w:val="16"/>
        </w:rPr>
        <w:t>Politikaları</w:t>
      </w:r>
    </w:p>
    <w:p w:rsidR="007B306E" w:rsidRPr="00992448" w:rsidRDefault="007B306E">
      <w:pPr>
        <w:pStyle w:val="GvdeMetni"/>
        <w:spacing w:before="10"/>
        <w:rPr>
          <w:rFonts w:ascii="Times New Roman" w:hAnsi="Times New Roman" w:cs="Times New Roman"/>
          <w:b/>
          <w:color w:val="FF0000"/>
          <w:sz w:val="16"/>
          <w:szCs w:val="16"/>
        </w:rPr>
      </w:pPr>
    </w:p>
    <w:p w:rsidR="00C741E2" w:rsidRPr="00992448" w:rsidRDefault="00C741E2" w:rsidP="00C741E2">
      <w:pPr>
        <w:pStyle w:val="GvdeMetni"/>
        <w:spacing w:line="360" w:lineRule="auto"/>
        <w:ind w:left="142"/>
        <w:jc w:val="both"/>
        <w:rPr>
          <w:rFonts w:ascii="Times New Roman" w:hAnsi="Times New Roman" w:cs="Times New Roman"/>
          <w:sz w:val="16"/>
          <w:szCs w:val="16"/>
        </w:rPr>
      </w:pPr>
      <w:r w:rsidRPr="00992448">
        <w:rPr>
          <w:rFonts w:ascii="Times New Roman" w:hAnsi="Times New Roman" w:cs="Times New Roman"/>
          <w:sz w:val="16"/>
          <w:szCs w:val="16"/>
        </w:rPr>
        <w:tab/>
      </w:r>
      <w:r w:rsidR="002B468A" w:rsidRPr="00992448">
        <w:rPr>
          <w:rFonts w:ascii="Times New Roman" w:hAnsi="Times New Roman" w:cs="Times New Roman"/>
          <w:sz w:val="16"/>
          <w:szCs w:val="16"/>
        </w:rPr>
        <w:t xml:space="preserve">Öğrencilerimiz başta olmak üzere öğretim elemanları; bilimsel araştırma yöntem ve tekniklerini tam öğrenmeleri için proje, seminer ve disiplinler arası çalışmalarla </w:t>
      </w:r>
    </w:p>
    <w:p w:rsidR="007B306E" w:rsidRPr="00992448" w:rsidRDefault="002B468A" w:rsidP="00C741E2">
      <w:pPr>
        <w:pStyle w:val="GvdeMetni"/>
        <w:spacing w:line="360" w:lineRule="auto"/>
        <w:ind w:left="142"/>
        <w:jc w:val="both"/>
        <w:rPr>
          <w:rFonts w:ascii="Times New Roman" w:hAnsi="Times New Roman" w:cs="Times New Roman"/>
          <w:sz w:val="16"/>
          <w:szCs w:val="16"/>
        </w:rPr>
      </w:pPr>
      <w:proofErr w:type="gramStart"/>
      <w:r w:rsidRPr="00992448">
        <w:rPr>
          <w:rFonts w:ascii="Times New Roman" w:hAnsi="Times New Roman" w:cs="Times New Roman"/>
          <w:sz w:val="16"/>
          <w:szCs w:val="16"/>
        </w:rPr>
        <w:t>desteklenmektedir</w:t>
      </w:r>
      <w:proofErr w:type="gramEnd"/>
      <w:r w:rsidRPr="00992448">
        <w:rPr>
          <w:rFonts w:ascii="Times New Roman" w:hAnsi="Times New Roman" w:cs="Times New Roman"/>
          <w:sz w:val="16"/>
          <w:szCs w:val="16"/>
        </w:rPr>
        <w:t>.</w:t>
      </w:r>
    </w:p>
    <w:p w:rsidR="002B468A" w:rsidRPr="00992448" w:rsidRDefault="002B468A" w:rsidP="00C741E2">
      <w:pPr>
        <w:pStyle w:val="GvdeMetni"/>
        <w:numPr>
          <w:ilvl w:val="0"/>
          <w:numId w:val="1"/>
        </w:numPr>
        <w:spacing w:line="360" w:lineRule="auto"/>
        <w:ind w:left="851"/>
        <w:rPr>
          <w:rFonts w:ascii="Times New Roman" w:hAnsi="Times New Roman" w:cs="Times New Roman"/>
          <w:sz w:val="16"/>
          <w:szCs w:val="16"/>
        </w:rPr>
      </w:pPr>
      <w:r w:rsidRPr="00992448">
        <w:rPr>
          <w:rFonts w:ascii="Times New Roman" w:hAnsi="Times New Roman" w:cs="Times New Roman"/>
          <w:sz w:val="16"/>
          <w:szCs w:val="16"/>
        </w:rPr>
        <w:t>Toplumsal sorunlarla ilgili olarak durum saptaması (betimleme), olaylar, olgular ve nesneler arasındaki ilişkileri açıklama (tanımlama) ve çözüm araştırmaları yapmak,</w:t>
      </w:r>
    </w:p>
    <w:p w:rsidR="002B468A" w:rsidRPr="00992448" w:rsidRDefault="002B468A" w:rsidP="00C741E2">
      <w:pPr>
        <w:pStyle w:val="GvdeMetni"/>
        <w:numPr>
          <w:ilvl w:val="0"/>
          <w:numId w:val="1"/>
        </w:numPr>
        <w:spacing w:line="360" w:lineRule="auto"/>
        <w:ind w:left="851"/>
        <w:rPr>
          <w:rFonts w:ascii="Times New Roman" w:hAnsi="Times New Roman" w:cs="Times New Roman"/>
          <w:sz w:val="16"/>
          <w:szCs w:val="16"/>
        </w:rPr>
      </w:pPr>
      <w:r w:rsidRPr="00992448">
        <w:rPr>
          <w:rFonts w:ascii="Times New Roman" w:hAnsi="Times New Roman" w:cs="Times New Roman"/>
          <w:sz w:val="16"/>
          <w:szCs w:val="16"/>
        </w:rPr>
        <w:t xml:space="preserve">Yakın çevreden başlamak üzere, ulusal ve evrensel sorunları, olay, olgu </w:t>
      </w:r>
      <w:proofErr w:type="gramStart"/>
      <w:r w:rsidRPr="00992448">
        <w:rPr>
          <w:rFonts w:ascii="Times New Roman" w:hAnsi="Times New Roman" w:cs="Times New Roman"/>
          <w:sz w:val="16"/>
          <w:szCs w:val="16"/>
        </w:rPr>
        <w:t xml:space="preserve">ve </w:t>
      </w:r>
      <w:r w:rsidR="003E7DAB" w:rsidRPr="00992448">
        <w:rPr>
          <w:rFonts w:ascii="Times New Roman" w:hAnsi="Times New Roman" w:cs="Times New Roman"/>
          <w:sz w:val="16"/>
          <w:szCs w:val="16"/>
        </w:rPr>
        <w:t xml:space="preserve"> </w:t>
      </w:r>
      <w:r w:rsidRPr="00992448">
        <w:rPr>
          <w:rFonts w:ascii="Times New Roman" w:hAnsi="Times New Roman" w:cs="Times New Roman"/>
          <w:sz w:val="16"/>
          <w:szCs w:val="16"/>
        </w:rPr>
        <w:t>nesneleri</w:t>
      </w:r>
      <w:proofErr w:type="gramEnd"/>
      <w:r w:rsidRPr="00992448">
        <w:rPr>
          <w:rFonts w:ascii="Times New Roman" w:hAnsi="Times New Roman" w:cs="Times New Roman"/>
          <w:sz w:val="16"/>
          <w:szCs w:val="16"/>
        </w:rPr>
        <w:t xml:space="preserve"> irdelemek, neden-sonuç ilişkileri kurarak konuyu </w:t>
      </w:r>
      <w:proofErr w:type="spellStart"/>
      <w:r w:rsidRPr="00992448">
        <w:rPr>
          <w:rFonts w:ascii="Times New Roman" w:hAnsi="Times New Roman" w:cs="Times New Roman"/>
          <w:sz w:val="16"/>
          <w:szCs w:val="16"/>
        </w:rPr>
        <w:t>yordamak</w:t>
      </w:r>
      <w:proofErr w:type="spellEnd"/>
      <w:r w:rsidRPr="00992448">
        <w:rPr>
          <w:rFonts w:ascii="Times New Roman" w:hAnsi="Times New Roman" w:cs="Times New Roman"/>
          <w:sz w:val="16"/>
          <w:szCs w:val="16"/>
        </w:rPr>
        <w:t>,</w:t>
      </w:r>
    </w:p>
    <w:p w:rsidR="002B468A" w:rsidRPr="00992448" w:rsidRDefault="002B468A" w:rsidP="00C741E2">
      <w:pPr>
        <w:pStyle w:val="GvdeMetni"/>
        <w:numPr>
          <w:ilvl w:val="0"/>
          <w:numId w:val="1"/>
        </w:numPr>
        <w:spacing w:line="360" w:lineRule="auto"/>
        <w:ind w:left="851"/>
        <w:rPr>
          <w:rFonts w:ascii="Times New Roman" w:hAnsi="Times New Roman" w:cs="Times New Roman"/>
          <w:sz w:val="16"/>
          <w:szCs w:val="16"/>
        </w:rPr>
      </w:pPr>
      <w:proofErr w:type="gramStart"/>
      <w:r w:rsidRPr="00992448">
        <w:rPr>
          <w:rFonts w:ascii="Times New Roman" w:hAnsi="Times New Roman" w:cs="Times New Roman"/>
          <w:sz w:val="16"/>
          <w:szCs w:val="16"/>
        </w:rPr>
        <w:t>Araştırmaları projelere dönüştürerek model önerileri getirmek ve bilimsel araştırmalara kaynak sağlamak.</w:t>
      </w:r>
      <w:proofErr w:type="gramEnd"/>
    </w:p>
    <w:p w:rsidR="002B468A" w:rsidRPr="00992448" w:rsidRDefault="002B468A" w:rsidP="00C741E2">
      <w:pPr>
        <w:pStyle w:val="GvdeMetni"/>
        <w:numPr>
          <w:ilvl w:val="0"/>
          <w:numId w:val="1"/>
        </w:numPr>
        <w:spacing w:line="360" w:lineRule="auto"/>
        <w:ind w:left="851"/>
        <w:rPr>
          <w:rFonts w:ascii="Times New Roman" w:hAnsi="Times New Roman" w:cs="Times New Roman"/>
          <w:sz w:val="16"/>
          <w:szCs w:val="16"/>
        </w:rPr>
      </w:pPr>
      <w:r w:rsidRPr="00992448">
        <w:rPr>
          <w:rFonts w:ascii="Times New Roman" w:hAnsi="Times New Roman" w:cs="Times New Roman"/>
          <w:sz w:val="16"/>
          <w:szCs w:val="16"/>
        </w:rPr>
        <w:t>Araştırma Üniversitesi bağlamında; araştırmaları nitelikli yayınlara dönüştürerek üretilen bilimsel bilgiyi yerel, ulusal ve evrensel düzeyde paylaşmak,</w:t>
      </w:r>
    </w:p>
    <w:p w:rsidR="002B468A" w:rsidRPr="00992448" w:rsidRDefault="002B468A" w:rsidP="00C741E2">
      <w:pPr>
        <w:pStyle w:val="GvdeMetni"/>
        <w:numPr>
          <w:ilvl w:val="0"/>
          <w:numId w:val="1"/>
        </w:numPr>
        <w:spacing w:line="360" w:lineRule="auto"/>
        <w:ind w:left="851"/>
        <w:rPr>
          <w:rFonts w:ascii="Times New Roman" w:hAnsi="Times New Roman" w:cs="Times New Roman"/>
          <w:sz w:val="16"/>
          <w:szCs w:val="16"/>
        </w:rPr>
      </w:pPr>
      <w:r w:rsidRPr="00992448">
        <w:rPr>
          <w:rFonts w:ascii="Times New Roman" w:hAnsi="Times New Roman" w:cs="Times New Roman"/>
          <w:sz w:val="16"/>
          <w:szCs w:val="16"/>
        </w:rPr>
        <w:t xml:space="preserve">Araştırma tasarı (kurgulanması), uygulanması (verilerin toplanması, istatistiksel analizlerin yapılması, değerlendirilmesi ve yorumlanması) ve </w:t>
      </w:r>
      <w:proofErr w:type="spellStart"/>
      <w:r w:rsidRPr="00992448">
        <w:rPr>
          <w:rFonts w:ascii="Times New Roman" w:hAnsi="Times New Roman" w:cs="Times New Roman"/>
          <w:sz w:val="16"/>
          <w:szCs w:val="16"/>
        </w:rPr>
        <w:t>raporlaştırılması</w:t>
      </w:r>
      <w:proofErr w:type="spellEnd"/>
      <w:r w:rsidRPr="00992448">
        <w:rPr>
          <w:rFonts w:ascii="Times New Roman" w:hAnsi="Times New Roman" w:cs="Times New Roman"/>
          <w:sz w:val="16"/>
          <w:szCs w:val="16"/>
        </w:rPr>
        <w:t xml:space="preserve"> (yöntemli olarak yayına dönüştürülmesi)</w:t>
      </w:r>
      <w:r w:rsidR="006B64E6" w:rsidRPr="00992448">
        <w:rPr>
          <w:rFonts w:ascii="Times New Roman" w:hAnsi="Times New Roman" w:cs="Times New Roman"/>
          <w:sz w:val="16"/>
          <w:szCs w:val="16"/>
        </w:rPr>
        <w:t xml:space="preserve"> konularında başucu kaynak kitabın yazılmasını gerçekleştirmek.</w:t>
      </w:r>
    </w:p>
    <w:p w:rsidR="007B306E" w:rsidRPr="00992448" w:rsidRDefault="004B3B3B" w:rsidP="00C741E2">
      <w:pPr>
        <w:pStyle w:val="Balk1"/>
        <w:numPr>
          <w:ilvl w:val="1"/>
          <w:numId w:val="10"/>
        </w:numPr>
        <w:tabs>
          <w:tab w:val="left" w:pos="709"/>
        </w:tabs>
        <w:spacing w:before="183"/>
        <w:ind w:hanging="2067"/>
        <w:rPr>
          <w:sz w:val="16"/>
          <w:szCs w:val="16"/>
        </w:rPr>
      </w:pPr>
      <w:bookmarkStart w:id="13" w:name="_TOC_250020"/>
      <w:r w:rsidRPr="00992448">
        <w:rPr>
          <w:sz w:val="16"/>
          <w:szCs w:val="16"/>
        </w:rPr>
        <w:t xml:space="preserve">Siyasal Bilgiler Fakültesi </w:t>
      </w:r>
      <w:r w:rsidR="00C57BF6" w:rsidRPr="00992448">
        <w:rPr>
          <w:sz w:val="16"/>
          <w:szCs w:val="16"/>
        </w:rPr>
        <w:t>İdari</w:t>
      </w:r>
      <w:r w:rsidR="00C57BF6" w:rsidRPr="00992448">
        <w:rPr>
          <w:spacing w:val="-2"/>
          <w:sz w:val="16"/>
          <w:szCs w:val="16"/>
        </w:rPr>
        <w:t xml:space="preserve"> </w:t>
      </w:r>
      <w:bookmarkEnd w:id="13"/>
      <w:r w:rsidR="00C57BF6" w:rsidRPr="00992448">
        <w:rPr>
          <w:sz w:val="16"/>
          <w:szCs w:val="16"/>
        </w:rPr>
        <w:t>Politikaları</w:t>
      </w:r>
    </w:p>
    <w:p w:rsidR="007B306E" w:rsidRPr="00992448" w:rsidRDefault="007B306E">
      <w:pPr>
        <w:pStyle w:val="GvdeMetni"/>
        <w:spacing w:before="9"/>
        <w:rPr>
          <w:rFonts w:ascii="Times New Roman" w:hAnsi="Times New Roman" w:cs="Times New Roman"/>
          <w:b/>
          <w:color w:val="FF0000"/>
          <w:sz w:val="16"/>
          <w:szCs w:val="16"/>
        </w:rPr>
      </w:pPr>
    </w:p>
    <w:p w:rsidR="007B306E" w:rsidRPr="00992448" w:rsidRDefault="00907C0F" w:rsidP="00C741E2">
      <w:pPr>
        <w:pStyle w:val="GvdeMetni"/>
        <w:tabs>
          <w:tab w:val="left" w:pos="851"/>
        </w:tabs>
        <w:spacing w:line="360" w:lineRule="auto"/>
        <w:rPr>
          <w:rFonts w:ascii="Times New Roman" w:hAnsi="Times New Roman" w:cs="Times New Roman"/>
          <w:sz w:val="16"/>
          <w:szCs w:val="16"/>
        </w:rPr>
      </w:pPr>
      <w:r w:rsidRPr="00992448">
        <w:rPr>
          <w:rFonts w:ascii="Times New Roman" w:hAnsi="Times New Roman" w:cs="Times New Roman"/>
          <w:color w:val="FF0000"/>
          <w:sz w:val="16"/>
          <w:szCs w:val="16"/>
        </w:rPr>
        <w:tab/>
      </w:r>
      <w:r w:rsidRPr="00992448">
        <w:rPr>
          <w:rFonts w:ascii="Times New Roman" w:hAnsi="Times New Roman" w:cs="Times New Roman"/>
          <w:sz w:val="16"/>
          <w:szCs w:val="16"/>
        </w:rPr>
        <w:t>Fakülte Yönetiminde katılımcı, şeffaf, hesap verilebilir ve hizmet odaklı bir yaklaşımla;</w:t>
      </w:r>
    </w:p>
    <w:p w:rsidR="00907C0F" w:rsidRPr="00992448" w:rsidRDefault="00907C0F" w:rsidP="00C741E2">
      <w:pPr>
        <w:pStyle w:val="GvdeMetni"/>
        <w:numPr>
          <w:ilvl w:val="0"/>
          <w:numId w:val="1"/>
        </w:numPr>
        <w:spacing w:line="360" w:lineRule="auto"/>
        <w:ind w:left="425" w:firstLine="1"/>
        <w:rPr>
          <w:rFonts w:ascii="Times New Roman" w:hAnsi="Times New Roman" w:cs="Times New Roman"/>
          <w:sz w:val="16"/>
          <w:szCs w:val="16"/>
        </w:rPr>
      </w:pPr>
      <w:r w:rsidRPr="00992448">
        <w:rPr>
          <w:rFonts w:ascii="Times New Roman" w:hAnsi="Times New Roman" w:cs="Times New Roman"/>
          <w:sz w:val="16"/>
          <w:szCs w:val="16"/>
        </w:rPr>
        <w:t xml:space="preserve">Kamu hizmetlerini verimli, etkili, hızlı, ekonomik, nitelikli ve kaliteli (VEHENK) </w:t>
      </w:r>
      <w:r w:rsidR="00C741E2" w:rsidRPr="00992448">
        <w:rPr>
          <w:rFonts w:ascii="Times New Roman" w:hAnsi="Times New Roman" w:cs="Times New Roman"/>
          <w:sz w:val="16"/>
          <w:szCs w:val="16"/>
        </w:rPr>
        <w:tab/>
      </w:r>
      <w:r w:rsidR="00C741E2" w:rsidRPr="00992448">
        <w:rPr>
          <w:rFonts w:ascii="Times New Roman" w:hAnsi="Times New Roman" w:cs="Times New Roman"/>
          <w:sz w:val="16"/>
          <w:szCs w:val="16"/>
        </w:rPr>
        <w:tab/>
      </w:r>
      <w:r w:rsidRPr="00992448">
        <w:rPr>
          <w:rFonts w:ascii="Times New Roman" w:hAnsi="Times New Roman" w:cs="Times New Roman"/>
          <w:sz w:val="16"/>
          <w:szCs w:val="16"/>
        </w:rPr>
        <w:t>sunmak,</w:t>
      </w:r>
    </w:p>
    <w:p w:rsidR="00907C0F" w:rsidRPr="00992448" w:rsidRDefault="00907C0F" w:rsidP="00C741E2">
      <w:pPr>
        <w:pStyle w:val="GvdeMetni"/>
        <w:numPr>
          <w:ilvl w:val="0"/>
          <w:numId w:val="1"/>
        </w:numPr>
        <w:spacing w:line="360" w:lineRule="auto"/>
        <w:ind w:left="425" w:firstLine="1"/>
        <w:rPr>
          <w:rFonts w:ascii="Times New Roman" w:hAnsi="Times New Roman" w:cs="Times New Roman"/>
          <w:sz w:val="16"/>
          <w:szCs w:val="16"/>
        </w:rPr>
      </w:pPr>
      <w:proofErr w:type="gramStart"/>
      <w:r w:rsidRPr="00992448">
        <w:rPr>
          <w:rFonts w:ascii="Times New Roman" w:hAnsi="Times New Roman" w:cs="Times New Roman"/>
          <w:sz w:val="16"/>
          <w:szCs w:val="16"/>
        </w:rPr>
        <w:t>Yönetimi amaç, personel, organizasyon ve çevre açılarından güçlendirmek.</w:t>
      </w:r>
      <w:proofErr w:type="gramEnd"/>
    </w:p>
    <w:p w:rsidR="00907C0F" w:rsidRPr="00992448" w:rsidRDefault="00907C0F" w:rsidP="00C741E2">
      <w:pPr>
        <w:pStyle w:val="GvdeMetni"/>
        <w:numPr>
          <w:ilvl w:val="0"/>
          <w:numId w:val="1"/>
        </w:numPr>
        <w:spacing w:line="360" w:lineRule="auto"/>
        <w:ind w:left="425" w:firstLine="1"/>
        <w:rPr>
          <w:rFonts w:ascii="Times New Roman" w:hAnsi="Times New Roman" w:cs="Times New Roman"/>
          <w:sz w:val="16"/>
          <w:szCs w:val="16"/>
        </w:rPr>
      </w:pPr>
      <w:r w:rsidRPr="00992448">
        <w:rPr>
          <w:rFonts w:ascii="Times New Roman" w:hAnsi="Times New Roman" w:cs="Times New Roman"/>
          <w:sz w:val="16"/>
          <w:szCs w:val="16"/>
        </w:rPr>
        <w:t>Yönetimi geliştirmek; hoşgörü, insan ilişkileri, sevgi ve saygı, kamu yararını ön plana alarak, hizmetin odağına “insan” boyutunu koymak,</w:t>
      </w:r>
    </w:p>
    <w:p w:rsidR="00907C0F" w:rsidRPr="00992448" w:rsidRDefault="00907C0F" w:rsidP="00C741E2">
      <w:pPr>
        <w:pStyle w:val="GvdeMetni"/>
        <w:numPr>
          <w:ilvl w:val="0"/>
          <w:numId w:val="1"/>
        </w:numPr>
        <w:spacing w:line="360" w:lineRule="auto"/>
        <w:ind w:left="425" w:firstLine="1"/>
        <w:rPr>
          <w:rFonts w:ascii="Times New Roman" w:hAnsi="Times New Roman" w:cs="Times New Roman"/>
          <w:sz w:val="16"/>
          <w:szCs w:val="16"/>
        </w:rPr>
      </w:pPr>
      <w:r w:rsidRPr="00992448">
        <w:rPr>
          <w:rFonts w:ascii="Times New Roman" w:hAnsi="Times New Roman" w:cs="Times New Roman"/>
          <w:sz w:val="16"/>
          <w:szCs w:val="16"/>
        </w:rPr>
        <w:t xml:space="preserve">Başta öğrenci memnuniyeti olmak üzere, çalışanların </w:t>
      </w:r>
      <w:proofErr w:type="gramStart"/>
      <w:r w:rsidRPr="00992448">
        <w:rPr>
          <w:rFonts w:ascii="Times New Roman" w:hAnsi="Times New Roman" w:cs="Times New Roman"/>
          <w:sz w:val="16"/>
          <w:szCs w:val="16"/>
        </w:rPr>
        <w:t>motivasyonunu</w:t>
      </w:r>
      <w:proofErr w:type="gramEnd"/>
      <w:r w:rsidRPr="00992448">
        <w:rPr>
          <w:rFonts w:ascii="Times New Roman" w:hAnsi="Times New Roman" w:cs="Times New Roman"/>
          <w:sz w:val="16"/>
          <w:szCs w:val="16"/>
        </w:rPr>
        <w:t xml:space="preserve"> yüksek tutmak,</w:t>
      </w:r>
    </w:p>
    <w:p w:rsidR="00907C0F" w:rsidRPr="00992448" w:rsidRDefault="00907C0F" w:rsidP="00C741E2">
      <w:pPr>
        <w:pStyle w:val="GvdeMetni"/>
        <w:numPr>
          <w:ilvl w:val="0"/>
          <w:numId w:val="1"/>
        </w:numPr>
        <w:spacing w:line="360" w:lineRule="auto"/>
        <w:ind w:left="425" w:firstLine="1"/>
        <w:rPr>
          <w:rFonts w:ascii="Times New Roman" w:hAnsi="Times New Roman" w:cs="Times New Roman"/>
          <w:sz w:val="16"/>
          <w:szCs w:val="16"/>
        </w:rPr>
      </w:pPr>
      <w:r w:rsidRPr="00992448">
        <w:rPr>
          <w:rFonts w:ascii="Times New Roman" w:hAnsi="Times New Roman" w:cs="Times New Roman"/>
          <w:sz w:val="16"/>
          <w:szCs w:val="16"/>
        </w:rPr>
        <w:t>Akademik çalışmaları ve yükselmeleri desteklemek,</w:t>
      </w:r>
    </w:p>
    <w:p w:rsidR="00907C0F" w:rsidRPr="00992448" w:rsidRDefault="00907C0F" w:rsidP="00C741E2">
      <w:pPr>
        <w:pStyle w:val="GvdeMetni"/>
        <w:numPr>
          <w:ilvl w:val="0"/>
          <w:numId w:val="1"/>
        </w:numPr>
        <w:spacing w:line="360" w:lineRule="auto"/>
        <w:ind w:left="425" w:firstLine="1"/>
        <w:rPr>
          <w:rFonts w:ascii="Times New Roman" w:hAnsi="Times New Roman" w:cs="Times New Roman"/>
          <w:sz w:val="16"/>
          <w:szCs w:val="16"/>
        </w:rPr>
      </w:pPr>
      <w:r w:rsidRPr="00992448">
        <w:rPr>
          <w:rFonts w:ascii="Times New Roman" w:hAnsi="Times New Roman" w:cs="Times New Roman"/>
          <w:sz w:val="16"/>
          <w:szCs w:val="16"/>
        </w:rPr>
        <w:t>Personel güçlendirme konularında çalışmalar yapmak,</w:t>
      </w:r>
    </w:p>
    <w:p w:rsidR="00907C0F" w:rsidRPr="00992448" w:rsidRDefault="00907C0F" w:rsidP="00C741E2">
      <w:pPr>
        <w:pStyle w:val="GvdeMetni"/>
        <w:numPr>
          <w:ilvl w:val="0"/>
          <w:numId w:val="1"/>
        </w:numPr>
        <w:spacing w:line="360" w:lineRule="auto"/>
        <w:ind w:left="425" w:firstLine="1"/>
        <w:rPr>
          <w:rFonts w:ascii="Times New Roman" w:hAnsi="Times New Roman" w:cs="Times New Roman"/>
          <w:sz w:val="16"/>
          <w:szCs w:val="16"/>
        </w:rPr>
      </w:pPr>
      <w:r w:rsidRPr="00992448">
        <w:rPr>
          <w:rFonts w:ascii="Times New Roman" w:hAnsi="Times New Roman" w:cs="Times New Roman"/>
          <w:sz w:val="16"/>
          <w:szCs w:val="16"/>
        </w:rPr>
        <w:t>Kamu hizmetlerinde dijitalleşme çalışmalarını güçlendirmek ve yönetime ulaşmayı kolaylaştırmak,</w:t>
      </w:r>
    </w:p>
    <w:p w:rsidR="00907C0F" w:rsidRPr="00992448" w:rsidRDefault="00907C0F" w:rsidP="00C741E2">
      <w:pPr>
        <w:pStyle w:val="GvdeMetni"/>
        <w:numPr>
          <w:ilvl w:val="0"/>
          <w:numId w:val="1"/>
        </w:numPr>
        <w:spacing w:line="360" w:lineRule="auto"/>
        <w:ind w:left="425" w:firstLine="1"/>
        <w:rPr>
          <w:rFonts w:ascii="Times New Roman" w:hAnsi="Times New Roman" w:cs="Times New Roman"/>
          <w:sz w:val="16"/>
          <w:szCs w:val="16"/>
        </w:rPr>
      </w:pPr>
      <w:r w:rsidRPr="00992448">
        <w:rPr>
          <w:rFonts w:ascii="Times New Roman" w:hAnsi="Times New Roman" w:cs="Times New Roman"/>
          <w:sz w:val="16"/>
          <w:szCs w:val="16"/>
        </w:rPr>
        <w:t>Öğrencilere sunulan eğitim-öğretim hizmetlerinde müşteri memnuniyeti ön plana almak,</w:t>
      </w:r>
    </w:p>
    <w:p w:rsidR="007B306E" w:rsidRPr="00992448" w:rsidRDefault="004B3B3B" w:rsidP="00C741E2">
      <w:pPr>
        <w:pStyle w:val="Balk1"/>
        <w:numPr>
          <w:ilvl w:val="1"/>
          <w:numId w:val="10"/>
        </w:numPr>
        <w:spacing w:before="184"/>
        <w:ind w:left="709" w:hanging="425"/>
        <w:rPr>
          <w:sz w:val="16"/>
          <w:szCs w:val="16"/>
        </w:rPr>
      </w:pPr>
      <w:bookmarkStart w:id="14" w:name="_TOC_250019"/>
      <w:r w:rsidRPr="00992448">
        <w:rPr>
          <w:sz w:val="16"/>
          <w:szCs w:val="16"/>
        </w:rPr>
        <w:t xml:space="preserve">Siyasal Bilgiler Fakültesi </w:t>
      </w:r>
      <w:r w:rsidR="00C57BF6" w:rsidRPr="00992448">
        <w:rPr>
          <w:sz w:val="16"/>
          <w:szCs w:val="16"/>
        </w:rPr>
        <w:t>Öğrenci</w:t>
      </w:r>
      <w:r w:rsidR="00C57BF6" w:rsidRPr="00992448">
        <w:rPr>
          <w:spacing w:val="-1"/>
          <w:sz w:val="16"/>
          <w:szCs w:val="16"/>
        </w:rPr>
        <w:t xml:space="preserve"> </w:t>
      </w:r>
      <w:bookmarkEnd w:id="14"/>
      <w:r w:rsidR="00C57BF6" w:rsidRPr="00992448">
        <w:rPr>
          <w:sz w:val="16"/>
          <w:szCs w:val="16"/>
        </w:rPr>
        <w:t>Politikaları</w:t>
      </w:r>
    </w:p>
    <w:p w:rsidR="007B306E" w:rsidRPr="00992448" w:rsidRDefault="007B306E">
      <w:pPr>
        <w:pStyle w:val="GvdeMetni"/>
        <w:spacing w:before="10"/>
        <w:rPr>
          <w:rFonts w:ascii="Times New Roman" w:hAnsi="Times New Roman" w:cs="Times New Roman"/>
          <w:b/>
          <w:color w:val="FF0000"/>
          <w:sz w:val="16"/>
          <w:szCs w:val="16"/>
        </w:rPr>
      </w:pPr>
    </w:p>
    <w:p w:rsidR="007B306E" w:rsidRPr="00992448" w:rsidRDefault="00CA62ED" w:rsidP="00C741E2">
      <w:pPr>
        <w:pStyle w:val="GvdeMetni"/>
        <w:tabs>
          <w:tab w:val="left" w:pos="709"/>
        </w:tabs>
        <w:spacing w:line="360" w:lineRule="auto"/>
        <w:rPr>
          <w:rFonts w:ascii="Times New Roman" w:hAnsi="Times New Roman" w:cs="Times New Roman"/>
          <w:sz w:val="16"/>
          <w:szCs w:val="16"/>
        </w:rPr>
      </w:pPr>
      <w:r w:rsidRPr="00992448">
        <w:rPr>
          <w:rFonts w:ascii="Times New Roman" w:hAnsi="Times New Roman" w:cs="Times New Roman"/>
          <w:sz w:val="16"/>
          <w:szCs w:val="16"/>
        </w:rPr>
        <w:tab/>
      </w:r>
      <w:r w:rsidRPr="00992448">
        <w:rPr>
          <w:rFonts w:ascii="Times New Roman" w:hAnsi="Times New Roman" w:cs="Times New Roman"/>
          <w:sz w:val="16"/>
          <w:szCs w:val="16"/>
        </w:rPr>
        <w:tab/>
        <w:t xml:space="preserve">Öğrencilerimizi paydaş ve müşteri anlayışıyla hem akademik kazanımlar hem mesleki bilgi </w:t>
      </w:r>
      <w:proofErr w:type="spellStart"/>
      <w:r w:rsidRPr="00992448">
        <w:rPr>
          <w:rFonts w:ascii="Times New Roman" w:hAnsi="Times New Roman" w:cs="Times New Roman"/>
          <w:sz w:val="16"/>
          <w:szCs w:val="16"/>
        </w:rPr>
        <w:t>hemde</w:t>
      </w:r>
      <w:proofErr w:type="spellEnd"/>
      <w:r w:rsidRPr="00992448">
        <w:rPr>
          <w:rFonts w:ascii="Times New Roman" w:hAnsi="Times New Roman" w:cs="Times New Roman"/>
          <w:sz w:val="16"/>
          <w:szCs w:val="16"/>
        </w:rPr>
        <w:t xml:space="preserve"> zihin, ahlak ve duygu bakımından dengeli ve sağlıklı bir kişilikte yetiştirmek temel politikamızdır.</w:t>
      </w:r>
    </w:p>
    <w:p w:rsidR="00CA62ED" w:rsidRPr="00992448" w:rsidRDefault="00CA62ED" w:rsidP="00C741E2">
      <w:pPr>
        <w:pStyle w:val="GvdeMetni"/>
        <w:numPr>
          <w:ilvl w:val="0"/>
          <w:numId w:val="1"/>
        </w:numPr>
        <w:spacing w:line="360" w:lineRule="auto"/>
        <w:ind w:left="567" w:firstLine="0"/>
        <w:rPr>
          <w:rFonts w:ascii="Times New Roman" w:hAnsi="Times New Roman" w:cs="Times New Roman"/>
          <w:sz w:val="16"/>
          <w:szCs w:val="16"/>
        </w:rPr>
      </w:pPr>
      <w:r w:rsidRPr="00992448">
        <w:rPr>
          <w:rFonts w:ascii="Times New Roman" w:hAnsi="Times New Roman" w:cs="Times New Roman"/>
          <w:sz w:val="16"/>
          <w:szCs w:val="16"/>
        </w:rPr>
        <w:t xml:space="preserve">Öğrencilere çağdaş eğitim ilkeleri doğrultusunda akla ve bilime dayalı öğretim hizmetleri </w:t>
      </w:r>
      <w:r w:rsidR="00C741E2" w:rsidRPr="00992448">
        <w:rPr>
          <w:rFonts w:ascii="Times New Roman" w:hAnsi="Times New Roman" w:cs="Times New Roman"/>
          <w:sz w:val="16"/>
          <w:szCs w:val="16"/>
        </w:rPr>
        <w:tab/>
      </w:r>
      <w:r w:rsidRPr="00992448">
        <w:rPr>
          <w:rFonts w:ascii="Times New Roman" w:hAnsi="Times New Roman" w:cs="Times New Roman"/>
          <w:sz w:val="16"/>
          <w:szCs w:val="16"/>
        </w:rPr>
        <w:t>sunmak,</w:t>
      </w:r>
    </w:p>
    <w:p w:rsidR="00CA62ED" w:rsidRPr="00992448" w:rsidRDefault="00CA62ED" w:rsidP="00C741E2">
      <w:pPr>
        <w:pStyle w:val="GvdeMetni"/>
        <w:numPr>
          <w:ilvl w:val="0"/>
          <w:numId w:val="1"/>
        </w:numPr>
        <w:spacing w:line="360" w:lineRule="auto"/>
        <w:ind w:left="567" w:firstLine="0"/>
        <w:rPr>
          <w:rFonts w:ascii="Times New Roman" w:hAnsi="Times New Roman" w:cs="Times New Roman"/>
          <w:sz w:val="16"/>
          <w:szCs w:val="16"/>
        </w:rPr>
      </w:pPr>
      <w:r w:rsidRPr="00992448">
        <w:rPr>
          <w:rFonts w:ascii="Times New Roman" w:hAnsi="Times New Roman" w:cs="Times New Roman"/>
          <w:sz w:val="16"/>
          <w:szCs w:val="16"/>
        </w:rPr>
        <w:t>Öğrenci merkezli eğitim (ÖME) uygulamasıyla aktif öğrenme sistemini hayata geçirmek,</w:t>
      </w:r>
    </w:p>
    <w:p w:rsidR="00CA62ED" w:rsidRPr="00992448" w:rsidRDefault="00CA62ED" w:rsidP="00C741E2">
      <w:pPr>
        <w:pStyle w:val="GvdeMetni"/>
        <w:numPr>
          <w:ilvl w:val="0"/>
          <w:numId w:val="1"/>
        </w:numPr>
        <w:spacing w:line="360" w:lineRule="auto"/>
        <w:ind w:left="567" w:firstLine="0"/>
        <w:rPr>
          <w:rFonts w:ascii="Times New Roman" w:hAnsi="Times New Roman" w:cs="Times New Roman"/>
          <w:sz w:val="16"/>
          <w:szCs w:val="16"/>
        </w:rPr>
      </w:pPr>
      <w:r w:rsidRPr="00992448">
        <w:rPr>
          <w:rFonts w:ascii="Times New Roman" w:hAnsi="Times New Roman" w:cs="Times New Roman"/>
          <w:sz w:val="16"/>
          <w:szCs w:val="16"/>
        </w:rPr>
        <w:t xml:space="preserve">Öğrencilerin öğrenme kazanımlarını ön plana alan, </w:t>
      </w:r>
      <w:proofErr w:type="spellStart"/>
      <w:r w:rsidRPr="00992448">
        <w:rPr>
          <w:rFonts w:ascii="Times New Roman" w:hAnsi="Times New Roman" w:cs="Times New Roman"/>
          <w:sz w:val="16"/>
          <w:szCs w:val="16"/>
        </w:rPr>
        <w:t>işevuruk</w:t>
      </w:r>
      <w:proofErr w:type="spellEnd"/>
      <w:r w:rsidRPr="00992448">
        <w:rPr>
          <w:rFonts w:ascii="Times New Roman" w:hAnsi="Times New Roman" w:cs="Times New Roman"/>
          <w:sz w:val="16"/>
          <w:szCs w:val="16"/>
        </w:rPr>
        <w:t xml:space="preserve">, ölçülebilir ve iş dünyası ile </w:t>
      </w:r>
      <w:r w:rsidR="00C741E2" w:rsidRPr="00992448">
        <w:rPr>
          <w:rFonts w:ascii="Times New Roman" w:hAnsi="Times New Roman" w:cs="Times New Roman"/>
          <w:sz w:val="16"/>
          <w:szCs w:val="16"/>
        </w:rPr>
        <w:tab/>
      </w:r>
      <w:r w:rsidRPr="00992448">
        <w:rPr>
          <w:rFonts w:ascii="Times New Roman" w:hAnsi="Times New Roman" w:cs="Times New Roman"/>
          <w:sz w:val="16"/>
          <w:szCs w:val="16"/>
        </w:rPr>
        <w:t>bütünleşik müfredat planlaması yapmak,</w:t>
      </w:r>
    </w:p>
    <w:p w:rsidR="00CA62ED" w:rsidRPr="00992448" w:rsidRDefault="00CA62ED" w:rsidP="00C741E2">
      <w:pPr>
        <w:pStyle w:val="GvdeMetni"/>
        <w:numPr>
          <w:ilvl w:val="0"/>
          <w:numId w:val="1"/>
        </w:numPr>
        <w:spacing w:line="360" w:lineRule="auto"/>
        <w:ind w:left="567" w:firstLine="0"/>
        <w:rPr>
          <w:rFonts w:ascii="Times New Roman" w:hAnsi="Times New Roman" w:cs="Times New Roman"/>
          <w:sz w:val="16"/>
          <w:szCs w:val="16"/>
        </w:rPr>
      </w:pPr>
      <w:r w:rsidRPr="00992448">
        <w:rPr>
          <w:rFonts w:ascii="Times New Roman" w:hAnsi="Times New Roman" w:cs="Times New Roman"/>
          <w:sz w:val="16"/>
          <w:szCs w:val="16"/>
        </w:rPr>
        <w:t>Öğrencilerin yönetim ve etkinliklerin programlanmasında katılımlarını sağlamak,</w:t>
      </w:r>
    </w:p>
    <w:p w:rsidR="00CA62ED" w:rsidRPr="00992448" w:rsidRDefault="00CA62ED" w:rsidP="00C741E2">
      <w:pPr>
        <w:pStyle w:val="GvdeMetni"/>
        <w:numPr>
          <w:ilvl w:val="0"/>
          <w:numId w:val="1"/>
        </w:numPr>
        <w:spacing w:line="360" w:lineRule="auto"/>
        <w:ind w:left="567" w:firstLine="0"/>
        <w:rPr>
          <w:rFonts w:ascii="Times New Roman" w:hAnsi="Times New Roman" w:cs="Times New Roman"/>
          <w:sz w:val="16"/>
          <w:szCs w:val="16"/>
        </w:rPr>
      </w:pPr>
      <w:r w:rsidRPr="00992448">
        <w:rPr>
          <w:rFonts w:ascii="Times New Roman" w:hAnsi="Times New Roman" w:cs="Times New Roman"/>
          <w:sz w:val="16"/>
          <w:szCs w:val="16"/>
        </w:rPr>
        <w:t>Öğrencileri derslerin yanı sıra akademik çalışmalara katarak lisansüstü eğitime hazırlamak,</w:t>
      </w:r>
    </w:p>
    <w:p w:rsidR="00CA62ED" w:rsidRPr="00992448" w:rsidRDefault="00CA62ED" w:rsidP="00C741E2">
      <w:pPr>
        <w:pStyle w:val="GvdeMetni"/>
        <w:numPr>
          <w:ilvl w:val="0"/>
          <w:numId w:val="1"/>
        </w:numPr>
        <w:spacing w:line="360" w:lineRule="auto"/>
        <w:ind w:left="567" w:firstLine="0"/>
        <w:rPr>
          <w:rFonts w:ascii="Times New Roman" w:hAnsi="Times New Roman" w:cs="Times New Roman"/>
          <w:sz w:val="16"/>
          <w:szCs w:val="16"/>
        </w:rPr>
      </w:pPr>
      <w:r w:rsidRPr="00992448">
        <w:rPr>
          <w:rFonts w:ascii="Times New Roman" w:hAnsi="Times New Roman" w:cs="Times New Roman"/>
          <w:sz w:val="16"/>
          <w:szCs w:val="16"/>
        </w:rPr>
        <w:t>Öğrencilerimiz hayata hazırlamak için çalışmalar yapmak.</w:t>
      </w:r>
    </w:p>
    <w:p w:rsidR="007B306E" w:rsidRPr="00992448" w:rsidRDefault="004B3B3B" w:rsidP="00C741E2">
      <w:pPr>
        <w:pStyle w:val="Balk1"/>
        <w:numPr>
          <w:ilvl w:val="1"/>
          <w:numId w:val="10"/>
        </w:numPr>
        <w:tabs>
          <w:tab w:val="left" w:pos="1418"/>
        </w:tabs>
        <w:spacing w:before="184"/>
        <w:ind w:left="709" w:hanging="425"/>
        <w:rPr>
          <w:sz w:val="16"/>
          <w:szCs w:val="16"/>
        </w:rPr>
      </w:pPr>
      <w:bookmarkStart w:id="15" w:name="_TOC_250018"/>
      <w:r w:rsidRPr="00992448">
        <w:rPr>
          <w:sz w:val="16"/>
          <w:szCs w:val="16"/>
        </w:rPr>
        <w:lastRenderedPageBreak/>
        <w:t xml:space="preserve">Siyasal Bilgiler Fakültesi </w:t>
      </w:r>
      <w:r w:rsidR="00C57BF6" w:rsidRPr="00992448">
        <w:rPr>
          <w:sz w:val="16"/>
          <w:szCs w:val="16"/>
        </w:rPr>
        <w:t>Bölgesel</w:t>
      </w:r>
      <w:r w:rsidR="00C57BF6" w:rsidRPr="00992448">
        <w:rPr>
          <w:spacing w:val="-1"/>
          <w:sz w:val="16"/>
          <w:szCs w:val="16"/>
        </w:rPr>
        <w:t xml:space="preserve"> </w:t>
      </w:r>
      <w:bookmarkEnd w:id="15"/>
      <w:r w:rsidR="00C57BF6" w:rsidRPr="00992448">
        <w:rPr>
          <w:sz w:val="16"/>
          <w:szCs w:val="16"/>
        </w:rPr>
        <w:t>Politikaları</w:t>
      </w:r>
    </w:p>
    <w:p w:rsidR="007B306E" w:rsidRPr="00992448" w:rsidRDefault="007B306E">
      <w:pPr>
        <w:pStyle w:val="GvdeMetni"/>
        <w:spacing w:before="10"/>
        <w:rPr>
          <w:rFonts w:ascii="Times New Roman" w:hAnsi="Times New Roman" w:cs="Times New Roman"/>
          <w:b/>
          <w:color w:val="FF0000"/>
          <w:sz w:val="16"/>
          <w:szCs w:val="16"/>
        </w:rPr>
      </w:pPr>
    </w:p>
    <w:p w:rsidR="007B306E" w:rsidRPr="00992448" w:rsidRDefault="00CA62ED" w:rsidP="00C741E2">
      <w:pPr>
        <w:pStyle w:val="GvdeMetni"/>
        <w:tabs>
          <w:tab w:val="left" w:pos="0"/>
        </w:tabs>
        <w:spacing w:line="480" w:lineRule="auto"/>
        <w:rPr>
          <w:rFonts w:ascii="Times New Roman" w:hAnsi="Times New Roman" w:cs="Times New Roman"/>
          <w:sz w:val="16"/>
          <w:szCs w:val="16"/>
        </w:rPr>
      </w:pPr>
      <w:r w:rsidRPr="00992448">
        <w:rPr>
          <w:rFonts w:ascii="Times New Roman" w:hAnsi="Times New Roman" w:cs="Times New Roman"/>
          <w:sz w:val="16"/>
          <w:szCs w:val="16"/>
        </w:rPr>
        <w:tab/>
        <w:t>Fakü</w:t>
      </w:r>
      <w:r w:rsidR="004D5190" w:rsidRPr="00992448">
        <w:rPr>
          <w:rFonts w:ascii="Times New Roman" w:hAnsi="Times New Roman" w:cs="Times New Roman"/>
          <w:sz w:val="16"/>
          <w:szCs w:val="16"/>
        </w:rPr>
        <w:t xml:space="preserve">ltemiz, bölgesindeki kamu kurumları, </w:t>
      </w:r>
      <w:r w:rsidRPr="00992448">
        <w:rPr>
          <w:rFonts w:ascii="Times New Roman" w:hAnsi="Times New Roman" w:cs="Times New Roman"/>
          <w:sz w:val="16"/>
          <w:szCs w:val="16"/>
        </w:rPr>
        <w:t xml:space="preserve">kuruluşları </w:t>
      </w:r>
      <w:r w:rsidR="004D5190" w:rsidRPr="00992448">
        <w:rPr>
          <w:rFonts w:ascii="Times New Roman" w:hAnsi="Times New Roman" w:cs="Times New Roman"/>
          <w:sz w:val="16"/>
          <w:szCs w:val="16"/>
        </w:rPr>
        <w:t>v</w:t>
      </w:r>
      <w:r w:rsidRPr="00992448">
        <w:rPr>
          <w:rFonts w:ascii="Times New Roman" w:hAnsi="Times New Roman" w:cs="Times New Roman"/>
          <w:sz w:val="16"/>
          <w:szCs w:val="16"/>
        </w:rPr>
        <w:t>e işletmeler</w:t>
      </w:r>
      <w:r w:rsidR="004D5190" w:rsidRPr="00992448">
        <w:rPr>
          <w:rFonts w:ascii="Times New Roman" w:hAnsi="Times New Roman" w:cs="Times New Roman"/>
          <w:sz w:val="16"/>
          <w:szCs w:val="16"/>
        </w:rPr>
        <w:t>i ile</w:t>
      </w:r>
      <w:r w:rsidRPr="00992448">
        <w:rPr>
          <w:rFonts w:ascii="Times New Roman" w:hAnsi="Times New Roman" w:cs="Times New Roman"/>
          <w:sz w:val="16"/>
          <w:szCs w:val="16"/>
        </w:rPr>
        <w:t xml:space="preserve"> alandaki bilimsel bilginin paylaşılması konusunda</w:t>
      </w:r>
      <w:r w:rsidR="004D5190" w:rsidRPr="00992448">
        <w:rPr>
          <w:rFonts w:ascii="Times New Roman" w:hAnsi="Times New Roman" w:cs="Times New Roman"/>
          <w:sz w:val="16"/>
          <w:szCs w:val="16"/>
        </w:rPr>
        <w:t xml:space="preserve"> paydaşlık yapmak temel politi</w:t>
      </w:r>
      <w:r w:rsidRPr="00992448">
        <w:rPr>
          <w:rFonts w:ascii="Times New Roman" w:hAnsi="Times New Roman" w:cs="Times New Roman"/>
          <w:sz w:val="16"/>
          <w:szCs w:val="16"/>
        </w:rPr>
        <w:t>ka</w:t>
      </w:r>
      <w:r w:rsidR="004D5190" w:rsidRPr="00992448">
        <w:rPr>
          <w:rFonts w:ascii="Times New Roman" w:hAnsi="Times New Roman" w:cs="Times New Roman"/>
          <w:sz w:val="16"/>
          <w:szCs w:val="16"/>
        </w:rPr>
        <w:t>mızdır.</w:t>
      </w:r>
    </w:p>
    <w:p w:rsidR="004D5190" w:rsidRPr="00992448" w:rsidRDefault="004D5190" w:rsidP="00C741E2">
      <w:pPr>
        <w:pStyle w:val="GvdeMetni"/>
        <w:numPr>
          <w:ilvl w:val="0"/>
          <w:numId w:val="1"/>
        </w:numPr>
        <w:spacing w:line="480" w:lineRule="auto"/>
        <w:ind w:left="709" w:hanging="142"/>
        <w:rPr>
          <w:rFonts w:ascii="Times New Roman" w:hAnsi="Times New Roman" w:cs="Times New Roman"/>
          <w:sz w:val="16"/>
          <w:szCs w:val="16"/>
        </w:rPr>
      </w:pPr>
      <w:r w:rsidRPr="00992448">
        <w:rPr>
          <w:rFonts w:ascii="Times New Roman" w:hAnsi="Times New Roman" w:cs="Times New Roman"/>
          <w:sz w:val="16"/>
          <w:szCs w:val="16"/>
        </w:rPr>
        <w:t xml:space="preserve">Yerel düzeyde araştırmalar yaparak yörenin tanıtılması, yerel ürünlerin katma değerini arttıracak politikalar üretilmesi ve bunun istihdam yaratması ve bunun ticari </w:t>
      </w:r>
      <w:proofErr w:type="spellStart"/>
      <w:r w:rsidRPr="00992448">
        <w:rPr>
          <w:rFonts w:ascii="Times New Roman" w:hAnsi="Times New Roman" w:cs="Times New Roman"/>
          <w:sz w:val="16"/>
          <w:szCs w:val="16"/>
        </w:rPr>
        <w:t>metaya</w:t>
      </w:r>
      <w:proofErr w:type="spellEnd"/>
      <w:r w:rsidRPr="00992448">
        <w:rPr>
          <w:rFonts w:ascii="Times New Roman" w:hAnsi="Times New Roman" w:cs="Times New Roman"/>
          <w:sz w:val="16"/>
          <w:szCs w:val="16"/>
        </w:rPr>
        <w:t xml:space="preserve"> dönüştürmede katkıda bulunacak çalışmalar yapmak,</w:t>
      </w:r>
    </w:p>
    <w:p w:rsidR="004D5190" w:rsidRPr="00992448" w:rsidRDefault="004D5190" w:rsidP="00C741E2">
      <w:pPr>
        <w:pStyle w:val="GvdeMetni"/>
        <w:numPr>
          <w:ilvl w:val="0"/>
          <w:numId w:val="1"/>
        </w:numPr>
        <w:spacing w:line="480" w:lineRule="auto"/>
        <w:ind w:left="709" w:hanging="142"/>
        <w:rPr>
          <w:rFonts w:ascii="Times New Roman" w:hAnsi="Times New Roman" w:cs="Times New Roman"/>
          <w:sz w:val="16"/>
          <w:szCs w:val="16"/>
        </w:rPr>
      </w:pPr>
      <w:r w:rsidRPr="00992448">
        <w:rPr>
          <w:rFonts w:ascii="Times New Roman" w:hAnsi="Times New Roman" w:cs="Times New Roman"/>
          <w:sz w:val="16"/>
          <w:szCs w:val="16"/>
        </w:rPr>
        <w:t>Bölgesel düzeyde araştırmalar yapılarak bilgiyi maddeye dönüştürmede bölgesel kuruluşlara destekte bulunmak,</w:t>
      </w:r>
    </w:p>
    <w:p w:rsidR="004D5190" w:rsidRPr="00992448" w:rsidRDefault="004D5190" w:rsidP="00C741E2">
      <w:pPr>
        <w:pStyle w:val="GvdeMetni"/>
        <w:numPr>
          <w:ilvl w:val="0"/>
          <w:numId w:val="1"/>
        </w:numPr>
        <w:spacing w:line="480" w:lineRule="auto"/>
        <w:ind w:left="709" w:hanging="142"/>
        <w:rPr>
          <w:rFonts w:ascii="Times New Roman" w:hAnsi="Times New Roman" w:cs="Times New Roman"/>
          <w:sz w:val="16"/>
          <w:szCs w:val="16"/>
        </w:rPr>
      </w:pPr>
      <w:r w:rsidRPr="00992448">
        <w:rPr>
          <w:rFonts w:ascii="Times New Roman" w:hAnsi="Times New Roman" w:cs="Times New Roman"/>
          <w:sz w:val="16"/>
          <w:szCs w:val="16"/>
        </w:rPr>
        <w:t>Bölgedeki kamu kurum ve kuruluşları ile işletmelerin personelini güçlendirmede rol almak,</w:t>
      </w:r>
    </w:p>
    <w:p w:rsidR="004D5190" w:rsidRPr="00992448" w:rsidRDefault="004D5190" w:rsidP="00C741E2">
      <w:pPr>
        <w:pStyle w:val="GvdeMetni"/>
        <w:numPr>
          <w:ilvl w:val="0"/>
          <w:numId w:val="1"/>
        </w:numPr>
        <w:spacing w:line="480" w:lineRule="auto"/>
        <w:ind w:left="709" w:hanging="142"/>
        <w:rPr>
          <w:rFonts w:ascii="Times New Roman" w:hAnsi="Times New Roman" w:cs="Times New Roman"/>
          <w:sz w:val="16"/>
          <w:szCs w:val="16"/>
        </w:rPr>
      </w:pPr>
      <w:r w:rsidRPr="00992448">
        <w:rPr>
          <w:rFonts w:ascii="Times New Roman" w:hAnsi="Times New Roman" w:cs="Times New Roman"/>
          <w:sz w:val="16"/>
          <w:szCs w:val="16"/>
        </w:rPr>
        <w:t>Güney Marmara Kalkınma Ajansı ile işbirliği yapılarak bölgesel gelişmeye yönelik projeler yapmak,</w:t>
      </w:r>
    </w:p>
    <w:p w:rsidR="004D5190" w:rsidRPr="00992448" w:rsidRDefault="004D5190" w:rsidP="00C741E2">
      <w:pPr>
        <w:pStyle w:val="GvdeMetni"/>
        <w:numPr>
          <w:ilvl w:val="0"/>
          <w:numId w:val="1"/>
        </w:numPr>
        <w:spacing w:line="480" w:lineRule="auto"/>
        <w:ind w:left="709" w:hanging="142"/>
        <w:rPr>
          <w:rFonts w:ascii="Times New Roman" w:hAnsi="Times New Roman" w:cs="Times New Roman"/>
          <w:sz w:val="16"/>
          <w:szCs w:val="16"/>
        </w:rPr>
      </w:pPr>
      <w:r w:rsidRPr="00992448">
        <w:rPr>
          <w:rFonts w:ascii="Times New Roman" w:hAnsi="Times New Roman" w:cs="Times New Roman"/>
          <w:sz w:val="16"/>
          <w:szCs w:val="16"/>
        </w:rPr>
        <w:t>Bölgedeki Mesleki kuruluşlar, STK’lar ve firmalar ile işbirliği yapmak,</w:t>
      </w:r>
    </w:p>
    <w:p w:rsidR="004D5190" w:rsidRPr="00992448" w:rsidRDefault="004D5190" w:rsidP="00C741E2">
      <w:pPr>
        <w:pStyle w:val="GvdeMetni"/>
        <w:numPr>
          <w:ilvl w:val="0"/>
          <w:numId w:val="1"/>
        </w:numPr>
        <w:spacing w:line="480" w:lineRule="auto"/>
        <w:ind w:left="709" w:hanging="142"/>
        <w:rPr>
          <w:rFonts w:ascii="Times New Roman" w:hAnsi="Times New Roman" w:cs="Times New Roman"/>
          <w:sz w:val="16"/>
          <w:szCs w:val="16"/>
        </w:rPr>
      </w:pPr>
      <w:r w:rsidRPr="00992448">
        <w:rPr>
          <w:rFonts w:ascii="Times New Roman" w:hAnsi="Times New Roman" w:cs="Times New Roman"/>
          <w:sz w:val="16"/>
          <w:szCs w:val="16"/>
        </w:rPr>
        <w:t xml:space="preserve">Bölgenin kamu kurum ve kuruluşları </w:t>
      </w:r>
      <w:proofErr w:type="gramStart"/>
      <w:r w:rsidRPr="00992448">
        <w:rPr>
          <w:rFonts w:ascii="Times New Roman" w:hAnsi="Times New Roman" w:cs="Times New Roman"/>
          <w:sz w:val="16"/>
          <w:szCs w:val="16"/>
        </w:rPr>
        <w:t>envanterini</w:t>
      </w:r>
      <w:proofErr w:type="gramEnd"/>
      <w:r w:rsidRPr="00992448">
        <w:rPr>
          <w:rFonts w:ascii="Times New Roman" w:hAnsi="Times New Roman" w:cs="Times New Roman"/>
          <w:sz w:val="16"/>
          <w:szCs w:val="16"/>
        </w:rPr>
        <w:t xml:space="preserve"> hazırlamak,</w:t>
      </w:r>
    </w:p>
    <w:p w:rsidR="004D5190" w:rsidRPr="00992448" w:rsidRDefault="004D5190" w:rsidP="00C741E2">
      <w:pPr>
        <w:pStyle w:val="GvdeMetni"/>
        <w:numPr>
          <w:ilvl w:val="0"/>
          <w:numId w:val="1"/>
        </w:numPr>
        <w:spacing w:line="480" w:lineRule="auto"/>
        <w:ind w:left="709" w:hanging="142"/>
        <w:rPr>
          <w:rFonts w:ascii="Times New Roman" w:hAnsi="Times New Roman" w:cs="Times New Roman"/>
          <w:sz w:val="16"/>
          <w:szCs w:val="16"/>
        </w:rPr>
      </w:pPr>
      <w:r w:rsidRPr="00992448">
        <w:rPr>
          <w:rFonts w:ascii="Times New Roman" w:hAnsi="Times New Roman" w:cs="Times New Roman"/>
          <w:sz w:val="16"/>
          <w:szCs w:val="16"/>
        </w:rPr>
        <w:t>Bölgedeki kamu kurum ve kuruluşları ile işletmelerle bilgi ve deneyim paylaşımı yapmak.</w:t>
      </w:r>
    </w:p>
    <w:p w:rsidR="007B306E" w:rsidRPr="00992448" w:rsidRDefault="004B3B3B" w:rsidP="00C741E2">
      <w:pPr>
        <w:pStyle w:val="Balk1"/>
        <w:numPr>
          <w:ilvl w:val="0"/>
          <w:numId w:val="10"/>
        </w:numPr>
        <w:spacing w:before="184"/>
        <w:ind w:left="591" w:hanging="591"/>
        <w:jc w:val="left"/>
        <w:rPr>
          <w:sz w:val="16"/>
          <w:szCs w:val="16"/>
        </w:rPr>
      </w:pPr>
      <w:r w:rsidRPr="00992448">
        <w:rPr>
          <w:sz w:val="16"/>
          <w:szCs w:val="16"/>
        </w:rPr>
        <w:t xml:space="preserve">SİYASAL BİLGİLER </w:t>
      </w:r>
      <w:proofErr w:type="gramStart"/>
      <w:r w:rsidRPr="00992448">
        <w:rPr>
          <w:sz w:val="16"/>
          <w:szCs w:val="16"/>
        </w:rPr>
        <w:t xml:space="preserve">FAKÜLTESİ </w:t>
      </w:r>
      <w:r w:rsidRPr="00992448">
        <w:rPr>
          <w:spacing w:val="-3"/>
          <w:sz w:val="16"/>
          <w:szCs w:val="16"/>
        </w:rPr>
        <w:t xml:space="preserve"> </w:t>
      </w:r>
      <w:r w:rsidR="00C57BF6" w:rsidRPr="00992448">
        <w:rPr>
          <w:sz w:val="16"/>
          <w:szCs w:val="16"/>
        </w:rPr>
        <w:t>PAYDAŞLARI</w:t>
      </w:r>
      <w:proofErr w:type="gramEnd"/>
    </w:p>
    <w:p w:rsidR="007B306E" w:rsidRPr="00992448" w:rsidRDefault="007B306E">
      <w:pPr>
        <w:pStyle w:val="GvdeMetni"/>
        <w:spacing w:before="10"/>
        <w:rPr>
          <w:rFonts w:ascii="Times New Roman" w:hAnsi="Times New Roman" w:cs="Times New Roman"/>
          <w:b/>
          <w:color w:val="FF0000"/>
          <w:sz w:val="16"/>
          <w:szCs w:val="16"/>
        </w:rPr>
      </w:pPr>
    </w:p>
    <w:p w:rsidR="007B306E" w:rsidRPr="00992448" w:rsidRDefault="004D5190" w:rsidP="00C46F21">
      <w:pPr>
        <w:spacing w:line="360" w:lineRule="auto"/>
        <w:rPr>
          <w:rFonts w:ascii="Times New Roman" w:hAnsi="Times New Roman" w:cs="Times New Roman"/>
          <w:sz w:val="16"/>
          <w:szCs w:val="16"/>
        </w:rPr>
      </w:pPr>
      <w:r w:rsidRPr="00992448">
        <w:rPr>
          <w:rFonts w:ascii="Times New Roman" w:hAnsi="Times New Roman" w:cs="Times New Roman"/>
          <w:sz w:val="16"/>
          <w:szCs w:val="16"/>
        </w:rPr>
        <w:tab/>
        <w:t xml:space="preserve">Fakültemizin sürekli gelişimi, </w:t>
      </w:r>
      <w:proofErr w:type="spellStart"/>
      <w:r w:rsidRPr="00992448">
        <w:rPr>
          <w:rFonts w:ascii="Times New Roman" w:hAnsi="Times New Roman" w:cs="Times New Roman"/>
          <w:sz w:val="16"/>
          <w:szCs w:val="16"/>
        </w:rPr>
        <w:t>uluslararasılaşması</w:t>
      </w:r>
      <w:proofErr w:type="spellEnd"/>
      <w:r w:rsidRPr="00992448">
        <w:rPr>
          <w:rFonts w:ascii="Times New Roman" w:hAnsi="Times New Roman" w:cs="Times New Roman"/>
          <w:sz w:val="16"/>
          <w:szCs w:val="16"/>
        </w:rPr>
        <w:t>, tecrübe paylaşımı ve destek olarak paydaşlarımız şunlardır:</w:t>
      </w:r>
    </w:p>
    <w:p w:rsidR="004D5190" w:rsidRPr="00992448" w:rsidRDefault="004D5190" w:rsidP="00C46F21">
      <w:pPr>
        <w:pStyle w:val="ListeParagraf"/>
        <w:numPr>
          <w:ilvl w:val="0"/>
          <w:numId w:val="1"/>
        </w:numPr>
        <w:spacing w:line="360" w:lineRule="auto"/>
        <w:ind w:left="709" w:hanging="142"/>
        <w:rPr>
          <w:rFonts w:ascii="Times New Roman" w:hAnsi="Times New Roman" w:cs="Times New Roman"/>
          <w:sz w:val="16"/>
          <w:szCs w:val="16"/>
        </w:rPr>
      </w:pPr>
      <w:r w:rsidRPr="00992448">
        <w:rPr>
          <w:rFonts w:ascii="Times New Roman" w:hAnsi="Times New Roman" w:cs="Times New Roman"/>
          <w:sz w:val="16"/>
          <w:szCs w:val="16"/>
        </w:rPr>
        <w:t>Üniversitemiz Rektörlüğü ve diğer birimler ile en üst kuruluşumuz Yükseköğretim Kurulu (YÖK),</w:t>
      </w:r>
    </w:p>
    <w:p w:rsidR="004D5190" w:rsidRPr="00992448" w:rsidRDefault="004D5190" w:rsidP="00C46F21">
      <w:pPr>
        <w:pStyle w:val="ListeParagraf"/>
        <w:numPr>
          <w:ilvl w:val="0"/>
          <w:numId w:val="1"/>
        </w:numPr>
        <w:spacing w:line="360" w:lineRule="auto"/>
        <w:ind w:left="709" w:hanging="284"/>
        <w:rPr>
          <w:rFonts w:ascii="Times New Roman" w:hAnsi="Times New Roman" w:cs="Times New Roman"/>
          <w:sz w:val="16"/>
          <w:szCs w:val="16"/>
        </w:rPr>
      </w:pPr>
      <w:r w:rsidRPr="00992448">
        <w:rPr>
          <w:rFonts w:ascii="Times New Roman" w:hAnsi="Times New Roman" w:cs="Times New Roman"/>
          <w:sz w:val="16"/>
          <w:szCs w:val="16"/>
        </w:rPr>
        <w:t xml:space="preserve">Çanakkale Valiliği, Çanakkale Belediyesi, </w:t>
      </w:r>
    </w:p>
    <w:p w:rsidR="004D5190" w:rsidRPr="00992448" w:rsidRDefault="004D5190" w:rsidP="00C46F21">
      <w:pPr>
        <w:pStyle w:val="ListeParagraf"/>
        <w:numPr>
          <w:ilvl w:val="0"/>
          <w:numId w:val="1"/>
        </w:numPr>
        <w:spacing w:line="360" w:lineRule="auto"/>
        <w:ind w:left="709" w:hanging="284"/>
        <w:rPr>
          <w:rFonts w:ascii="Times New Roman" w:hAnsi="Times New Roman" w:cs="Times New Roman"/>
          <w:sz w:val="16"/>
          <w:szCs w:val="16"/>
        </w:rPr>
      </w:pPr>
      <w:r w:rsidRPr="00992448">
        <w:rPr>
          <w:rFonts w:ascii="Times New Roman" w:hAnsi="Times New Roman" w:cs="Times New Roman"/>
          <w:sz w:val="16"/>
          <w:szCs w:val="16"/>
        </w:rPr>
        <w:t>Güney Marmara Kalkınma Ajansı (GMKA), Meslek kuruluşları ve Sivil Toplum Kuruluşları (STK),</w:t>
      </w:r>
    </w:p>
    <w:p w:rsidR="00091380" w:rsidRPr="00992448" w:rsidRDefault="00091380" w:rsidP="00C46F21">
      <w:pPr>
        <w:pStyle w:val="ListeParagraf"/>
        <w:numPr>
          <w:ilvl w:val="0"/>
          <w:numId w:val="1"/>
        </w:numPr>
        <w:spacing w:line="360" w:lineRule="auto"/>
        <w:ind w:left="709" w:hanging="284"/>
        <w:rPr>
          <w:rFonts w:ascii="Times New Roman" w:hAnsi="Times New Roman" w:cs="Times New Roman"/>
          <w:sz w:val="16"/>
          <w:szCs w:val="16"/>
        </w:rPr>
      </w:pPr>
      <w:r w:rsidRPr="00992448">
        <w:rPr>
          <w:rFonts w:ascii="Times New Roman" w:hAnsi="Times New Roman" w:cs="Times New Roman"/>
          <w:sz w:val="16"/>
          <w:szCs w:val="16"/>
        </w:rPr>
        <w:t>Çanakkale Ticaret ve Sanayi Odası (ÇTSO), Çanakkale Genç İş Adamları Derneği (ÇAGİAD),</w:t>
      </w:r>
    </w:p>
    <w:p w:rsidR="00091380" w:rsidRPr="00992448" w:rsidRDefault="00091380" w:rsidP="00C46F21">
      <w:pPr>
        <w:pStyle w:val="ListeParagraf"/>
        <w:numPr>
          <w:ilvl w:val="0"/>
          <w:numId w:val="1"/>
        </w:numPr>
        <w:spacing w:line="360" w:lineRule="auto"/>
        <w:ind w:left="709" w:hanging="284"/>
        <w:rPr>
          <w:rFonts w:ascii="Times New Roman" w:hAnsi="Times New Roman" w:cs="Times New Roman"/>
          <w:sz w:val="16"/>
          <w:szCs w:val="16"/>
        </w:rPr>
      </w:pPr>
      <w:r w:rsidRPr="00992448">
        <w:rPr>
          <w:rFonts w:ascii="Times New Roman" w:hAnsi="Times New Roman" w:cs="Times New Roman"/>
          <w:sz w:val="16"/>
          <w:szCs w:val="16"/>
        </w:rPr>
        <w:t>İÇDAŞ, DOĞTAŞ, Kale Grubu, Dardanel vb. özel işletmeler,</w:t>
      </w:r>
    </w:p>
    <w:p w:rsidR="00091380" w:rsidRPr="00992448" w:rsidRDefault="00091380" w:rsidP="00C46F21">
      <w:pPr>
        <w:pStyle w:val="ListeParagraf"/>
        <w:numPr>
          <w:ilvl w:val="0"/>
          <w:numId w:val="1"/>
        </w:numPr>
        <w:spacing w:line="360" w:lineRule="auto"/>
        <w:ind w:left="709" w:hanging="284"/>
        <w:rPr>
          <w:rFonts w:ascii="Times New Roman" w:hAnsi="Times New Roman" w:cs="Times New Roman"/>
          <w:sz w:val="16"/>
          <w:szCs w:val="16"/>
        </w:rPr>
      </w:pPr>
      <w:r w:rsidRPr="00992448">
        <w:rPr>
          <w:rFonts w:ascii="Times New Roman" w:hAnsi="Times New Roman" w:cs="Times New Roman"/>
          <w:sz w:val="16"/>
          <w:szCs w:val="16"/>
        </w:rPr>
        <w:t>GESTAŞ, Tarihi Alan Başkanlığı,</w:t>
      </w:r>
    </w:p>
    <w:p w:rsidR="00091380" w:rsidRPr="00992448" w:rsidRDefault="00091380" w:rsidP="00C46F21">
      <w:pPr>
        <w:pStyle w:val="ListeParagraf"/>
        <w:numPr>
          <w:ilvl w:val="0"/>
          <w:numId w:val="1"/>
        </w:numPr>
        <w:spacing w:line="360" w:lineRule="auto"/>
        <w:ind w:left="709" w:hanging="284"/>
        <w:rPr>
          <w:rFonts w:ascii="Times New Roman" w:hAnsi="Times New Roman" w:cs="Times New Roman"/>
          <w:sz w:val="16"/>
          <w:szCs w:val="16"/>
        </w:rPr>
      </w:pPr>
      <w:r w:rsidRPr="00992448">
        <w:rPr>
          <w:rFonts w:ascii="Times New Roman" w:hAnsi="Times New Roman" w:cs="Times New Roman"/>
          <w:sz w:val="16"/>
          <w:szCs w:val="16"/>
        </w:rPr>
        <w:t>İlçe Kaymakamlıkları ve Belediyeler,</w:t>
      </w:r>
    </w:p>
    <w:p w:rsidR="00C46F21" w:rsidRPr="00992448" w:rsidRDefault="00091380" w:rsidP="00C46F21">
      <w:pPr>
        <w:pStyle w:val="ListeParagraf"/>
        <w:numPr>
          <w:ilvl w:val="0"/>
          <w:numId w:val="1"/>
        </w:numPr>
        <w:spacing w:line="360" w:lineRule="auto"/>
        <w:ind w:left="709" w:hanging="284"/>
        <w:rPr>
          <w:rFonts w:ascii="Times New Roman" w:hAnsi="Times New Roman" w:cs="Times New Roman"/>
          <w:sz w:val="16"/>
          <w:szCs w:val="16"/>
        </w:rPr>
      </w:pPr>
      <w:r w:rsidRPr="00992448">
        <w:rPr>
          <w:rFonts w:ascii="Times New Roman" w:hAnsi="Times New Roman" w:cs="Times New Roman"/>
          <w:sz w:val="16"/>
          <w:szCs w:val="16"/>
        </w:rPr>
        <w:t>Merkezi Yönetimin taşra uz</w:t>
      </w:r>
      <w:r w:rsidR="00C46F21" w:rsidRPr="00992448">
        <w:rPr>
          <w:rFonts w:ascii="Times New Roman" w:hAnsi="Times New Roman" w:cs="Times New Roman"/>
          <w:sz w:val="16"/>
          <w:szCs w:val="16"/>
        </w:rPr>
        <w:t>antısı olan kurum ve kuruluşları</w:t>
      </w:r>
    </w:p>
    <w:p w:rsidR="009D3757" w:rsidRPr="00992448" w:rsidRDefault="00091380" w:rsidP="00C46F21">
      <w:pPr>
        <w:pStyle w:val="ListeParagraf"/>
        <w:numPr>
          <w:ilvl w:val="0"/>
          <w:numId w:val="1"/>
        </w:numPr>
        <w:spacing w:line="360" w:lineRule="auto"/>
        <w:ind w:left="709" w:hanging="284"/>
        <w:rPr>
          <w:rFonts w:ascii="Times New Roman" w:hAnsi="Times New Roman" w:cs="Times New Roman"/>
          <w:sz w:val="16"/>
          <w:szCs w:val="16"/>
        </w:rPr>
      </w:pPr>
      <w:r w:rsidRPr="00992448">
        <w:rPr>
          <w:rFonts w:ascii="Times New Roman" w:hAnsi="Times New Roman" w:cs="Times New Roman"/>
          <w:sz w:val="16"/>
          <w:szCs w:val="16"/>
        </w:rPr>
        <w:t>İl Özel İdaresi ve köy yönetimleri.</w:t>
      </w:r>
      <w:r w:rsidR="004D5190" w:rsidRPr="00992448">
        <w:rPr>
          <w:rFonts w:ascii="Times New Roman" w:hAnsi="Times New Roman" w:cs="Times New Roman"/>
          <w:sz w:val="16"/>
          <w:szCs w:val="16"/>
        </w:rPr>
        <w:t xml:space="preserve"> </w:t>
      </w:r>
    </w:p>
    <w:p w:rsidR="00C46F21" w:rsidRPr="00992448" w:rsidRDefault="00C57BF6" w:rsidP="00C46F21">
      <w:pPr>
        <w:pStyle w:val="Balk1"/>
        <w:numPr>
          <w:ilvl w:val="0"/>
          <w:numId w:val="10"/>
        </w:numPr>
        <w:tabs>
          <w:tab w:val="left" w:pos="709"/>
        </w:tabs>
        <w:spacing w:before="181"/>
        <w:ind w:left="2149" w:hanging="2149"/>
        <w:jc w:val="left"/>
        <w:rPr>
          <w:sz w:val="16"/>
          <w:szCs w:val="16"/>
        </w:rPr>
      </w:pPr>
      <w:bookmarkStart w:id="16" w:name="_TOC_250016"/>
      <w:r w:rsidRPr="00992448">
        <w:rPr>
          <w:sz w:val="16"/>
          <w:szCs w:val="16"/>
        </w:rPr>
        <w:t>AKADEMİK ALT</w:t>
      </w:r>
      <w:r w:rsidRPr="00992448">
        <w:rPr>
          <w:spacing w:val="-1"/>
          <w:sz w:val="16"/>
          <w:szCs w:val="16"/>
        </w:rPr>
        <w:t xml:space="preserve"> </w:t>
      </w:r>
      <w:bookmarkEnd w:id="16"/>
      <w:r w:rsidRPr="00992448">
        <w:rPr>
          <w:sz w:val="16"/>
          <w:szCs w:val="16"/>
        </w:rPr>
        <w:t>YAPI</w:t>
      </w:r>
    </w:p>
    <w:p w:rsidR="007B306E" w:rsidRPr="00992448" w:rsidRDefault="00C46F21" w:rsidP="00C46F21">
      <w:pPr>
        <w:pStyle w:val="Balk1"/>
        <w:tabs>
          <w:tab w:val="left" w:pos="709"/>
        </w:tabs>
        <w:spacing w:before="0" w:line="360" w:lineRule="auto"/>
        <w:ind w:left="0" w:firstLine="0"/>
        <w:jc w:val="both"/>
        <w:rPr>
          <w:b w:val="0"/>
          <w:sz w:val="16"/>
          <w:szCs w:val="16"/>
        </w:rPr>
      </w:pPr>
      <w:r w:rsidRPr="00992448">
        <w:rPr>
          <w:sz w:val="16"/>
          <w:szCs w:val="16"/>
        </w:rPr>
        <w:tab/>
      </w:r>
      <w:proofErr w:type="gramStart"/>
      <w:r w:rsidR="00231F61" w:rsidRPr="00992448">
        <w:rPr>
          <w:b w:val="0"/>
          <w:sz w:val="16"/>
          <w:szCs w:val="16"/>
        </w:rPr>
        <w:t xml:space="preserve">Fakültemizde </w:t>
      </w:r>
      <w:r w:rsidR="00C57BF6" w:rsidRPr="00992448">
        <w:rPr>
          <w:b w:val="0"/>
          <w:sz w:val="16"/>
          <w:szCs w:val="16"/>
        </w:rPr>
        <w:t xml:space="preserve"> </w:t>
      </w:r>
      <w:r w:rsidR="00393E0F" w:rsidRPr="00992448">
        <w:rPr>
          <w:b w:val="0"/>
          <w:sz w:val="16"/>
          <w:szCs w:val="16"/>
        </w:rPr>
        <w:t>5</w:t>
      </w:r>
      <w:proofErr w:type="gramEnd"/>
      <w:r w:rsidR="00393E0F" w:rsidRPr="00992448">
        <w:rPr>
          <w:b w:val="0"/>
          <w:sz w:val="16"/>
          <w:szCs w:val="16"/>
        </w:rPr>
        <w:t xml:space="preserve"> Profesör (1’i 40/b İstanbul Üniversitesi), </w:t>
      </w:r>
      <w:r w:rsidR="00C57BF6" w:rsidRPr="00992448">
        <w:rPr>
          <w:b w:val="0"/>
          <w:sz w:val="16"/>
          <w:szCs w:val="16"/>
        </w:rPr>
        <w:t xml:space="preserve"> </w:t>
      </w:r>
      <w:r w:rsidR="00393E0F" w:rsidRPr="00992448">
        <w:rPr>
          <w:b w:val="0"/>
          <w:sz w:val="16"/>
          <w:szCs w:val="16"/>
        </w:rPr>
        <w:t xml:space="preserve">6 Doçent, 13 </w:t>
      </w:r>
      <w:proofErr w:type="spellStart"/>
      <w:r w:rsidR="00393E0F" w:rsidRPr="00992448">
        <w:rPr>
          <w:b w:val="0"/>
          <w:sz w:val="16"/>
          <w:szCs w:val="16"/>
        </w:rPr>
        <w:t>Dr.Öğretim</w:t>
      </w:r>
      <w:proofErr w:type="spellEnd"/>
      <w:r w:rsidR="00393E0F" w:rsidRPr="00992448">
        <w:rPr>
          <w:b w:val="0"/>
          <w:sz w:val="16"/>
          <w:szCs w:val="16"/>
        </w:rPr>
        <w:t xml:space="preserve"> Üyesi, 1 </w:t>
      </w:r>
      <w:proofErr w:type="spellStart"/>
      <w:r w:rsidR="00393E0F" w:rsidRPr="00992448">
        <w:rPr>
          <w:b w:val="0"/>
          <w:sz w:val="16"/>
          <w:szCs w:val="16"/>
        </w:rPr>
        <w:t>Dr.Araştırma</w:t>
      </w:r>
      <w:proofErr w:type="spellEnd"/>
      <w:r w:rsidR="00393E0F" w:rsidRPr="00992448">
        <w:rPr>
          <w:b w:val="0"/>
          <w:sz w:val="16"/>
          <w:szCs w:val="16"/>
        </w:rPr>
        <w:t xml:space="preserve"> Görevlisi, </w:t>
      </w:r>
      <w:r w:rsidR="00110BD2" w:rsidRPr="00992448">
        <w:rPr>
          <w:b w:val="0"/>
          <w:sz w:val="16"/>
          <w:szCs w:val="16"/>
        </w:rPr>
        <w:t xml:space="preserve">8 Araştırma </w:t>
      </w:r>
      <w:proofErr w:type="spellStart"/>
      <w:r w:rsidR="00110BD2" w:rsidRPr="00992448">
        <w:rPr>
          <w:b w:val="0"/>
          <w:sz w:val="16"/>
          <w:szCs w:val="16"/>
        </w:rPr>
        <w:t>Görevlsisi</w:t>
      </w:r>
      <w:proofErr w:type="spellEnd"/>
      <w:r w:rsidR="00110BD2" w:rsidRPr="00992448">
        <w:rPr>
          <w:b w:val="0"/>
          <w:sz w:val="16"/>
          <w:szCs w:val="16"/>
        </w:rPr>
        <w:t xml:space="preserve"> (1 kişi görevli-Ankara) </w:t>
      </w:r>
      <w:r w:rsidR="00C57BF6" w:rsidRPr="00992448">
        <w:rPr>
          <w:b w:val="0"/>
          <w:sz w:val="16"/>
          <w:szCs w:val="16"/>
        </w:rPr>
        <w:t xml:space="preserve">olmak üzere </w:t>
      </w:r>
      <w:r w:rsidR="00110BD2" w:rsidRPr="00992448">
        <w:rPr>
          <w:b w:val="0"/>
          <w:sz w:val="16"/>
          <w:szCs w:val="16"/>
        </w:rPr>
        <w:t>toplam 33</w:t>
      </w:r>
      <w:r w:rsidR="00C57BF6" w:rsidRPr="00992448">
        <w:rPr>
          <w:b w:val="0"/>
          <w:sz w:val="16"/>
          <w:szCs w:val="16"/>
        </w:rPr>
        <w:t xml:space="preserve"> akademik personel görev yapmaktadır. </w:t>
      </w:r>
    </w:p>
    <w:p w:rsidR="007B306E" w:rsidRPr="00992448" w:rsidRDefault="007B306E">
      <w:pPr>
        <w:pStyle w:val="GvdeMetni"/>
        <w:spacing w:before="4"/>
        <w:rPr>
          <w:rFonts w:ascii="Times New Roman" w:hAnsi="Times New Roman" w:cs="Times New Roman"/>
          <w:sz w:val="16"/>
          <w:szCs w:val="16"/>
        </w:rPr>
      </w:pPr>
    </w:p>
    <w:p w:rsidR="00C46F21" w:rsidRPr="00992448" w:rsidRDefault="00C46F21">
      <w:pPr>
        <w:pStyle w:val="GvdeMetni"/>
        <w:spacing w:before="4"/>
        <w:rPr>
          <w:rFonts w:ascii="Times New Roman" w:hAnsi="Times New Roman" w:cs="Times New Roman"/>
          <w:sz w:val="16"/>
          <w:szCs w:val="16"/>
        </w:rPr>
      </w:pPr>
    </w:p>
    <w:p w:rsidR="007B306E" w:rsidRPr="00992448" w:rsidRDefault="00C57BF6" w:rsidP="00C46F21">
      <w:pPr>
        <w:spacing w:after="3"/>
        <w:ind w:left="426"/>
        <w:rPr>
          <w:rFonts w:ascii="Times New Roman" w:hAnsi="Times New Roman" w:cs="Times New Roman"/>
          <w:b/>
          <w:sz w:val="16"/>
          <w:szCs w:val="16"/>
        </w:rPr>
      </w:pPr>
      <w:r w:rsidRPr="00992448">
        <w:rPr>
          <w:rFonts w:ascii="Times New Roman" w:hAnsi="Times New Roman" w:cs="Times New Roman"/>
          <w:b/>
          <w:sz w:val="16"/>
          <w:szCs w:val="16"/>
        </w:rPr>
        <w:t>Tablo 1. Öğretim Elemanları Dağılımı</w:t>
      </w:r>
    </w:p>
    <w:p w:rsidR="00C46F21" w:rsidRPr="00992448" w:rsidRDefault="00C46F21" w:rsidP="00C46F21">
      <w:pPr>
        <w:spacing w:after="3"/>
        <w:ind w:left="426"/>
        <w:rPr>
          <w:rFonts w:ascii="Times New Roman" w:hAnsi="Times New Roman" w:cs="Times New Roman"/>
          <w:b/>
          <w:sz w:val="16"/>
          <w:szCs w:val="16"/>
        </w:rPr>
      </w:pPr>
    </w:p>
    <w:tbl>
      <w:tblPr>
        <w:tblStyle w:val="TableNormal"/>
        <w:tblW w:w="94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709"/>
        <w:gridCol w:w="709"/>
        <w:gridCol w:w="567"/>
        <w:gridCol w:w="567"/>
        <w:gridCol w:w="567"/>
        <w:gridCol w:w="709"/>
        <w:gridCol w:w="850"/>
        <w:gridCol w:w="567"/>
        <w:gridCol w:w="1334"/>
      </w:tblGrid>
      <w:tr w:rsidR="00110BD2" w:rsidRPr="00992448" w:rsidTr="00C46F21">
        <w:trPr>
          <w:trHeight w:val="489"/>
        </w:trPr>
        <w:tc>
          <w:tcPr>
            <w:tcW w:w="2835" w:type="dxa"/>
            <w:vMerge w:val="restart"/>
          </w:tcPr>
          <w:p w:rsidR="007B306E" w:rsidRPr="00992448" w:rsidRDefault="007B306E" w:rsidP="00110BD2">
            <w:pPr>
              <w:pStyle w:val="TableParagraph"/>
              <w:spacing w:before="11"/>
              <w:rPr>
                <w:rFonts w:ascii="Times New Roman" w:hAnsi="Times New Roman" w:cs="Times New Roman"/>
                <w:b/>
                <w:sz w:val="16"/>
                <w:szCs w:val="16"/>
              </w:rPr>
            </w:pPr>
          </w:p>
          <w:p w:rsidR="007B306E" w:rsidRPr="00992448" w:rsidRDefault="00C57BF6" w:rsidP="00110BD2">
            <w:pPr>
              <w:pStyle w:val="TableParagraph"/>
              <w:ind w:left="830"/>
              <w:rPr>
                <w:rFonts w:ascii="Times New Roman" w:hAnsi="Times New Roman" w:cs="Times New Roman"/>
                <w:b/>
                <w:sz w:val="16"/>
                <w:szCs w:val="16"/>
              </w:rPr>
            </w:pPr>
            <w:r w:rsidRPr="00992448">
              <w:rPr>
                <w:rFonts w:ascii="Times New Roman" w:hAnsi="Times New Roman" w:cs="Times New Roman"/>
                <w:b/>
                <w:sz w:val="16"/>
                <w:szCs w:val="16"/>
              </w:rPr>
              <w:t xml:space="preserve">Akademik </w:t>
            </w:r>
            <w:proofErr w:type="spellStart"/>
            <w:r w:rsidRPr="00992448">
              <w:rPr>
                <w:rFonts w:ascii="Times New Roman" w:hAnsi="Times New Roman" w:cs="Times New Roman"/>
                <w:b/>
                <w:sz w:val="16"/>
                <w:szCs w:val="16"/>
              </w:rPr>
              <w:t>Ünvan</w:t>
            </w:r>
            <w:proofErr w:type="spellEnd"/>
          </w:p>
        </w:tc>
        <w:tc>
          <w:tcPr>
            <w:tcW w:w="6579" w:type="dxa"/>
            <w:gridSpan w:val="9"/>
          </w:tcPr>
          <w:p w:rsidR="007B306E" w:rsidRPr="00992448" w:rsidRDefault="00C57BF6">
            <w:pPr>
              <w:pStyle w:val="TableParagraph"/>
              <w:spacing w:before="127"/>
              <w:ind w:left="2326" w:right="2324"/>
              <w:jc w:val="center"/>
              <w:rPr>
                <w:rFonts w:ascii="Times New Roman" w:hAnsi="Times New Roman" w:cs="Times New Roman"/>
                <w:b/>
                <w:sz w:val="16"/>
                <w:szCs w:val="16"/>
              </w:rPr>
            </w:pPr>
            <w:r w:rsidRPr="00992448">
              <w:rPr>
                <w:rFonts w:ascii="Times New Roman" w:hAnsi="Times New Roman" w:cs="Times New Roman"/>
                <w:b/>
                <w:sz w:val="16"/>
                <w:szCs w:val="16"/>
              </w:rPr>
              <w:t>Yaş Grupları</w:t>
            </w:r>
          </w:p>
        </w:tc>
      </w:tr>
      <w:tr w:rsidR="00110BD2" w:rsidRPr="00992448" w:rsidTr="00C46F21">
        <w:trPr>
          <w:trHeight w:val="529"/>
        </w:trPr>
        <w:tc>
          <w:tcPr>
            <w:tcW w:w="2835" w:type="dxa"/>
            <w:vMerge/>
            <w:tcBorders>
              <w:top w:val="nil"/>
            </w:tcBorders>
          </w:tcPr>
          <w:p w:rsidR="007B306E" w:rsidRPr="00992448" w:rsidRDefault="007B306E" w:rsidP="00110BD2">
            <w:pPr>
              <w:rPr>
                <w:rFonts w:ascii="Times New Roman" w:hAnsi="Times New Roman" w:cs="Times New Roman"/>
                <w:sz w:val="16"/>
                <w:szCs w:val="16"/>
              </w:rPr>
            </w:pPr>
          </w:p>
        </w:tc>
        <w:tc>
          <w:tcPr>
            <w:tcW w:w="1418" w:type="dxa"/>
            <w:gridSpan w:val="2"/>
            <w:shd w:val="clear" w:color="auto" w:fill="8DB3E2" w:themeFill="text2" w:themeFillTint="66"/>
          </w:tcPr>
          <w:p w:rsidR="00C46F21" w:rsidRPr="00992448" w:rsidRDefault="00C46F21" w:rsidP="00110BD2">
            <w:pPr>
              <w:pStyle w:val="TableParagraph"/>
              <w:spacing w:line="207" w:lineRule="exact"/>
              <w:ind w:left="477" w:right="470"/>
              <w:rPr>
                <w:rFonts w:ascii="Times New Roman" w:hAnsi="Times New Roman" w:cs="Times New Roman"/>
                <w:b/>
                <w:sz w:val="16"/>
                <w:szCs w:val="16"/>
              </w:rPr>
            </w:pPr>
          </w:p>
          <w:p w:rsidR="007B306E" w:rsidRPr="00992448" w:rsidRDefault="00C57BF6" w:rsidP="00110BD2">
            <w:pPr>
              <w:pStyle w:val="TableParagraph"/>
              <w:spacing w:line="207" w:lineRule="exact"/>
              <w:ind w:left="477" w:right="470"/>
              <w:rPr>
                <w:rFonts w:ascii="Times New Roman" w:hAnsi="Times New Roman" w:cs="Times New Roman"/>
                <w:b/>
                <w:sz w:val="16"/>
                <w:szCs w:val="16"/>
              </w:rPr>
            </w:pPr>
            <w:r w:rsidRPr="00992448">
              <w:rPr>
                <w:rFonts w:ascii="Times New Roman" w:hAnsi="Times New Roman" w:cs="Times New Roman"/>
                <w:b/>
                <w:sz w:val="16"/>
                <w:szCs w:val="16"/>
              </w:rPr>
              <w:t>&lt;3</w:t>
            </w:r>
            <w:r w:rsidR="00110BD2" w:rsidRPr="00992448">
              <w:rPr>
                <w:rFonts w:ascii="Times New Roman" w:hAnsi="Times New Roman" w:cs="Times New Roman"/>
                <w:b/>
                <w:sz w:val="16"/>
                <w:szCs w:val="16"/>
              </w:rPr>
              <w:t>5</w:t>
            </w:r>
          </w:p>
        </w:tc>
        <w:tc>
          <w:tcPr>
            <w:tcW w:w="1134" w:type="dxa"/>
            <w:gridSpan w:val="2"/>
            <w:shd w:val="clear" w:color="auto" w:fill="8DB3E2" w:themeFill="text2" w:themeFillTint="66"/>
          </w:tcPr>
          <w:p w:rsidR="00110BD2" w:rsidRPr="00992448" w:rsidRDefault="00110BD2" w:rsidP="00110BD2">
            <w:pPr>
              <w:pStyle w:val="TableParagraph"/>
              <w:spacing w:line="207" w:lineRule="exact"/>
              <w:ind w:left="426"/>
              <w:rPr>
                <w:rFonts w:ascii="Times New Roman" w:hAnsi="Times New Roman" w:cs="Times New Roman"/>
                <w:b/>
                <w:sz w:val="16"/>
                <w:szCs w:val="16"/>
              </w:rPr>
            </w:pPr>
          </w:p>
          <w:p w:rsidR="007B306E" w:rsidRPr="00992448" w:rsidRDefault="00C57BF6" w:rsidP="00110BD2">
            <w:pPr>
              <w:pStyle w:val="TableParagraph"/>
              <w:spacing w:line="207" w:lineRule="exact"/>
              <w:ind w:left="426"/>
              <w:rPr>
                <w:rFonts w:ascii="Times New Roman" w:hAnsi="Times New Roman" w:cs="Times New Roman"/>
                <w:b/>
                <w:sz w:val="16"/>
                <w:szCs w:val="16"/>
              </w:rPr>
            </w:pPr>
            <w:r w:rsidRPr="00992448">
              <w:rPr>
                <w:rFonts w:ascii="Times New Roman" w:hAnsi="Times New Roman" w:cs="Times New Roman"/>
                <w:b/>
                <w:sz w:val="16"/>
                <w:szCs w:val="16"/>
              </w:rPr>
              <w:t>36-45</w:t>
            </w:r>
          </w:p>
        </w:tc>
        <w:tc>
          <w:tcPr>
            <w:tcW w:w="1276" w:type="dxa"/>
            <w:gridSpan w:val="2"/>
            <w:shd w:val="clear" w:color="auto" w:fill="8DB3E2" w:themeFill="text2" w:themeFillTint="66"/>
          </w:tcPr>
          <w:p w:rsidR="00C46F21" w:rsidRPr="00992448" w:rsidRDefault="00C46F21" w:rsidP="00110BD2">
            <w:pPr>
              <w:pStyle w:val="TableParagraph"/>
              <w:spacing w:line="207" w:lineRule="exact"/>
              <w:ind w:left="424"/>
              <w:rPr>
                <w:rFonts w:ascii="Times New Roman" w:hAnsi="Times New Roman" w:cs="Times New Roman"/>
                <w:b/>
                <w:sz w:val="16"/>
                <w:szCs w:val="16"/>
              </w:rPr>
            </w:pPr>
          </w:p>
          <w:p w:rsidR="007B306E" w:rsidRPr="00992448" w:rsidRDefault="00C57BF6" w:rsidP="00110BD2">
            <w:pPr>
              <w:pStyle w:val="TableParagraph"/>
              <w:spacing w:line="207" w:lineRule="exact"/>
              <w:ind w:left="424"/>
              <w:rPr>
                <w:rFonts w:ascii="Times New Roman" w:hAnsi="Times New Roman" w:cs="Times New Roman"/>
                <w:b/>
                <w:sz w:val="16"/>
                <w:szCs w:val="16"/>
              </w:rPr>
            </w:pPr>
            <w:r w:rsidRPr="00992448">
              <w:rPr>
                <w:rFonts w:ascii="Times New Roman" w:hAnsi="Times New Roman" w:cs="Times New Roman"/>
                <w:b/>
                <w:sz w:val="16"/>
                <w:szCs w:val="16"/>
              </w:rPr>
              <w:t>46-55</w:t>
            </w:r>
          </w:p>
        </w:tc>
        <w:tc>
          <w:tcPr>
            <w:tcW w:w="1417" w:type="dxa"/>
            <w:gridSpan w:val="2"/>
            <w:shd w:val="clear" w:color="auto" w:fill="8DB3E2" w:themeFill="text2" w:themeFillTint="66"/>
          </w:tcPr>
          <w:p w:rsidR="00C46F21" w:rsidRPr="00992448" w:rsidRDefault="00C46F21" w:rsidP="00110BD2">
            <w:pPr>
              <w:pStyle w:val="TableParagraph"/>
              <w:spacing w:line="207" w:lineRule="exact"/>
              <w:ind w:left="404" w:right="404"/>
              <w:rPr>
                <w:rFonts w:ascii="Times New Roman" w:hAnsi="Times New Roman" w:cs="Times New Roman"/>
                <w:b/>
                <w:sz w:val="16"/>
                <w:szCs w:val="16"/>
              </w:rPr>
            </w:pPr>
          </w:p>
          <w:p w:rsidR="007B306E" w:rsidRPr="00992448" w:rsidRDefault="00C57BF6" w:rsidP="00110BD2">
            <w:pPr>
              <w:pStyle w:val="TableParagraph"/>
              <w:spacing w:line="207" w:lineRule="exact"/>
              <w:ind w:left="404" w:right="404"/>
              <w:rPr>
                <w:rFonts w:ascii="Times New Roman" w:hAnsi="Times New Roman" w:cs="Times New Roman"/>
                <w:b/>
                <w:sz w:val="16"/>
                <w:szCs w:val="16"/>
              </w:rPr>
            </w:pPr>
            <w:r w:rsidRPr="00992448">
              <w:rPr>
                <w:rFonts w:ascii="Times New Roman" w:hAnsi="Times New Roman" w:cs="Times New Roman"/>
                <w:b/>
                <w:sz w:val="16"/>
                <w:szCs w:val="16"/>
              </w:rPr>
              <w:t>56-65</w:t>
            </w:r>
          </w:p>
        </w:tc>
        <w:tc>
          <w:tcPr>
            <w:tcW w:w="1334" w:type="dxa"/>
            <w:shd w:val="clear" w:color="auto" w:fill="8DB3E2" w:themeFill="text2" w:themeFillTint="66"/>
          </w:tcPr>
          <w:p w:rsidR="00110BD2" w:rsidRPr="00992448" w:rsidRDefault="00110BD2" w:rsidP="00110BD2">
            <w:pPr>
              <w:pStyle w:val="TableParagraph"/>
              <w:spacing w:line="202" w:lineRule="exact"/>
              <w:ind w:right="327"/>
              <w:jc w:val="center"/>
              <w:rPr>
                <w:rFonts w:ascii="Times New Roman" w:hAnsi="Times New Roman" w:cs="Times New Roman"/>
                <w:sz w:val="16"/>
                <w:szCs w:val="16"/>
              </w:rPr>
            </w:pPr>
          </w:p>
          <w:p w:rsidR="007B306E" w:rsidRPr="00992448" w:rsidRDefault="00110BD2" w:rsidP="00110BD2">
            <w:pPr>
              <w:pStyle w:val="TableParagraph"/>
              <w:spacing w:line="202" w:lineRule="exact"/>
              <w:ind w:right="327"/>
              <w:jc w:val="center"/>
              <w:rPr>
                <w:rFonts w:ascii="Times New Roman" w:hAnsi="Times New Roman" w:cs="Times New Roman"/>
                <w:b/>
                <w:sz w:val="16"/>
                <w:szCs w:val="16"/>
              </w:rPr>
            </w:pPr>
            <w:r w:rsidRPr="00992448">
              <w:rPr>
                <w:rFonts w:ascii="Times New Roman" w:hAnsi="Times New Roman" w:cs="Times New Roman"/>
                <w:b/>
                <w:sz w:val="16"/>
                <w:szCs w:val="16"/>
              </w:rPr>
              <w:t>Toplam</w:t>
            </w:r>
          </w:p>
        </w:tc>
      </w:tr>
      <w:tr w:rsidR="00110BD2" w:rsidRPr="00992448" w:rsidTr="00C46F21">
        <w:trPr>
          <w:trHeight w:val="234"/>
        </w:trPr>
        <w:tc>
          <w:tcPr>
            <w:tcW w:w="2835" w:type="dxa"/>
            <w:vMerge/>
            <w:tcBorders>
              <w:top w:val="nil"/>
            </w:tcBorders>
          </w:tcPr>
          <w:p w:rsidR="007B306E" w:rsidRPr="00992448" w:rsidRDefault="007B306E" w:rsidP="00110BD2">
            <w:pPr>
              <w:rPr>
                <w:rFonts w:ascii="Times New Roman" w:hAnsi="Times New Roman" w:cs="Times New Roman"/>
                <w:sz w:val="16"/>
                <w:szCs w:val="16"/>
              </w:rPr>
            </w:pPr>
          </w:p>
        </w:tc>
        <w:tc>
          <w:tcPr>
            <w:tcW w:w="709" w:type="dxa"/>
          </w:tcPr>
          <w:p w:rsidR="00110BD2" w:rsidRPr="00992448" w:rsidRDefault="00110BD2" w:rsidP="00110BD2">
            <w:pPr>
              <w:pStyle w:val="TableParagraph"/>
              <w:spacing w:line="207" w:lineRule="exact"/>
              <w:ind w:left="256"/>
              <w:jc w:val="center"/>
              <w:rPr>
                <w:rFonts w:ascii="Times New Roman" w:hAnsi="Times New Roman" w:cs="Times New Roman"/>
                <w:b/>
                <w:sz w:val="16"/>
                <w:szCs w:val="16"/>
              </w:rPr>
            </w:pPr>
          </w:p>
          <w:p w:rsidR="007B306E" w:rsidRPr="00992448" w:rsidRDefault="00C57BF6" w:rsidP="00110BD2">
            <w:pPr>
              <w:pStyle w:val="TableParagraph"/>
              <w:spacing w:line="207" w:lineRule="exact"/>
              <w:ind w:left="256"/>
              <w:jc w:val="center"/>
              <w:rPr>
                <w:rFonts w:ascii="Times New Roman" w:hAnsi="Times New Roman" w:cs="Times New Roman"/>
                <w:b/>
                <w:sz w:val="16"/>
                <w:szCs w:val="16"/>
              </w:rPr>
            </w:pPr>
            <w:r w:rsidRPr="00992448">
              <w:rPr>
                <w:rFonts w:ascii="Times New Roman" w:hAnsi="Times New Roman" w:cs="Times New Roman"/>
                <w:b/>
                <w:sz w:val="16"/>
                <w:szCs w:val="16"/>
              </w:rPr>
              <w:t>K</w:t>
            </w:r>
          </w:p>
        </w:tc>
        <w:tc>
          <w:tcPr>
            <w:tcW w:w="709" w:type="dxa"/>
          </w:tcPr>
          <w:p w:rsidR="00110BD2" w:rsidRPr="00992448" w:rsidRDefault="00110BD2" w:rsidP="00110BD2">
            <w:pPr>
              <w:pStyle w:val="TableParagraph"/>
              <w:spacing w:line="207" w:lineRule="exact"/>
              <w:ind w:left="108"/>
              <w:jc w:val="center"/>
              <w:rPr>
                <w:rFonts w:ascii="Times New Roman" w:hAnsi="Times New Roman" w:cs="Times New Roman"/>
                <w:b/>
                <w:sz w:val="16"/>
                <w:szCs w:val="16"/>
              </w:rPr>
            </w:pPr>
          </w:p>
          <w:p w:rsidR="007B306E" w:rsidRPr="00992448" w:rsidRDefault="00C57BF6" w:rsidP="00110BD2">
            <w:pPr>
              <w:pStyle w:val="TableParagraph"/>
              <w:spacing w:line="207" w:lineRule="exact"/>
              <w:ind w:left="108"/>
              <w:jc w:val="center"/>
              <w:rPr>
                <w:rFonts w:ascii="Times New Roman" w:hAnsi="Times New Roman" w:cs="Times New Roman"/>
                <w:b/>
                <w:sz w:val="16"/>
                <w:szCs w:val="16"/>
              </w:rPr>
            </w:pPr>
            <w:r w:rsidRPr="00992448">
              <w:rPr>
                <w:rFonts w:ascii="Times New Roman" w:hAnsi="Times New Roman" w:cs="Times New Roman"/>
                <w:b/>
                <w:sz w:val="16"/>
                <w:szCs w:val="16"/>
              </w:rPr>
              <w:t>E</w:t>
            </w:r>
          </w:p>
        </w:tc>
        <w:tc>
          <w:tcPr>
            <w:tcW w:w="567" w:type="dxa"/>
          </w:tcPr>
          <w:p w:rsidR="00110BD2" w:rsidRPr="00992448" w:rsidRDefault="00110BD2" w:rsidP="00110BD2">
            <w:pPr>
              <w:pStyle w:val="TableParagraph"/>
              <w:spacing w:line="207" w:lineRule="exact"/>
              <w:ind w:left="256"/>
              <w:jc w:val="center"/>
              <w:rPr>
                <w:rFonts w:ascii="Times New Roman" w:hAnsi="Times New Roman" w:cs="Times New Roman"/>
                <w:b/>
                <w:sz w:val="16"/>
                <w:szCs w:val="16"/>
              </w:rPr>
            </w:pPr>
          </w:p>
          <w:p w:rsidR="007B306E" w:rsidRPr="00992448" w:rsidRDefault="00C57BF6" w:rsidP="00110BD2">
            <w:pPr>
              <w:pStyle w:val="TableParagraph"/>
              <w:spacing w:line="207" w:lineRule="exact"/>
              <w:ind w:left="256"/>
              <w:jc w:val="center"/>
              <w:rPr>
                <w:rFonts w:ascii="Times New Roman" w:hAnsi="Times New Roman" w:cs="Times New Roman"/>
                <w:b/>
                <w:sz w:val="16"/>
                <w:szCs w:val="16"/>
              </w:rPr>
            </w:pPr>
            <w:r w:rsidRPr="00992448">
              <w:rPr>
                <w:rFonts w:ascii="Times New Roman" w:hAnsi="Times New Roman" w:cs="Times New Roman"/>
                <w:b/>
                <w:sz w:val="16"/>
                <w:szCs w:val="16"/>
              </w:rPr>
              <w:t>K</w:t>
            </w:r>
          </w:p>
        </w:tc>
        <w:tc>
          <w:tcPr>
            <w:tcW w:w="567" w:type="dxa"/>
          </w:tcPr>
          <w:p w:rsidR="00110BD2" w:rsidRPr="00992448" w:rsidRDefault="00110BD2" w:rsidP="00110BD2">
            <w:pPr>
              <w:pStyle w:val="TableParagraph"/>
              <w:spacing w:line="207" w:lineRule="exact"/>
              <w:ind w:left="105"/>
              <w:jc w:val="center"/>
              <w:rPr>
                <w:rFonts w:ascii="Times New Roman" w:hAnsi="Times New Roman" w:cs="Times New Roman"/>
                <w:b/>
                <w:sz w:val="16"/>
                <w:szCs w:val="16"/>
              </w:rPr>
            </w:pPr>
          </w:p>
          <w:p w:rsidR="007B306E" w:rsidRPr="00992448" w:rsidRDefault="00C57BF6" w:rsidP="00110BD2">
            <w:pPr>
              <w:pStyle w:val="TableParagraph"/>
              <w:spacing w:line="207" w:lineRule="exact"/>
              <w:ind w:left="105"/>
              <w:jc w:val="center"/>
              <w:rPr>
                <w:rFonts w:ascii="Times New Roman" w:hAnsi="Times New Roman" w:cs="Times New Roman"/>
                <w:b/>
                <w:sz w:val="16"/>
                <w:szCs w:val="16"/>
              </w:rPr>
            </w:pPr>
            <w:r w:rsidRPr="00992448">
              <w:rPr>
                <w:rFonts w:ascii="Times New Roman" w:hAnsi="Times New Roman" w:cs="Times New Roman"/>
                <w:b/>
                <w:sz w:val="16"/>
                <w:szCs w:val="16"/>
              </w:rPr>
              <w:t>E</w:t>
            </w:r>
          </w:p>
        </w:tc>
        <w:tc>
          <w:tcPr>
            <w:tcW w:w="567" w:type="dxa"/>
          </w:tcPr>
          <w:p w:rsidR="00110BD2" w:rsidRPr="00992448" w:rsidRDefault="00110BD2" w:rsidP="00110BD2">
            <w:pPr>
              <w:pStyle w:val="TableParagraph"/>
              <w:spacing w:line="207" w:lineRule="exact"/>
              <w:jc w:val="center"/>
              <w:rPr>
                <w:rFonts w:ascii="Times New Roman" w:hAnsi="Times New Roman" w:cs="Times New Roman"/>
                <w:b/>
                <w:sz w:val="16"/>
                <w:szCs w:val="16"/>
              </w:rPr>
            </w:pPr>
          </w:p>
          <w:p w:rsidR="007B306E" w:rsidRPr="00992448" w:rsidRDefault="00C57BF6" w:rsidP="00110BD2">
            <w:pPr>
              <w:pStyle w:val="TableParagraph"/>
              <w:spacing w:line="207" w:lineRule="exact"/>
              <w:jc w:val="center"/>
              <w:rPr>
                <w:rFonts w:ascii="Times New Roman" w:hAnsi="Times New Roman" w:cs="Times New Roman"/>
                <w:b/>
                <w:sz w:val="16"/>
                <w:szCs w:val="16"/>
              </w:rPr>
            </w:pPr>
            <w:r w:rsidRPr="00992448">
              <w:rPr>
                <w:rFonts w:ascii="Times New Roman" w:hAnsi="Times New Roman" w:cs="Times New Roman"/>
                <w:b/>
                <w:sz w:val="16"/>
                <w:szCs w:val="16"/>
              </w:rPr>
              <w:t>K</w:t>
            </w:r>
          </w:p>
        </w:tc>
        <w:tc>
          <w:tcPr>
            <w:tcW w:w="709" w:type="dxa"/>
          </w:tcPr>
          <w:p w:rsidR="00110BD2" w:rsidRPr="00992448" w:rsidRDefault="00110BD2" w:rsidP="00110BD2">
            <w:pPr>
              <w:pStyle w:val="TableParagraph"/>
              <w:spacing w:line="207" w:lineRule="exact"/>
              <w:ind w:left="105"/>
              <w:jc w:val="center"/>
              <w:rPr>
                <w:rFonts w:ascii="Times New Roman" w:hAnsi="Times New Roman" w:cs="Times New Roman"/>
                <w:b/>
                <w:sz w:val="16"/>
                <w:szCs w:val="16"/>
              </w:rPr>
            </w:pPr>
          </w:p>
          <w:p w:rsidR="007B306E" w:rsidRPr="00992448" w:rsidRDefault="00C57BF6" w:rsidP="00110BD2">
            <w:pPr>
              <w:pStyle w:val="TableParagraph"/>
              <w:spacing w:line="207" w:lineRule="exact"/>
              <w:ind w:left="105"/>
              <w:jc w:val="center"/>
              <w:rPr>
                <w:rFonts w:ascii="Times New Roman" w:hAnsi="Times New Roman" w:cs="Times New Roman"/>
                <w:b/>
                <w:sz w:val="16"/>
                <w:szCs w:val="16"/>
              </w:rPr>
            </w:pPr>
            <w:r w:rsidRPr="00992448">
              <w:rPr>
                <w:rFonts w:ascii="Times New Roman" w:hAnsi="Times New Roman" w:cs="Times New Roman"/>
                <w:b/>
                <w:sz w:val="16"/>
                <w:szCs w:val="16"/>
              </w:rPr>
              <w:t>E</w:t>
            </w:r>
          </w:p>
        </w:tc>
        <w:tc>
          <w:tcPr>
            <w:tcW w:w="850" w:type="dxa"/>
          </w:tcPr>
          <w:p w:rsidR="00110BD2" w:rsidRPr="00992448" w:rsidRDefault="00110BD2" w:rsidP="00110BD2">
            <w:pPr>
              <w:pStyle w:val="TableParagraph"/>
              <w:spacing w:line="207" w:lineRule="exact"/>
              <w:ind w:right="1"/>
              <w:jc w:val="center"/>
              <w:rPr>
                <w:rFonts w:ascii="Times New Roman" w:hAnsi="Times New Roman" w:cs="Times New Roman"/>
                <w:b/>
                <w:sz w:val="16"/>
                <w:szCs w:val="16"/>
              </w:rPr>
            </w:pPr>
          </w:p>
          <w:p w:rsidR="007B306E" w:rsidRPr="00992448" w:rsidRDefault="00C57BF6" w:rsidP="00110BD2">
            <w:pPr>
              <w:pStyle w:val="TableParagraph"/>
              <w:spacing w:line="207" w:lineRule="exact"/>
              <w:ind w:right="1"/>
              <w:jc w:val="center"/>
              <w:rPr>
                <w:rFonts w:ascii="Times New Roman" w:hAnsi="Times New Roman" w:cs="Times New Roman"/>
                <w:b/>
                <w:sz w:val="16"/>
                <w:szCs w:val="16"/>
              </w:rPr>
            </w:pPr>
            <w:r w:rsidRPr="00992448">
              <w:rPr>
                <w:rFonts w:ascii="Times New Roman" w:hAnsi="Times New Roman" w:cs="Times New Roman"/>
                <w:b/>
                <w:sz w:val="16"/>
                <w:szCs w:val="16"/>
              </w:rPr>
              <w:t>K</w:t>
            </w:r>
          </w:p>
        </w:tc>
        <w:tc>
          <w:tcPr>
            <w:tcW w:w="567" w:type="dxa"/>
          </w:tcPr>
          <w:p w:rsidR="00110BD2" w:rsidRPr="00992448" w:rsidRDefault="00110BD2" w:rsidP="00110BD2">
            <w:pPr>
              <w:pStyle w:val="TableParagraph"/>
              <w:spacing w:line="207" w:lineRule="exact"/>
              <w:ind w:left="103"/>
              <w:jc w:val="center"/>
              <w:rPr>
                <w:rFonts w:ascii="Times New Roman" w:hAnsi="Times New Roman" w:cs="Times New Roman"/>
                <w:b/>
                <w:sz w:val="16"/>
                <w:szCs w:val="16"/>
              </w:rPr>
            </w:pPr>
          </w:p>
          <w:p w:rsidR="007B306E" w:rsidRPr="00992448" w:rsidRDefault="00C57BF6" w:rsidP="00110BD2">
            <w:pPr>
              <w:pStyle w:val="TableParagraph"/>
              <w:spacing w:line="207" w:lineRule="exact"/>
              <w:ind w:left="103"/>
              <w:jc w:val="center"/>
              <w:rPr>
                <w:rFonts w:ascii="Times New Roman" w:hAnsi="Times New Roman" w:cs="Times New Roman"/>
                <w:b/>
                <w:sz w:val="16"/>
                <w:szCs w:val="16"/>
              </w:rPr>
            </w:pPr>
            <w:r w:rsidRPr="00992448">
              <w:rPr>
                <w:rFonts w:ascii="Times New Roman" w:hAnsi="Times New Roman" w:cs="Times New Roman"/>
                <w:b/>
                <w:sz w:val="16"/>
                <w:szCs w:val="16"/>
              </w:rPr>
              <w:t>E</w:t>
            </w:r>
          </w:p>
        </w:tc>
        <w:tc>
          <w:tcPr>
            <w:tcW w:w="1334" w:type="dxa"/>
            <w:shd w:val="clear" w:color="auto" w:fill="8DB3E2" w:themeFill="text2" w:themeFillTint="66"/>
          </w:tcPr>
          <w:p w:rsidR="007B306E" w:rsidRPr="00992448" w:rsidRDefault="007B306E" w:rsidP="00C46F21">
            <w:pPr>
              <w:pStyle w:val="TableParagraph"/>
              <w:spacing w:before="9" w:line="205" w:lineRule="exact"/>
              <w:ind w:right="327"/>
              <w:jc w:val="center"/>
              <w:rPr>
                <w:rFonts w:ascii="Times New Roman" w:hAnsi="Times New Roman" w:cs="Times New Roman"/>
                <w:sz w:val="16"/>
                <w:szCs w:val="16"/>
              </w:rPr>
            </w:pPr>
          </w:p>
        </w:tc>
      </w:tr>
      <w:tr w:rsidR="00110BD2" w:rsidRPr="00992448" w:rsidTr="00C46F21">
        <w:trPr>
          <w:trHeight w:val="371"/>
        </w:trPr>
        <w:tc>
          <w:tcPr>
            <w:tcW w:w="2835" w:type="dxa"/>
          </w:tcPr>
          <w:p w:rsidR="007B306E" w:rsidRPr="00992448" w:rsidRDefault="00231F61" w:rsidP="00110BD2">
            <w:pPr>
              <w:pStyle w:val="TableParagraph"/>
              <w:spacing w:before="14" w:line="203" w:lineRule="exact"/>
              <w:ind w:right="1040"/>
              <w:rPr>
                <w:rFonts w:ascii="Times New Roman" w:hAnsi="Times New Roman" w:cs="Times New Roman"/>
                <w:b/>
                <w:sz w:val="16"/>
                <w:szCs w:val="16"/>
              </w:rPr>
            </w:pPr>
            <w:r w:rsidRPr="00992448">
              <w:rPr>
                <w:rFonts w:ascii="Times New Roman" w:hAnsi="Times New Roman" w:cs="Times New Roman"/>
                <w:b/>
                <w:sz w:val="16"/>
                <w:szCs w:val="16"/>
              </w:rPr>
              <w:t>Profesör</w:t>
            </w:r>
          </w:p>
        </w:tc>
        <w:tc>
          <w:tcPr>
            <w:tcW w:w="709" w:type="dxa"/>
          </w:tcPr>
          <w:p w:rsidR="007B306E" w:rsidRPr="00992448" w:rsidRDefault="007B306E" w:rsidP="00110BD2">
            <w:pPr>
              <w:pStyle w:val="TableParagraph"/>
              <w:spacing w:before="9"/>
              <w:ind w:left="297"/>
              <w:jc w:val="center"/>
              <w:rPr>
                <w:rFonts w:ascii="Times New Roman" w:hAnsi="Times New Roman" w:cs="Times New Roman"/>
                <w:sz w:val="16"/>
                <w:szCs w:val="16"/>
              </w:rPr>
            </w:pPr>
          </w:p>
        </w:tc>
        <w:tc>
          <w:tcPr>
            <w:tcW w:w="709" w:type="dxa"/>
          </w:tcPr>
          <w:p w:rsidR="007B306E" w:rsidRPr="00992448" w:rsidRDefault="007B306E" w:rsidP="00110BD2">
            <w:pPr>
              <w:pStyle w:val="TableParagraph"/>
              <w:spacing w:before="9"/>
              <w:ind w:right="272"/>
              <w:jc w:val="center"/>
              <w:rPr>
                <w:rFonts w:ascii="Times New Roman" w:hAnsi="Times New Roman" w:cs="Times New Roman"/>
                <w:sz w:val="16"/>
                <w:szCs w:val="16"/>
              </w:rPr>
            </w:pPr>
          </w:p>
        </w:tc>
        <w:tc>
          <w:tcPr>
            <w:tcW w:w="567" w:type="dxa"/>
          </w:tcPr>
          <w:p w:rsidR="007B306E" w:rsidRPr="00992448" w:rsidRDefault="007B306E" w:rsidP="00110BD2">
            <w:pPr>
              <w:pStyle w:val="TableParagraph"/>
              <w:spacing w:before="9"/>
              <w:ind w:left="295"/>
              <w:jc w:val="center"/>
              <w:rPr>
                <w:rFonts w:ascii="Times New Roman" w:hAnsi="Times New Roman" w:cs="Times New Roman"/>
                <w:sz w:val="16"/>
                <w:szCs w:val="16"/>
              </w:rPr>
            </w:pPr>
          </w:p>
        </w:tc>
        <w:tc>
          <w:tcPr>
            <w:tcW w:w="567" w:type="dxa"/>
          </w:tcPr>
          <w:p w:rsidR="00C46F21" w:rsidRPr="00992448" w:rsidRDefault="00C46F21" w:rsidP="00110BD2">
            <w:pPr>
              <w:pStyle w:val="TableParagraph"/>
              <w:spacing w:before="9"/>
              <w:ind w:right="270"/>
              <w:jc w:val="center"/>
              <w:rPr>
                <w:rFonts w:ascii="Times New Roman" w:hAnsi="Times New Roman" w:cs="Times New Roman"/>
                <w:sz w:val="16"/>
                <w:szCs w:val="16"/>
              </w:rPr>
            </w:pPr>
          </w:p>
          <w:p w:rsidR="007B306E" w:rsidRPr="00992448" w:rsidRDefault="00393E0F" w:rsidP="00C46F21">
            <w:pPr>
              <w:pStyle w:val="TableParagraph"/>
              <w:spacing w:before="9"/>
              <w:ind w:right="270"/>
              <w:jc w:val="center"/>
              <w:rPr>
                <w:rFonts w:ascii="Times New Roman" w:hAnsi="Times New Roman" w:cs="Times New Roman"/>
                <w:sz w:val="16"/>
                <w:szCs w:val="16"/>
              </w:rPr>
            </w:pPr>
            <w:r w:rsidRPr="00992448">
              <w:rPr>
                <w:rFonts w:ascii="Times New Roman" w:hAnsi="Times New Roman" w:cs="Times New Roman"/>
                <w:sz w:val="16"/>
                <w:szCs w:val="16"/>
              </w:rPr>
              <w:t>2</w:t>
            </w:r>
          </w:p>
        </w:tc>
        <w:tc>
          <w:tcPr>
            <w:tcW w:w="567" w:type="dxa"/>
          </w:tcPr>
          <w:p w:rsidR="007B306E" w:rsidRPr="00992448" w:rsidRDefault="007B306E" w:rsidP="00110BD2">
            <w:pPr>
              <w:pStyle w:val="TableParagraph"/>
              <w:spacing w:before="9"/>
              <w:ind w:left="3"/>
              <w:jc w:val="center"/>
              <w:rPr>
                <w:rFonts w:ascii="Times New Roman" w:hAnsi="Times New Roman" w:cs="Times New Roman"/>
                <w:sz w:val="16"/>
                <w:szCs w:val="16"/>
              </w:rPr>
            </w:pPr>
          </w:p>
        </w:tc>
        <w:tc>
          <w:tcPr>
            <w:tcW w:w="709" w:type="dxa"/>
          </w:tcPr>
          <w:p w:rsidR="007B306E" w:rsidRPr="00992448" w:rsidRDefault="007B306E" w:rsidP="00110BD2">
            <w:pPr>
              <w:pStyle w:val="TableParagraph"/>
              <w:spacing w:before="9"/>
              <w:ind w:right="272"/>
              <w:jc w:val="center"/>
              <w:rPr>
                <w:rFonts w:ascii="Times New Roman" w:hAnsi="Times New Roman" w:cs="Times New Roman"/>
                <w:sz w:val="16"/>
                <w:szCs w:val="16"/>
              </w:rPr>
            </w:pPr>
          </w:p>
        </w:tc>
        <w:tc>
          <w:tcPr>
            <w:tcW w:w="850" w:type="dxa"/>
          </w:tcPr>
          <w:p w:rsidR="00C46F21" w:rsidRPr="00992448" w:rsidRDefault="00C46F21" w:rsidP="00110BD2">
            <w:pPr>
              <w:pStyle w:val="TableParagraph"/>
              <w:spacing w:before="9"/>
              <w:jc w:val="center"/>
              <w:rPr>
                <w:rFonts w:ascii="Times New Roman" w:hAnsi="Times New Roman" w:cs="Times New Roman"/>
                <w:sz w:val="16"/>
                <w:szCs w:val="16"/>
              </w:rPr>
            </w:pPr>
          </w:p>
          <w:p w:rsidR="007B306E" w:rsidRPr="00992448" w:rsidRDefault="00F368BD" w:rsidP="00110BD2">
            <w:pPr>
              <w:pStyle w:val="TableParagraph"/>
              <w:spacing w:before="9"/>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567" w:type="dxa"/>
          </w:tcPr>
          <w:p w:rsidR="00C46F21" w:rsidRPr="00992448" w:rsidRDefault="00C46F21" w:rsidP="00110BD2">
            <w:pPr>
              <w:pStyle w:val="TableParagraph"/>
              <w:spacing w:before="9"/>
              <w:ind w:right="258"/>
              <w:jc w:val="center"/>
              <w:rPr>
                <w:rFonts w:ascii="Times New Roman" w:hAnsi="Times New Roman" w:cs="Times New Roman"/>
                <w:sz w:val="16"/>
                <w:szCs w:val="16"/>
              </w:rPr>
            </w:pPr>
          </w:p>
          <w:p w:rsidR="007B306E" w:rsidRPr="00992448" w:rsidRDefault="00393E0F" w:rsidP="00110BD2">
            <w:pPr>
              <w:pStyle w:val="TableParagraph"/>
              <w:spacing w:before="9"/>
              <w:ind w:right="258"/>
              <w:jc w:val="center"/>
              <w:rPr>
                <w:rFonts w:ascii="Times New Roman" w:hAnsi="Times New Roman" w:cs="Times New Roman"/>
                <w:sz w:val="16"/>
                <w:szCs w:val="16"/>
              </w:rPr>
            </w:pPr>
            <w:r w:rsidRPr="00992448">
              <w:rPr>
                <w:rFonts w:ascii="Times New Roman" w:hAnsi="Times New Roman" w:cs="Times New Roman"/>
                <w:sz w:val="16"/>
                <w:szCs w:val="16"/>
              </w:rPr>
              <w:t>2</w:t>
            </w:r>
          </w:p>
        </w:tc>
        <w:tc>
          <w:tcPr>
            <w:tcW w:w="1334" w:type="dxa"/>
            <w:shd w:val="clear" w:color="auto" w:fill="8DB3E2" w:themeFill="text2" w:themeFillTint="66"/>
          </w:tcPr>
          <w:p w:rsidR="00C46F21" w:rsidRPr="00992448" w:rsidRDefault="00C46F21" w:rsidP="00C46F21">
            <w:pPr>
              <w:pStyle w:val="TableParagraph"/>
              <w:spacing w:before="9"/>
              <w:ind w:right="327"/>
              <w:jc w:val="center"/>
              <w:rPr>
                <w:rFonts w:ascii="Times New Roman" w:hAnsi="Times New Roman" w:cs="Times New Roman"/>
                <w:sz w:val="16"/>
                <w:szCs w:val="16"/>
              </w:rPr>
            </w:pPr>
          </w:p>
          <w:p w:rsidR="007B306E" w:rsidRPr="00992448" w:rsidRDefault="002D5825" w:rsidP="00C46F21">
            <w:pPr>
              <w:pStyle w:val="TableParagraph"/>
              <w:spacing w:before="9"/>
              <w:ind w:right="327"/>
              <w:jc w:val="center"/>
              <w:rPr>
                <w:rFonts w:ascii="Times New Roman" w:hAnsi="Times New Roman" w:cs="Times New Roman"/>
                <w:sz w:val="16"/>
                <w:szCs w:val="16"/>
              </w:rPr>
            </w:pPr>
            <w:r w:rsidRPr="00992448">
              <w:rPr>
                <w:rFonts w:ascii="Times New Roman" w:hAnsi="Times New Roman" w:cs="Times New Roman"/>
                <w:sz w:val="16"/>
                <w:szCs w:val="16"/>
              </w:rPr>
              <w:t>5</w:t>
            </w:r>
          </w:p>
        </w:tc>
      </w:tr>
      <w:tr w:rsidR="00110BD2" w:rsidRPr="00992448" w:rsidTr="00C46F21">
        <w:trPr>
          <w:trHeight w:val="405"/>
        </w:trPr>
        <w:tc>
          <w:tcPr>
            <w:tcW w:w="2835" w:type="dxa"/>
          </w:tcPr>
          <w:p w:rsidR="007B306E" w:rsidRPr="00992448" w:rsidRDefault="00231F61" w:rsidP="00110BD2">
            <w:pPr>
              <w:pStyle w:val="TableParagraph"/>
              <w:spacing w:before="14" w:line="201" w:lineRule="exact"/>
              <w:ind w:right="1041"/>
              <w:rPr>
                <w:rFonts w:ascii="Times New Roman" w:hAnsi="Times New Roman" w:cs="Times New Roman"/>
                <w:b/>
                <w:sz w:val="16"/>
                <w:szCs w:val="16"/>
              </w:rPr>
            </w:pPr>
            <w:r w:rsidRPr="00992448">
              <w:rPr>
                <w:rFonts w:ascii="Times New Roman" w:hAnsi="Times New Roman" w:cs="Times New Roman"/>
                <w:b/>
                <w:sz w:val="16"/>
                <w:szCs w:val="16"/>
              </w:rPr>
              <w:t>Doçent</w:t>
            </w:r>
          </w:p>
        </w:tc>
        <w:tc>
          <w:tcPr>
            <w:tcW w:w="709" w:type="dxa"/>
          </w:tcPr>
          <w:p w:rsidR="007B306E" w:rsidRPr="00992448" w:rsidRDefault="007B306E" w:rsidP="00110BD2">
            <w:pPr>
              <w:pStyle w:val="TableParagraph"/>
              <w:spacing w:before="9" w:line="205" w:lineRule="exact"/>
              <w:ind w:left="283"/>
              <w:jc w:val="center"/>
              <w:rPr>
                <w:rFonts w:ascii="Times New Roman" w:hAnsi="Times New Roman" w:cs="Times New Roman"/>
                <w:sz w:val="16"/>
                <w:szCs w:val="16"/>
              </w:rPr>
            </w:pPr>
          </w:p>
        </w:tc>
        <w:tc>
          <w:tcPr>
            <w:tcW w:w="709" w:type="dxa"/>
          </w:tcPr>
          <w:p w:rsidR="007B306E" w:rsidRPr="00992448" w:rsidRDefault="007B306E" w:rsidP="00110BD2">
            <w:pPr>
              <w:pStyle w:val="TableParagraph"/>
              <w:spacing w:before="9" w:line="205" w:lineRule="exact"/>
              <w:ind w:right="271"/>
              <w:jc w:val="center"/>
              <w:rPr>
                <w:rFonts w:ascii="Times New Roman" w:hAnsi="Times New Roman" w:cs="Times New Roman"/>
                <w:sz w:val="16"/>
                <w:szCs w:val="16"/>
              </w:rPr>
            </w:pPr>
          </w:p>
        </w:tc>
        <w:tc>
          <w:tcPr>
            <w:tcW w:w="567" w:type="dxa"/>
          </w:tcPr>
          <w:p w:rsidR="00110BD2" w:rsidRPr="00992448" w:rsidRDefault="00110BD2" w:rsidP="00110BD2">
            <w:pPr>
              <w:pStyle w:val="TableParagraph"/>
              <w:spacing w:before="9" w:line="205" w:lineRule="exact"/>
              <w:ind w:left="281"/>
              <w:jc w:val="center"/>
              <w:rPr>
                <w:rFonts w:ascii="Times New Roman" w:hAnsi="Times New Roman" w:cs="Times New Roman"/>
                <w:sz w:val="16"/>
                <w:szCs w:val="16"/>
              </w:rPr>
            </w:pPr>
          </w:p>
          <w:p w:rsidR="00C46F21" w:rsidRPr="00992448" w:rsidRDefault="00C46F21" w:rsidP="00110BD2">
            <w:pPr>
              <w:pStyle w:val="TableParagraph"/>
              <w:spacing w:before="9" w:line="205" w:lineRule="exact"/>
              <w:ind w:left="281"/>
              <w:jc w:val="center"/>
              <w:rPr>
                <w:rFonts w:ascii="Times New Roman" w:hAnsi="Times New Roman" w:cs="Times New Roman"/>
                <w:sz w:val="16"/>
                <w:szCs w:val="16"/>
              </w:rPr>
            </w:pPr>
          </w:p>
          <w:p w:rsidR="007B306E" w:rsidRPr="00992448" w:rsidRDefault="00393E0F" w:rsidP="00C46F21">
            <w:pPr>
              <w:pStyle w:val="TableParagraph"/>
              <w:spacing w:before="9" w:line="205" w:lineRule="exact"/>
              <w:ind w:left="281"/>
              <w:rPr>
                <w:rFonts w:ascii="Times New Roman" w:hAnsi="Times New Roman" w:cs="Times New Roman"/>
                <w:sz w:val="16"/>
                <w:szCs w:val="16"/>
              </w:rPr>
            </w:pPr>
            <w:r w:rsidRPr="00992448">
              <w:rPr>
                <w:rFonts w:ascii="Times New Roman" w:hAnsi="Times New Roman" w:cs="Times New Roman"/>
                <w:sz w:val="16"/>
                <w:szCs w:val="16"/>
              </w:rPr>
              <w:t>1</w:t>
            </w:r>
          </w:p>
        </w:tc>
        <w:tc>
          <w:tcPr>
            <w:tcW w:w="567" w:type="dxa"/>
          </w:tcPr>
          <w:p w:rsidR="00C46F21" w:rsidRPr="00992448" w:rsidRDefault="00C46F21" w:rsidP="00110BD2">
            <w:pPr>
              <w:pStyle w:val="TableParagraph"/>
              <w:spacing w:before="9" w:line="205" w:lineRule="exact"/>
              <w:ind w:right="255"/>
              <w:jc w:val="center"/>
              <w:rPr>
                <w:rFonts w:ascii="Times New Roman" w:hAnsi="Times New Roman" w:cs="Times New Roman"/>
                <w:sz w:val="16"/>
                <w:szCs w:val="16"/>
              </w:rPr>
            </w:pPr>
          </w:p>
          <w:p w:rsidR="00C46F21" w:rsidRPr="00992448" w:rsidRDefault="00C46F21" w:rsidP="00110BD2">
            <w:pPr>
              <w:pStyle w:val="TableParagraph"/>
              <w:spacing w:before="9" w:line="205" w:lineRule="exact"/>
              <w:ind w:right="255"/>
              <w:jc w:val="center"/>
              <w:rPr>
                <w:rFonts w:ascii="Times New Roman" w:hAnsi="Times New Roman" w:cs="Times New Roman"/>
                <w:sz w:val="16"/>
                <w:szCs w:val="16"/>
              </w:rPr>
            </w:pPr>
          </w:p>
          <w:p w:rsidR="007B306E" w:rsidRPr="00992448" w:rsidRDefault="00393E0F" w:rsidP="00110BD2">
            <w:pPr>
              <w:pStyle w:val="TableParagraph"/>
              <w:spacing w:before="9" w:line="205" w:lineRule="exact"/>
              <w:ind w:right="255"/>
              <w:jc w:val="center"/>
              <w:rPr>
                <w:rFonts w:ascii="Times New Roman" w:hAnsi="Times New Roman" w:cs="Times New Roman"/>
                <w:sz w:val="16"/>
                <w:szCs w:val="16"/>
              </w:rPr>
            </w:pPr>
            <w:r w:rsidRPr="00992448">
              <w:rPr>
                <w:rFonts w:ascii="Times New Roman" w:hAnsi="Times New Roman" w:cs="Times New Roman"/>
                <w:sz w:val="16"/>
                <w:szCs w:val="16"/>
              </w:rPr>
              <w:t>3</w:t>
            </w:r>
          </w:p>
        </w:tc>
        <w:tc>
          <w:tcPr>
            <w:tcW w:w="567" w:type="dxa"/>
          </w:tcPr>
          <w:p w:rsidR="00C46F21" w:rsidRPr="00992448" w:rsidRDefault="00C46F21" w:rsidP="00110BD2">
            <w:pPr>
              <w:pStyle w:val="TableParagraph"/>
              <w:spacing w:before="9" w:line="205" w:lineRule="exact"/>
              <w:ind w:left="2"/>
              <w:jc w:val="center"/>
              <w:rPr>
                <w:rFonts w:ascii="Times New Roman" w:hAnsi="Times New Roman" w:cs="Times New Roman"/>
                <w:sz w:val="16"/>
                <w:szCs w:val="16"/>
              </w:rPr>
            </w:pPr>
          </w:p>
          <w:p w:rsidR="00C46F21" w:rsidRPr="00992448" w:rsidRDefault="00C46F21" w:rsidP="00110BD2">
            <w:pPr>
              <w:pStyle w:val="TableParagraph"/>
              <w:spacing w:before="9" w:line="205" w:lineRule="exact"/>
              <w:ind w:left="2"/>
              <w:jc w:val="center"/>
              <w:rPr>
                <w:rFonts w:ascii="Times New Roman" w:hAnsi="Times New Roman" w:cs="Times New Roman"/>
                <w:sz w:val="16"/>
                <w:szCs w:val="16"/>
              </w:rPr>
            </w:pPr>
          </w:p>
          <w:p w:rsidR="007B306E" w:rsidRPr="00992448" w:rsidRDefault="00393E0F" w:rsidP="00110BD2">
            <w:pPr>
              <w:pStyle w:val="TableParagraph"/>
              <w:spacing w:before="9" w:line="205" w:lineRule="exact"/>
              <w:ind w:left="2"/>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709" w:type="dxa"/>
          </w:tcPr>
          <w:p w:rsidR="00C46F21" w:rsidRPr="00992448" w:rsidRDefault="00C46F21" w:rsidP="00110BD2">
            <w:pPr>
              <w:pStyle w:val="TableParagraph"/>
              <w:spacing w:before="9" w:line="205" w:lineRule="exact"/>
              <w:ind w:right="256"/>
              <w:jc w:val="center"/>
              <w:rPr>
                <w:rFonts w:ascii="Times New Roman" w:hAnsi="Times New Roman" w:cs="Times New Roman"/>
                <w:sz w:val="16"/>
                <w:szCs w:val="16"/>
              </w:rPr>
            </w:pPr>
          </w:p>
          <w:p w:rsidR="007B306E" w:rsidRPr="00992448" w:rsidRDefault="00393E0F" w:rsidP="00110BD2">
            <w:pPr>
              <w:pStyle w:val="TableParagraph"/>
              <w:spacing w:before="9" w:line="205" w:lineRule="exact"/>
              <w:ind w:right="256"/>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850" w:type="dxa"/>
          </w:tcPr>
          <w:p w:rsidR="007B306E" w:rsidRPr="00992448" w:rsidRDefault="007B306E" w:rsidP="00110BD2">
            <w:pPr>
              <w:pStyle w:val="TableParagraph"/>
              <w:spacing w:before="9" w:line="205" w:lineRule="exact"/>
              <w:jc w:val="center"/>
              <w:rPr>
                <w:rFonts w:ascii="Times New Roman" w:hAnsi="Times New Roman" w:cs="Times New Roman"/>
                <w:sz w:val="16"/>
                <w:szCs w:val="16"/>
              </w:rPr>
            </w:pPr>
          </w:p>
        </w:tc>
        <w:tc>
          <w:tcPr>
            <w:tcW w:w="567" w:type="dxa"/>
          </w:tcPr>
          <w:p w:rsidR="007B306E" w:rsidRPr="00992448" w:rsidRDefault="007B306E" w:rsidP="00110BD2">
            <w:pPr>
              <w:pStyle w:val="TableParagraph"/>
              <w:spacing w:before="9" w:line="205" w:lineRule="exact"/>
              <w:ind w:right="273"/>
              <w:jc w:val="center"/>
              <w:rPr>
                <w:rFonts w:ascii="Times New Roman" w:hAnsi="Times New Roman" w:cs="Times New Roman"/>
                <w:sz w:val="16"/>
                <w:szCs w:val="16"/>
              </w:rPr>
            </w:pPr>
          </w:p>
        </w:tc>
        <w:tc>
          <w:tcPr>
            <w:tcW w:w="1334" w:type="dxa"/>
            <w:shd w:val="clear" w:color="auto" w:fill="8DB3E2" w:themeFill="text2" w:themeFillTint="66"/>
          </w:tcPr>
          <w:p w:rsidR="00C46F21" w:rsidRPr="00992448" w:rsidRDefault="00C46F21" w:rsidP="00C46F21">
            <w:pPr>
              <w:pStyle w:val="TableParagraph"/>
              <w:spacing w:before="9" w:line="205" w:lineRule="exact"/>
              <w:ind w:right="328"/>
              <w:jc w:val="center"/>
              <w:rPr>
                <w:rFonts w:ascii="Times New Roman" w:hAnsi="Times New Roman" w:cs="Times New Roman"/>
                <w:sz w:val="16"/>
                <w:szCs w:val="16"/>
              </w:rPr>
            </w:pPr>
          </w:p>
          <w:p w:rsidR="007B306E" w:rsidRPr="00992448" w:rsidRDefault="002D5825" w:rsidP="00C46F21">
            <w:pPr>
              <w:pStyle w:val="TableParagraph"/>
              <w:spacing w:before="9" w:line="205" w:lineRule="exact"/>
              <w:ind w:right="328"/>
              <w:jc w:val="center"/>
              <w:rPr>
                <w:rFonts w:ascii="Times New Roman" w:hAnsi="Times New Roman" w:cs="Times New Roman"/>
                <w:sz w:val="16"/>
                <w:szCs w:val="16"/>
              </w:rPr>
            </w:pPr>
            <w:r w:rsidRPr="00992448">
              <w:rPr>
                <w:rFonts w:ascii="Times New Roman" w:hAnsi="Times New Roman" w:cs="Times New Roman"/>
                <w:sz w:val="16"/>
                <w:szCs w:val="16"/>
              </w:rPr>
              <w:t>6</w:t>
            </w:r>
          </w:p>
        </w:tc>
      </w:tr>
      <w:tr w:rsidR="00110BD2" w:rsidRPr="00992448" w:rsidTr="00C46F21">
        <w:trPr>
          <w:trHeight w:val="425"/>
        </w:trPr>
        <w:tc>
          <w:tcPr>
            <w:tcW w:w="2835" w:type="dxa"/>
          </w:tcPr>
          <w:p w:rsidR="007B306E" w:rsidRPr="00992448" w:rsidRDefault="00231F61" w:rsidP="00110BD2">
            <w:pPr>
              <w:pStyle w:val="TableParagraph"/>
              <w:spacing w:before="14" w:line="203" w:lineRule="exact"/>
              <w:ind w:right="1041"/>
              <w:rPr>
                <w:rFonts w:ascii="Times New Roman" w:hAnsi="Times New Roman" w:cs="Times New Roman"/>
                <w:b/>
                <w:sz w:val="16"/>
                <w:szCs w:val="16"/>
              </w:rPr>
            </w:pPr>
            <w:proofErr w:type="spellStart"/>
            <w:proofErr w:type="gramStart"/>
            <w:r w:rsidRPr="00992448">
              <w:rPr>
                <w:rFonts w:ascii="Times New Roman" w:hAnsi="Times New Roman" w:cs="Times New Roman"/>
                <w:b/>
                <w:sz w:val="16"/>
                <w:szCs w:val="16"/>
              </w:rPr>
              <w:t>Dr.Öğr.Üyesi</w:t>
            </w:r>
            <w:proofErr w:type="spellEnd"/>
            <w:proofErr w:type="gramEnd"/>
          </w:p>
        </w:tc>
        <w:tc>
          <w:tcPr>
            <w:tcW w:w="709" w:type="dxa"/>
          </w:tcPr>
          <w:p w:rsidR="00C46F21" w:rsidRPr="00992448" w:rsidRDefault="00C46F21" w:rsidP="00110BD2">
            <w:pPr>
              <w:pStyle w:val="TableParagraph"/>
              <w:spacing w:before="9"/>
              <w:ind w:left="283"/>
              <w:jc w:val="center"/>
              <w:rPr>
                <w:rFonts w:ascii="Times New Roman" w:hAnsi="Times New Roman" w:cs="Times New Roman"/>
                <w:sz w:val="16"/>
                <w:szCs w:val="16"/>
              </w:rPr>
            </w:pPr>
          </w:p>
          <w:p w:rsidR="007B306E" w:rsidRPr="00992448" w:rsidRDefault="00393E0F" w:rsidP="00110BD2">
            <w:pPr>
              <w:pStyle w:val="TableParagraph"/>
              <w:spacing w:before="9"/>
              <w:ind w:left="283"/>
              <w:jc w:val="center"/>
              <w:rPr>
                <w:rFonts w:ascii="Times New Roman" w:hAnsi="Times New Roman" w:cs="Times New Roman"/>
                <w:sz w:val="16"/>
                <w:szCs w:val="16"/>
              </w:rPr>
            </w:pPr>
            <w:r w:rsidRPr="00992448">
              <w:rPr>
                <w:rFonts w:ascii="Times New Roman" w:hAnsi="Times New Roman" w:cs="Times New Roman"/>
                <w:sz w:val="16"/>
                <w:szCs w:val="16"/>
              </w:rPr>
              <w:t>2</w:t>
            </w:r>
          </w:p>
        </w:tc>
        <w:tc>
          <w:tcPr>
            <w:tcW w:w="709" w:type="dxa"/>
          </w:tcPr>
          <w:p w:rsidR="00C46F21" w:rsidRPr="00992448" w:rsidRDefault="00C46F21" w:rsidP="00110BD2">
            <w:pPr>
              <w:pStyle w:val="TableParagraph"/>
              <w:spacing w:before="9"/>
              <w:ind w:right="271"/>
              <w:jc w:val="center"/>
              <w:rPr>
                <w:rFonts w:ascii="Times New Roman" w:hAnsi="Times New Roman" w:cs="Times New Roman"/>
                <w:sz w:val="16"/>
                <w:szCs w:val="16"/>
              </w:rPr>
            </w:pPr>
          </w:p>
          <w:p w:rsidR="007B306E" w:rsidRPr="00992448" w:rsidRDefault="00393E0F" w:rsidP="00110BD2">
            <w:pPr>
              <w:pStyle w:val="TableParagraph"/>
              <w:spacing w:before="9"/>
              <w:ind w:right="271"/>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567" w:type="dxa"/>
          </w:tcPr>
          <w:p w:rsidR="00C46F21" w:rsidRPr="00992448" w:rsidRDefault="00C46F21" w:rsidP="00110BD2">
            <w:pPr>
              <w:pStyle w:val="TableParagraph"/>
              <w:spacing w:before="9"/>
              <w:ind w:left="295"/>
              <w:jc w:val="center"/>
              <w:rPr>
                <w:rFonts w:ascii="Times New Roman" w:hAnsi="Times New Roman" w:cs="Times New Roman"/>
                <w:sz w:val="16"/>
                <w:szCs w:val="16"/>
              </w:rPr>
            </w:pPr>
          </w:p>
          <w:p w:rsidR="007B306E" w:rsidRPr="00992448" w:rsidRDefault="00393E0F" w:rsidP="00110BD2">
            <w:pPr>
              <w:pStyle w:val="TableParagraph"/>
              <w:spacing w:before="9"/>
              <w:ind w:left="295"/>
              <w:jc w:val="center"/>
              <w:rPr>
                <w:rFonts w:ascii="Times New Roman" w:hAnsi="Times New Roman" w:cs="Times New Roman"/>
                <w:sz w:val="16"/>
                <w:szCs w:val="16"/>
              </w:rPr>
            </w:pPr>
            <w:r w:rsidRPr="00992448">
              <w:rPr>
                <w:rFonts w:ascii="Times New Roman" w:hAnsi="Times New Roman" w:cs="Times New Roman"/>
                <w:sz w:val="16"/>
                <w:szCs w:val="16"/>
              </w:rPr>
              <w:t>4</w:t>
            </w:r>
          </w:p>
        </w:tc>
        <w:tc>
          <w:tcPr>
            <w:tcW w:w="567" w:type="dxa"/>
          </w:tcPr>
          <w:p w:rsidR="00C46F21" w:rsidRPr="00992448" w:rsidRDefault="00C46F21" w:rsidP="00110BD2">
            <w:pPr>
              <w:pStyle w:val="TableParagraph"/>
              <w:spacing w:before="9"/>
              <w:ind w:right="270"/>
              <w:jc w:val="center"/>
              <w:rPr>
                <w:rFonts w:ascii="Times New Roman" w:hAnsi="Times New Roman" w:cs="Times New Roman"/>
                <w:sz w:val="16"/>
                <w:szCs w:val="16"/>
              </w:rPr>
            </w:pPr>
          </w:p>
          <w:p w:rsidR="007B306E" w:rsidRPr="00992448" w:rsidRDefault="00393E0F" w:rsidP="00110BD2">
            <w:pPr>
              <w:pStyle w:val="TableParagraph"/>
              <w:spacing w:before="9"/>
              <w:ind w:right="270"/>
              <w:jc w:val="center"/>
              <w:rPr>
                <w:rFonts w:ascii="Times New Roman" w:hAnsi="Times New Roman" w:cs="Times New Roman"/>
                <w:sz w:val="16"/>
                <w:szCs w:val="16"/>
              </w:rPr>
            </w:pPr>
            <w:r w:rsidRPr="00992448">
              <w:rPr>
                <w:rFonts w:ascii="Times New Roman" w:hAnsi="Times New Roman" w:cs="Times New Roman"/>
                <w:sz w:val="16"/>
                <w:szCs w:val="16"/>
              </w:rPr>
              <w:t>3</w:t>
            </w:r>
          </w:p>
        </w:tc>
        <w:tc>
          <w:tcPr>
            <w:tcW w:w="567" w:type="dxa"/>
          </w:tcPr>
          <w:p w:rsidR="00C46F21" w:rsidRPr="00992448" w:rsidRDefault="00C46F21" w:rsidP="00110BD2">
            <w:pPr>
              <w:pStyle w:val="TableParagraph"/>
              <w:spacing w:before="9"/>
              <w:ind w:left="1"/>
              <w:jc w:val="center"/>
              <w:rPr>
                <w:rFonts w:ascii="Times New Roman" w:hAnsi="Times New Roman" w:cs="Times New Roman"/>
                <w:sz w:val="16"/>
                <w:szCs w:val="16"/>
              </w:rPr>
            </w:pPr>
          </w:p>
          <w:p w:rsidR="007B306E" w:rsidRPr="00992448" w:rsidRDefault="00393E0F" w:rsidP="00110BD2">
            <w:pPr>
              <w:pStyle w:val="TableParagraph"/>
              <w:spacing w:before="9"/>
              <w:ind w:left="1"/>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709" w:type="dxa"/>
          </w:tcPr>
          <w:p w:rsidR="00C46F21" w:rsidRPr="00992448" w:rsidRDefault="00C46F21" w:rsidP="00110BD2">
            <w:pPr>
              <w:pStyle w:val="TableParagraph"/>
              <w:spacing w:before="9"/>
              <w:ind w:right="273"/>
              <w:jc w:val="center"/>
              <w:rPr>
                <w:rFonts w:ascii="Times New Roman" w:hAnsi="Times New Roman" w:cs="Times New Roman"/>
                <w:sz w:val="16"/>
                <w:szCs w:val="16"/>
              </w:rPr>
            </w:pPr>
          </w:p>
          <w:p w:rsidR="007B306E" w:rsidRPr="00992448" w:rsidRDefault="00393E0F" w:rsidP="00110BD2">
            <w:pPr>
              <w:pStyle w:val="TableParagraph"/>
              <w:spacing w:before="9"/>
              <w:ind w:right="273"/>
              <w:jc w:val="center"/>
              <w:rPr>
                <w:rFonts w:ascii="Times New Roman" w:hAnsi="Times New Roman" w:cs="Times New Roman"/>
                <w:sz w:val="16"/>
                <w:szCs w:val="16"/>
              </w:rPr>
            </w:pPr>
            <w:r w:rsidRPr="00992448">
              <w:rPr>
                <w:rFonts w:ascii="Times New Roman" w:hAnsi="Times New Roman" w:cs="Times New Roman"/>
                <w:sz w:val="16"/>
                <w:szCs w:val="16"/>
              </w:rPr>
              <w:t>2</w:t>
            </w:r>
          </w:p>
        </w:tc>
        <w:tc>
          <w:tcPr>
            <w:tcW w:w="850" w:type="dxa"/>
          </w:tcPr>
          <w:p w:rsidR="007B306E" w:rsidRPr="00992448" w:rsidRDefault="007B306E" w:rsidP="00110BD2">
            <w:pPr>
              <w:pStyle w:val="TableParagraph"/>
              <w:spacing w:before="9"/>
              <w:jc w:val="center"/>
              <w:rPr>
                <w:rFonts w:ascii="Times New Roman" w:hAnsi="Times New Roman" w:cs="Times New Roman"/>
                <w:sz w:val="16"/>
                <w:szCs w:val="16"/>
              </w:rPr>
            </w:pPr>
          </w:p>
        </w:tc>
        <w:tc>
          <w:tcPr>
            <w:tcW w:w="567" w:type="dxa"/>
          </w:tcPr>
          <w:p w:rsidR="007B306E" w:rsidRPr="00992448" w:rsidRDefault="007B306E" w:rsidP="00110BD2">
            <w:pPr>
              <w:pStyle w:val="TableParagraph"/>
              <w:spacing w:before="9"/>
              <w:ind w:right="274"/>
              <w:jc w:val="center"/>
              <w:rPr>
                <w:rFonts w:ascii="Times New Roman" w:hAnsi="Times New Roman" w:cs="Times New Roman"/>
                <w:sz w:val="16"/>
                <w:szCs w:val="16"/>
              </w:rPr>
            </w:pPr>
          </w:p>
        </w:tc>
        <w:tc>
          <w:tcPr>
            <w:tcW w:w="1334" w:type="dxa"/>
            <w:shd w:val="clear" w:color="auto" w:fill="8DB3E2" w:themeFill="text2" w:themeFillTint="66"/>
          </w:tcPr>
          <w:p w:rsidR="00C46F21" w:rsidRPr="00992448" w:rsidRDefault="00C46F21" w:rsidP="00C46F21">
            <w:pPr>
              <w:pStyle w:val="TableParagraph"/>
              <w:spacing w:before="9"/>
              <w:ind w:right="327"/>
              <w:jc w:val="center"/>
              <w:rPr>
                <w:rFonts w:ascii="Times New Roman" w:hAnsi="Times New Roman" w:cs="Times New Roman"/>
                <w:sz w:val="16"/>
                <w:szCs w:val="16"/>
              </w:rPr>
            </w:pPr>
          </w:p>
          <w:p w:rsidR="007B306E" w:rsidRPr="00992448" w:rsidRDefault="002D5825" w:rsidP="00C46F21">
            <w:pPr>
              <w:pStyle w:val="TableParagraph"/>
              <w:spacing w:before="9"/>
              <w:ind w:right="327"/>
              <w:jc w:val="center"/>
              <w:rPr>
                <w:rFonts w:ascii="Times New Roman" w:hAnsi="Times New Roman" w:cs="Times New Roman"/>
                <w:sz w:val="16"/>
                <w:szCs w:val="16"/>
              </w:rPr>
            </w:pPr>
            <w:r w:rsidRPr="00992448">
              <w:rPr>
                <w:rFonts w:ascii="Times New Roman" w:hAnsi="Times New Roman" w:cs="Times New Roman"/>
                <w:sz w:val="16"/>
                <w:szCs w:val="16"/>
              </w:rPr>
              <w:t>13</w:t>
            </w:r>
          </w:p>
        </w:tc>
      </w:tr>
      <w:tr w:rsidR="00110BD2" w:rsidRPr="00992448" w:rsidTr="00C46F21">
        <w:trPr>
          <w:trHeight w:val="234"/>
        </w:trPr>
        <w:tc>
          <w:tcPr>
            <w:tcW w:w="2835" w:type="dxa"/>
          </w:tcPr>
          <w:p w:rsidR="007B306E" w:rsidRPr="00992448" w:rsidRDefault="00231F61" w:rsidP="00110BD2">
            <w:pPr>
              <w:pStyle w:val="TableParagraph"/>
              <w:spacing w:before="14" w:line="201" w:lineRule="exact"/>
              <w:ind w:right="1038"/>
              <w:rPr>
                <w:rFonts w:ascii="Times New Roman" w:hAnsi="Times New Roman" w:cs="Times New Roman"/>
                <w:b/>
                <w:sz w:val="16"/>
                <w:szCs w:val="16"/>
              </w:rPr>
            </w:pPr>
            <w:proofErr w:type="spellStart"/>
            <w:proofErr w:type="gramStart"/>
            <w:r w:rsidRPr="00992448">
              <w:rPr>
                <w:rFonts w:ascii="Times New Roman" w:hAnsi="Times New Roman" w:cs="Times New Roman"/>
                <w:b/>
                <w:sz w:val="16"/>
                <w:szCs w:val="16"/>
              </w:rPr>
              <w:t>Dr.Arş.Gör</w:t>
            </w:r>
            <w:proofErr w:type="spellEnd"/>
            <w:proofErr w:type="gramEnd"/>
            <w:r w:rsidRPr="00992448">
              <w:rPr>
                <w:rFonts w:ascii="Times New Roman" w:hAnsi="Times New Roman" w:cs="Times New Roman"/>
                <w:b/>
                <w:sz w:val="16"/>
                <w:szCs w:val="16"/>
              </w:rPr>
              <w:t>.</w:t>
            </w:r>
          </w:p>
          <w:p w:rsidR="00110BD2" w:rsidRPr="00992448" w:rsidRDefault="00110BD2" w:rsidP="00110BD2">
            <w:pPr>
              <w:pStyle w:val="TableParagraph"/>
              <w:spacing w:before="14" w:line="201" w:lineRule="exact"/>
              <w:ind w:right="1038"/>
              <w:rPr>
                <w:rFonts w:ascii="Times New Roman" w:hAnsi="Times New Roman" w:cs="Times New Roman"/>
                <w:b/>
                <w:sz w:val="16"/>
                <w:szCs w:val="16"/>
              </w:rPr>
            </w:pPr>
          </w:p>
        </w:tc>
        <w:tc>
          <w:tcPr>
            <w:tcW w:w="709" w:type="dxa"/>
          </w:tcPr>
          <w:p w:rsidR="007B306E" w:rsidRPr="00992448" w:rsidRDefault="007B306E" w:rsidP="00110BD2">
            <w:pPr>
              <w:pStyle w:val="TableParagraph"/>
              <w:spacing w:before="9" w:line="205" w:lineRule="exact"/>
              <w:ind w:left="283"/>
              <w:jc w:val="center"/>
              <w:rPr>
                <w:rFonts w:ascii="Times New Roman" w:hAnsi="Times New Roman" w:cs="Times New Roman"/>
                <w:sz w:val="16"/>
                <w:szCs w:val="16"/>
              </w:rPr>
            </w:pPr>
          </w:p>
        </w:tc>
        <w:tc>
          <w:tcPr>
            <w:tcW w:w="709" w:type="dxa"/>
          </w:tcPr>
          <w:p w:rsidR="00C46F21" w:rsidRPr="00992448" w:rsidRDefault="00C46F21" w:rsidP="00110BD2">
            <w:pPr>
              <w:pStyle w:val="TableParagraph"/>
              <w:spacing w:before="9" w:line="205" w:lineRule="exact"/>
              <w:ind w:right="255"/>
              <w:jc w:val="center"/>
              <w:rPr>
                <w:rFonts w:ascii="Times New Roman" w:hAnsi="Times New Roman" w:cs="Times New Roman"/>
                <w:sz w:val="16"/>
                <w:szCs w:val="16"/>
              </w:rPr>
            </w:pPr>
          </w:p>
          <w:p w:rsidR="007B306E" w:rsidRPr="00992448" w:rsidRDefault="00110BD2" w:rsidP="00110BD2">
            <w:pPr>
              <w:pStyle w:val="TableParagraph"/>
              <w:spacing w:before="9" w:line="205" w:lineRule="exact"/>
              <w:ind w:right="255"/>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567" w:type="dxa"/>
          </w:tcPr>
          <w:p w:rsidR="007B306E" w:rsidRPr="00992448" w:rsidRDefault="007B306E" w:rsidP="00110BD2">
            <w:pPr>
              <w:pStyle w:val="TableParagraph"/>
              <w:spacing w:before="9" w:line="205" w:lineRule="exact"/>
              <w:ind w:left="282"/>
              <w:jc w:val="center"/>
              <w:rPr>
                <w:rFonts w:ascii="Times New Roman" w:hAnsi="Times New Roman" w:cs="Times New Roman"/>
                <w:sz w:val="16"/>
                <w:szCs w:val="16"/>
              </w:rPr>
            </w:pPr>
          </w:p>
        </w:tc>
        <w:tc>
          <w:tcPr>
            <w:tcW w:w="567" w:type="dxa"/>
          </w:tcPr>
          <w:p w:rsidR="007B306E" w:rsidRPr="00992448" w:rsidRDefault="007B306E" w:rsidP="00110BD2">
            <w:pPr>
              <w:pStyle w:val="TableParagraph"/>
              <w:spacing w:before="9" w:line="205" w:lineRule="exact"/>
              <w:ind w:right="255"/>
              <w:jc w:val="center"/>
              <w:rPr>
                <w:rFonts w:ascii="Times New Roman" w:hAnsi="Times New Roman" w:cs="Times New Roman"/>
                <w:sz w:val="16"/>
                <w:szCs w:val="16"/>
              </w:rPr>
            </w:pPr>
          </w:p>
        </w:tc>
        <w:tc>
          <w:tcPr>
            <w:tcW w:w="567" w:type="dxa"/>
          </w:tcPr>
          <w:p w:rsidR="007B306E" w:rsidRPr="00992448" w:rsidRDefault="007B306E" w:rsidP="00110BD2">
            <w:pPr>
              <w:pStyle w:val="TableParagraph"/>
              <w:jc w:val="center"/>
              <w:rPr>
                <w:rFonts w:ascii="Times New Roman" w:hAnsi="Times New Roman" w:cs="Times New Roman"/>
                <w:sz w:val="16"/>
                <w:szCs w:val="16"/>
              </w:rPr>
            </w:pPr>
          </w:p>
        </w:tc>
        <w:tc>
          <w:tcPr>
            <w:tcW w:w="709" w:type="dxa"/>
          </w:tcPr>
          <w:p w:rsidR="007B306E" w:rsidRPr="00992448" w:rsidRDefault="007B306E" w:rsidP="00110BD2">
            <w:pPr>
              <w:pStyle w:val="TableParagraph"/>
              <w:spacing w:before="9" w:line="205" w:lineRule="exact"/>
              <w:ind w:right="257"/>
              <w:jc w:val="center"/>
              <w:rPr>
                <w:rFonts w:ascii="Times New Roman" w:hAnsi="Times New Roman" w:cs="Times New Roman"/>
                <w:sz w:val="16"/>
                <w:szCs w:val="16"/>
              </w:rPr>
            </w:pPr>
          </w:p>
        </w:tc>
        <w:tc>
          <w:tcPr>
            <w:tcW w:w="850" w:type="dxa"/>
          </w:tcPr>
          <w:p w:rsidR="007B306E" w:rsidRPr="00992448" w:rsidRDefault="007B306E" w:rsidP="00110BD2">
            <w:pPr>
              <w:pStyle w:val="TableParagraph"/>
              <w:jc w:val="center"/>
              <w:rPr>
                <w:rFonts w:ascii="Times New Roman" w:hAnsi="Times New Roman" w:cs="Times New Roman"/>
                <w:sz w:val="16"/>
                <w:szCs w:val="16"/>
              </w:rPr>
            </w:pPr>
          </w:p>
        </w:tc>
        <w:tc>
          <w:tcPr>
            <w:tcW w:w="567" w:type="dxa"/>
          </w:tcPr>
          <w:p w:rsidR="007B306E" w:rsidRPr="00992448" w:rsidRDefault="007B306E" w:rsidP="00110BD2">
            <w:pPr>
              <w:pStyle w:val="TableParagraph"/>
              <w:jc w:val="center"/>
              <w:rPr>
                <w:rFonts w:ascii="Times New Roman" w:hAnsi="Times New Roman" w:cs="Times New Roman"/>
                <w:sz w:val="16"/>
                <w:szCs w:val="16"/>
              </w:rPr>
            </w:pPr>
          </w:p>
        </w:tc>
        <w:tc>
          <w:tcPr>
            <w:tcW w:w="1334" w:type="dxa"/>
            <w:shd w:val="clear" w:color="auto" w:fill="8DB3E2" w:themeFill="text2" w:themeFillTint="66"/>
          </w:tcPr>
          <w:p w:rsidR="00C46F21" w:rsidRPr="00992448" w:rsidRDefault="00C46F21" w:rsidP="00C46F21">
            <w:pPr>
              <w:pStyle w:val="TableParagraph"/>
              <w:jc w:val="center"/>
              <w:rPr>
                <w:rFonts w:ascii="Times New Roman" w:hAnsi="Times New Roman" w:cs="Times New Roman"/>
                <w:sz w:val="16"/>
                <w:szCs w:val="16"/>
              </w:rPr>
            </w:pPr>
          </w:p>
          <w:p w:rsidR="007B306E" w:rsidRPr="00992448" w:rsidRDefault="002D5825" w:rsidP="00C46F21">
            <w:pPr>
              <w:pStyle w:val="TableParagraph"/>
              <w:jc w:val="center"/>
              <w:rPr>
                <w:rFonts w:ascii="Times New Roman" w:hAnsi="Times New Roman" w:cs="Times New Roman"/>
                <w:sz w:val="16"/>
                <w:szCs w:val="16"/>
              </w:rPr>
            </w:pPr>
            <w:r w:rsidRPr="00992448">
              <w:rPr>
                <w:rFonts w:ascii="Times New Roman" w:hAnsi="Times New Roman" w:cs="Times New Roman"/>
                <w:sz w:val="16"/>
                <w:szCs w:val="16"/>
              </w:rPr>
              <w:t>1</w:t>
            </w:r>
          </w:p>
        </w:tc>
      </w:tr>
      <w:tr w:rsidR="00110BD2" w:rsidRPr="00992448" w:rsidTr="00C46F21">
        <w:trPr>
          <w:trHeight w:val="407"/>
        </w:trPr>
        <w:tc>
          <w:tcPr>
            <w:tcW w:w="2835" w:type="dxa"/>
          </w:tcPr>
          <w:p w:rsidR="00231F61" w:rsidRPr="00992448" w:rsidRDefault="00231F61" w:rsidP="00110BD2">
            <w:pPr>
              <w:pStyle w:val="TableParagraph"/>
              <w:spacing w:before="14" w:line="201" w:lineRule="exact"/>
              <w:ind w:right="1038"/>
              <w:rPr>
                <w:rFonts w:ascii="Times New Roman" w:hAnsi="Times New Roman" w:cs="Times New Roman"/>
                <w:b/>
                <w:sz w:val="16"/>
                <w:szCs w:val="16"/>
              </w:rPr>
            </w:pPr>
            <w:proofErr w:type="spellStart"/>
            <w:proofErr w:type="gramStart"/>
            <w:r w:rsidRPr="00992448">
              <w:rPr>
                <w:rFonts w:ascii="Times New Roman" w:hAnsi="Times New Roman" w:cs="Times New Roman"/>
                <w:b/>
                <w:sz w:val="16"/>
                <w:szCs w:val="16"/>
              </w:rPr>
              <w:t>Arş.Gör</w:t>
            </w:r>
            <w:proofErr w:type="spellEnd"/>
            <w:proofErr w:type="gramEnd"/>
          </w:p>
        </w:tc>
        <w:tc>
          <w:tcPr>
            <w:tcW w:w="709" w:type="dxa"/>
          </w:tcPr>
          <w:p w:rsidR="00C46F21" w:rsidRPr="00992448" w:rsidRDefault="00C46F21" w:rsidP="00110BD2">
            <w:pPr>
              <w:pStyle w:val="TableParagraph"/>
              <w:spacing w:before="9" w:line="205" w:lineRule="exact"/>
              <w:ind w:left="283"/>
              <w:jc w:val="center"/>
              <w:rPr>
                <w:rFonts w:ascii="Times New Roman" w:hAnsi="Times New Roman" w:cs="Times New Roman"/>
                <w:sz w:val="16"/>
                <w:szCs w:val="16"/>
              </w:rPr>
            </w:pPr>
          </w:p>
          <w:p w:rsidR="00231F61" w:rsidRPr="00992448" w:rsidRDefault="00110BD2" w:rsidP="00110BD2">
            <w:pPr>
              <w:pStyle w:val="TableParagraph"/>
              <w:spacing w:before="9" w:line="205" w:lineRule="exact"/>
              <w:ind w:left="283"/>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709" w:type="dxa"/>
          </w:tcPr>
          <w:p w:rsidR="00C46F21" w:rsidRPr="00992448" w:rsidRDefault="00C46F21" w:rsidP="00110BD2">
            <w:pPr>
              <w:pStyle w:val="TableParagraph"/>
              <w:spacing w:before="9" w:line="205" w:lineRule="exact"/>
              <w:ind w:right="255"/>
              <w:jc w:val="center"/>
              <w:rPr>
                <w:rFonts w:ascii="Times New Roman" w:hAnsi="Times New Roman" w:cs="Times New Roman"/>
                <w:sz w:val="16"/>
                <w:szCs w:val="16"/>
              </w:rPr>
            </w:pPr>
          </w:p>
          <w:p w:rsidR="00231F61" w:rsidRPr="00992448" w:rsidRDefault="00110BD2" w:rsidP="00110BD2">
            <w:pPr>
              <w:pStyle w:val="TableParagraph"/>
              <w:spacing w:before="9" w:line="205" w:lineRule="exact"/>
              <w:ind w:right="255"/>
              <w:jc w:val="center"/>
              <w:rPr>
                <w:rFonts w:ascii="Times New Roman" w:hAnsi="Times New Roman" w:cs="Times New Roman"/>
                <w:sz w:val="16"/>
                <w:szCs w:val="16"/>
              </w:rPr>
            </w:pPr>
            <w:r w:rsidRPr="00992448">
              <w:rPr>
                <w:rFonts w:ascii="Times New Roman" w:hAnsi="Times New Roman" w:cs="Times New Roman"/>
                <w:sz w:val="16"/>
                <w:szCs w:val="16"/>
              </w:rPr>
              <w:t>6</w:t>
            </w:r>
          </w:p>
        </w:tc>
        <w:tc>
          <w:tcPr>
            <w:tcW w:w="567" w:type="dxa"/>
          </w:tcPr>
          <w:p w:rsidR="00C46F21" w:rsidRPr="00992448" w:rsidRDefault="00C46F21" w:rsidP="00110BD2">
            <w:pPr>
              <w:pStyle w:val="TableParagraph"/>
              <w:spacing w:before="9" w:line="205" w:lineRule="exact"/>
              <w:ind w:left="282"/>
              <w:jc w:val="center"/>
              <w:rPr>
                <w:rFonts w:ascii="Times New Roman" w:hAnsi="Times New Roman" w:cs="Times New Roman"/>
                <w:sz w:val="16"/>
                <w:szCs w:val="16"/>
              </w:rPr>
            </w:pPr>
          </w:p>
          <w:p w:rsidR="00231F61" w:rsidRPr="00992448" w:rsidRDefault="00110BD2" w:rsidP="00110BD2">
            <w:pPr>
              <w:pStyle w:val="TableParagraph"/>
              <w:spacing w:before="9" w:line="205" w:lineRule="exact"/>
              <w:ind w:left="282"/>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567" w:type="dxa"/>
          </w:tcPr>
          <w:p w:rsidR="00231F61" w:rsidRPr="00992448" w:rsidRDefault="00231F61" w:rsidP="00110BD2">
            <w:pPr>
              <w:pStyle w:val="TableParagraph"/>
              <w:spacing w:before="9" w:line="205" w:lineRule="exact"/>
              <w:ind w:right="255"/>
              <w:jc w:val="center"/>
              <w:rPr>
                <w:rFonts w:ascii="Times New Roman" w:hAnsi="Times New Roman" w:cs="Times New Roman"/>
                <w:sz w:val="16"/>
                <w:szCs w:val="16"/>
              </w:rPr>
            </w:pPr>
          </w:p>
        </w:tc>
        <w:tc>
          <w:tcPr>
            <w:tcW w:w="567" w:type="dxa"/>
          </w:tcPr>
          <w:p w:rsidR="00231F61" w:rsidRPr="00992448" w:rsidRDefault="00231F61" w:rsidP="00110BD2">
            <w:pPr>
              <w:pStyle w:val="TableParagraph"/>
              <w:jc w:val="center"/>
              <w:rPr>
                <w:rFonts w:ascii="Times New Roman" w:hAnsi="Times New Roman" w:cs="Times New Roman"/>
                <w:sz w:val="16"/>
                <w:szCs w:val="16"/>
              </w:rPr>
            </w:pPr>
          </w:p>
        </w:tc>
        <w:tc>
          <w:tcPr>
            <w:tcW w:w="709" w:type="dxa"/>
          </w:tcPr>
          <w:p w:rsidR="00231F61" w:rsidRPr="00992448" w:rsidRDefault="00231F61" w:rsidP="00110BD2">
            <w:pPr>
              <w:pStyle w:val="TableParagraph"/>
              <w:spacing w:before="9" w:line="205" w:lineRule="exact"/>
              <w:ind w:right="257"/>
              <w:jc w:val="center"/>
              <w:rPr>
                <w:rFonts w:ascii="Times New Roman" w:hAnsi="Times New Roman" w:cs="Times New Roman"/>
                <w:sz w:val="16"/>
                <w:szCs w:val="16"/>
              </w:rPr>
            </w:pPr>
          </w:p>
        </w:tc>
        <w:tc>
          <w:tcPr>
            <w:tcW w:w="850" w:type="dxa"/>
          </w:tcPr>
          <w:p w:rsidR="00231F61" w:rsidRPr="00992448" w:rsidRDefault="00231F61" w:rsidP="00110BD2">
            <w:pPr>
              <w:pStyle w:val="TableParagraph"/>
              <w:jc w:val="center"/>
              <w:rPr>
                <w:rFonts w:ascii="Times New Roman" w:hAnsi="Times New Roman" w:cs="Times New Roman"/>
                <w:sz w:val="16"/>
                <w:szCs w:val="16"/>
              </w:rPr>
            </w:pPr>
          </w:p>
        </w:tc>
        <w:tc>
          <w:tcPr>
            <w:tcW w:w="567" w:type="dxa"/>
          </w:tcPr>
          <w:p w:rsidR="00231F61" w:rsidRPr="00992448" w:rsidRDefault="00231F61" w:rsidP="00110BD2">
            <w:pPr>
              <w:pStyle w:val="TableParagraph"/>
              <w:jc w:val="center"/>
              <w:rPr>
                <w:rFonts w:ascii="Times New Roman" w:hAnsi="Times New Roman" w:cs="Times New Roman"/>
                <w:sz w:val="16"/>
                <w:szCs w:val="16"/>
              </w:rPr>
            </w:pPr>
          </w:p>
        </w:tc>
        <w:tc>
          <w:tcPr>
            <w:tcW w:w="1334" w:type="dxa"/>
            <w:shd w:val="clear" w:color="auto" w:fill="8DB3E2" w:themeFill="text2" w:themeFillTint="66"/>
          </w:tcPr>
          <w:p w:rsidR="00C46F21" w:rsidRPr="00992448" w:rsidRDefault="00C46F21" w:rsidP="00C46F21">
            <w:pPr>
              <w:pStyle w:val="TableParagraph"/>
              <w:jc w:val="center"/>
              <w:rPr>
                <w:rFonts w:ascii="Times New Roman" w:hAnsi="Times New Roman" w:cs="Times New Roman"/>
                <w:sz w:val="16"/>
                <w:szCs w:val="16"/>
              </w:rPr>
            </w:pPr>
          </w:p>
          <w:p w:rsidR="00231F61" w:rsidRPr="00992448" w:rsidRDefault="002D5825" w:rsidP="00C46F21">
            <w:pPr>
              <w:pStyle w:val="TableParagraph"/>
              <w:jc w:val="center"/>
              <w:rPr>
                <w:rFonts w:ascii="Times New Roman" w:hAnsi="Times New Roman" w:cs="Times New Roman"/>
                <w:sz w:val="16"/>
                <w:szCs w:val="16"/>
              </w:rPr>
            </w:pPr>
            <w:r w:rsidRPr="00992448">
              <w:rPr>
                <w:rFonts w:ascii="Times New Roman" w:hAnsi="Times New Roman" w:cs="Times New Roman"/>
                <w:sz w:val="16"/>
                <w:szCs w:val="16"/>
              </w:rPr>
              <w:t>8</w:t>
            </w:r>
          </w:p>
        </w:tc>
      </w:tr>
      <w:tr w:rsidR="00A6020C" w:rsidRPr="00992448" w:rsidTr="00C46F21">
        <w:trPr>
          <w:trHeight w:val="234"/>
        </w:trPr>
        <w:tc>
          <w:tcPr>
            <w:tcW w:w="2835" w:type="dxa"/>
          </w:tcPr>
          <w:p w:rsidR="00110BD2" w:rsidRPr="00992448" w:rsidRDefault="00110BD2" w:rsidP="00110BD2">
            <w:pPr>
              <w:pStyle w:val="TableParagraph"/>
              <w:spacing w:before="14" w:line="201" w:lineRule="exact"/>
              <w:ind w:right="1038"/>
              <w:rPr>
                <w:rFonts w:ascii="Times New Roman" w:hAnsi="Times New Roman" w:cs="Times New Roman"/>
                <w:b/>
                <w:sz w:val="16"/>
                <w:szCs w:val="16"/>
              </w:rPr>
            </w:pPr>
          </w:p>
          <w:p w:rsidR="00110BD2" w:rsidRPr="00992448" w:rsidRDefault="00110BD2" w:rsidP="00110BD2">
            <w:pPr>
              <w:pStyle w:val="TableParagraph"/>
              <w:spacing w:before="14" w:line="201" w:lineRule="exact"/>
              <w:ind w:right="1038"/>
              <w:rPr>
                <w:rFonts w:ascii="Times New Roman" w:hAnsi="Times New Roman" w:cs="Times New Roman"/>
                <w:b/>
                <w:sz w:val="16"/>
                <w:szCs w:val="16"/>
              </w:rPr>
            </w:pPr>
            <w:r w:rsidRPr="00992448">
              <w:rPr>
                <w:rFonts w:ascii="Times New Roman" w:hAnsi="Times New Roman" w:cs="Times New Roman"/>
                <w:b/>
                <w:sz w:val="16"/>
                <w:szCs w:val="16"/>
              </w:rPr>
              <w:t>Toplam</w:t>
            </w:r>
          </w:p>
        </w:tc>
        <w:tc>
          <w:tcPr>
            <w:tcW w:w="709" w:type="dxa"/>
            <w:shd w:val="clear" w:color="auto" w:fill="8DB3E2" w:themeFill="text2" w:themeFillTint="66"/>
          </w:tcPr>
          <w:p w:rsidR="00C46F21" w:rsidRPr="00992448" w:rsidRDefault="00C46F21" w:rsidP="00110BD2">
            <w:pPr>
              <w:pStyle w:val="TableParagraph"/>
              <w:spacing w:before="9" w:line="205" w:lineRule="exact"/>
              <w:ind w:left="283"/>
              <w:jc w:val="center"/>
              <w:rPr>
                <w:rFonts w:ascii="Times New Roman" w:hAnsi="Times New Roman" w:cs="Times New Roman"/>
                <w:sz w:val="16"/>
                <w:szCs w:val="16"/>
              </w:rPr>
            </w:pPr>
          </w:p>
          <w:p w:rsidR="00C46F21" w:rsidRPr="00992448" w:rsidRDefault="00C46F21" w:rsidP="00110BD2">
            <w:pPr>
              <w:pStyle w:val="TableParagraph"/>
              <w:spacing w:before="9" w:line="205" w:lineRule="exact"/>
              <w:ind w:left="283"/>
              <w:jc w:val="center"/>
              <w:rPr>
                <w:rFonts w:ascii="Times New Roman" w:hAnsi="Times New Roman" w:cs="Times New Roman"/>
                <w:sz w:val="16"/>
                <w:szCs w:val="16"/>
              </w:rPr>
            </w:pPr>
          </w:p>
          <w:p w:rsidR="00110BD2" w:rsidRPr="00992448" w:rsidRDefault="00110BD2" w:rsidP="00110BD2">
            <w:pPr>
              <w:pStyle w:val="TableParagraph"/>
              <w:spacing w:before="9" w:line="205" w:lineRule="exact"/>
              <w:ind w:left="283"/>
              <w:jc w:val="center"/>
              <w:rPr>
                <w:rFonts w:ascii="Times New Roman" w:hAnsi="Times New Roman" w:cs="Times New Roman"/>
                <w:sz w:val="16"/>
                <w:szCs w:val="16"/>
              </w:rPr>
            </w:pPr>
            <w:r w:rsidRPr="00992448">
              <w:rPr>
                <w:rFonts w:ascii="Times New Roman" w:hAnsi="Times New Roman" w:cs="Times New Roman"/>
                <w:sz w:val="16"/>
                <w:szCs w:val="16"/>
              </w:rPr>
              <w:t>3</w:t>
            </w:r>
          </w:p>
        </w:tc>
        <w:tc>
          <w:tcPr>
            <w:tcW w:w="709" w:type="dxa"/>
            <w:shd w:val="clear" w:color="auto" w:fill="8DB3E2" w:themeFill="text2" w:themeFillTint="66"/>
          </w:tcPr>
          <w:p w:rsidR="00C46F21" w:rsidRPr="00992448" w:rsidRDefault="00C46F21" w:rsidP="00110BD2">
            <w:pPr>
              <w:pStyle w:val="TableParagraph"/>
              <w:spacing w:before="9" w:line="205" w:lineRule="exact"/>
              <w:ind w:right="255"/>
              <w:jc w:val="center"/>
              <w:rPr>
                <w:rFonts w:ascii="Times New Roman" w:hAnsi="Times New Roman" w:cs="Times New Roman"/>
                <w:sz w:val="16"/>
                <w:szCs w:val="16"/>
              </w:rPr>
            </w:pPr>
          </w:p>
          <w:p w:rsidR="00C46F21" w:rsidRPr="00992448" w:rsidRDefault="00C46F21" w:rsidP="00110BD2">
            <w:pPr>
              <w:pStyle w:val="TableParagraph"/>
              <w:spacing w:before="9" w:line="205" w:lineRule="exact"/>
              <w:ind w:right="255"/>
              <w:jc w:val="center"/>
              <w:rPr>
                <w:rFonts w:ascii="Times New Roman" w:hAnsi="Times New Roman" w:cs="Times New Roman"/>
                <w:sz w:val="16"/>
                <w:szCs w:val="16"/>
              </w:rPr>
            </w:pPr>
          </w:p>
          <w:p w:rsidR="00110BD2" w:rsidRPr="00992448" w:rsidRDefault="00110BD2" w:rsidP="00110BD2">
            <w:pPr>
              <w:pStyle w:val="TableParagraph"/>
              <w:spacing w:before="9" w:line="205" w:lineRule="exact"/>
              <w:ind w:right="255"/>
              <w:jc w:val="center"/>
              <w:rPr>
                <w:rFonts w:ascii="Times New Roman" w:hAnsi="Times New Roman" w:cs="Times New Roman"/>
                <w:sz w:val="16"/>
                <w:szCs w:val="16"/>
              </w:rPr>
            </w:pPr>
            <w:r w:rsidRPr="00992448">
              <w:rPr>
                <w:rFonts w:ascii="Times New Roman" w:hAnsi="Times New Roman" w:cs="Times New Roman"/>
                <w:sz w:val="16"/>
                <w:szCs w:val="16"/>
              </w:rPr>
              <w:t>8</w:t>
            </w:r>
          </w:p>
        </w:tc>
        <w:tc>
          <w:tcPr>
            <w:tcW w:w="567" w:type="dxa"/>
            <w:shd w:val="clear" w:color="auto" w:fill="8DB3E2" w:themeFill="text2" w:themeFillTint="66"/>
          </w:tcPr>
          <w:p w:rsidR="00C46F21" w:rsidRPr="00992448" w:rsidRDefault="00C46F21" w:rsidP="00110BD2">
            <w:pPr>
              <w:pStyle w:val="TableParagraph"/>
              <w:spacing w:before="9" w:line="205" w:lineRule="exact"/>
              <w:ind w:left="282"/>
              <w:jc w:val="center"/>
              <w:rPr>
                <w:rFonts w:ascii="Times New Roman" w:hAnsi="Times New Roman" w:cs="Times New Roman"/>
                <w:sz w:val="16"/>
                <w:szCs w:val="16"/>
              </w:rPr>
            </w:pPr>
          </w:p>
          <w:p w:rsidR="00C46F21" w:rsidRPr="00992448" w:rsidRDefault="00C46F21" w:rsidP="00110BD2">
            <w:pPr>
              <w:pStyle w:val="TableParagraph"/>
              <w:spacing w:before="9" w:line="205" w:lineRule="exact"/>
              <w:ind w:left="282"/>
              <w:jc w:val="center"/>
              <w:rPr>
                <w:rFonts w:ascii="Times New Roman" w:hAnsi="Times New Roman" w:cs="Times New Roman"/>
                <w:sz w:val="16"/>
                <w:szCs w:val="16"/>
              </w:rPr>
            </w:pPr>
          </w:p>
          <w:p w:rsidR="00110BD2" w:rsidRPr="00992448" w:rsidRDefault="00110BD2" w:rsidP="00110BD2">
            <w:pPr>
              <w:pStyle w:val="TableParagraph"/>
              <w:spacing w:before="9" w:line="205" w:lineRule="exact"/>
              <w:ind w:left="282"/>
              <w:jc w:val="center"/>
              <w:rPr>
                <w:rFonts w:ascii="Times New Roman" w:hAnsi="Times New Roman" w:cs="Times New Roman"/>
                <w:sz w:val="16"/>
                <w:szCs w:val="16"/>
              </w:rPr>
            </w:pPr>
            <w:r w:rsidRPr="00992448">
              <w:rPr>
                <w:rFonts w:ascii="Times New Roman" w:hAnsi="Times New Roman" w:cs="Times New Roman"/>
                <w:sz w:val="16"/>
                <w:szCs w:val="16"/>
              </w:rPr>
              <w:t>6</w:t>
            </w:r>
          </w:p>
        </w:tc>
        <w:tc>
          <w:tcPr>
            <w:tcW w:w="567" w:type="dxa"/>
            <w:shd w:val="clear" w:color="auto" w:fill="8DB3E2" w:themeFill="text2" w:themeFillTint="66"/>
          </w:tcPr>
          <w:p w:rsidR="00C46F21" w:rsidRPr="00992448" w:rsidRDefault="00C46F21" w:rsidP="00110BD2">
            <w:pPr>
              <w:pStyle w:val="TableParagraph"/>
              <w:spacing w:before="9" w:line="205" w:lineRule="exact"/>
              <w:ind w:right="255"/>
              <w:jc w:val="center"/>
              <w:rPr>
                <w:rFonts w:ascii="Times New Roman" w:hAnsi="Times New Roman" w:cs="Times New Roman"/>
                <w:sz w:val="16"/>
                <w:szCs w:val="16"/>
              </w:rPr>
            </w:pPr>
          </w:p>
          <w:p w:rsidR="00C46F21" w:rsidRPr="00992448" w:rsidRDefault="00C46F21" w:rsidP="00110BD2">
            <w:pPr>
              <w:pStyle w:val="TableParagraph"/>
              <w:spacing w:before="9" w:line="205" w:lineRule="exact"/>
              <w:ind w:right="255"/>
              <w:jc w:val="center"/>
              <w:rPr>
                <w:rFonts w:ascii="Times New Roman" w:hAnsi="Times New Roman" w:cs="Times New Roman"/>
                <w:sz w:val="16"/>
                <w:szCs w:val="16"/>
              </w:rPr>
            </w:pPr>
          </w:p>
          <w:p w:rsidR="00110BD2" w:rsidRPr="00992448" w:rsidRDefault="00110BD2" w:rsidP="00110BD2">
            <w:pPr>
              <w:pStyle w:val="TableParagraph"/>
              <w:spacing w:before="9" w:line="205" w:lineRule="exact"/>
              <w:ind w:right="255"/>
              <w:jc w:val="center"/>
              <w:rPr>
                <w:rFonts w:ascii="Times New Roman" w:hAnsi="Times New Roman" w:cs="Times New Roman"/>
                <w:sz w:val="16"/>
                <w:szCs w:val="16"/>
              </w:rPr>
            </w:pPr>
            <w:r w:rsidRPr="00992448">
              <w:rPr>
                <w:rFonts w:ascii="Times New Roman" w:hAnsi="Times New Roman" w:cs="Times New Roman"/>
                <w:sz w:val="16"/>
                <w:szCs w:val="16"/>
              </w:rPr>
              <w:t>8</w:t>
            </w:r>
          </w:p>
        </w:tc>
        <w:tc>
          <w:tcPr>
            <w:tcW w:w="567" w:type="dxa"/>
            <w:shd w:val="clear" w:color="auto" w:fill="8DB3E2" w:themeFill="text2" w:themeFillTint="66"/>
          </w:tcPr>
          <w:p w:rsidR="00C46F21" w:rsidRPr="00992448" w:rsidRDefault="00C46F21" w:rsidP="00110BD2">
            <w:pPr>
              <w:pStyle w:val="TableParagraph"/>
              <w:jc w:val="center"/>
              <w:rPr>
                <w:rFonts w:ascii="Times New Roman" w:hAnsi="Times New Roman" w:cs="Times New Roman"/>
                <w:sz w:val="16"/>
                <w:szCs w:val="16"/>
              </w:rPr>
            </w:pPr>
          </w:p>
          <w:p w:rsidR="00110BD2" w:rsidRPr="00992448" w:rsidRDefault="00110BD2" w:rsidP="00110BD2">
            <w:pPr>
              <w:pStyle w:val="TableParagraph"/>
              <w:jc w:val="center"/>
              <w:rPr>
                <w:rFonts w:ascii="Times New Roman" w:hAnsi="Times New Roman" w:cs="Times New Roman"/>
                <w:sz w:val="16"/>
                <w:szCs w:val="16"/>
              </w:rPr>
            </w:pPr>
            <w:r w:rsidRPr="00992448">
              <w:rPr>
                <w:rFonts w:ascii="Times New Roman" w:hAnsi="Times New Roman" w:cs="Times New Roman"/>
                <w:sz w:val="16"/>
                <w:szCs w:val="16"/>
              </w:rPr>
              <w:t>2</w:t>
            </w:r>
          </w:p>
        </w:tc>
        <w:tc>
          <w:tcPr>
            <w:tcW w:w="709" w:type="dxa"/>
            <w:shd w:val="clear" w:color="auto" w:fill="8DB3E2" w:themeFill="text2" w:themeFillTint="66"/>
          </w:tcPr>
          <w:p w:rsidR="00C46F21" w:rsidRPr="00992448" w:rsidRDefault="00C46F21" w:rsidP="00110BD2">
            <w:pPr>
              <w:pStyle w:val="TableParagraph"/>
              <w:spacing w:before="9" w:line="205" w:lineRule="exact"/>
              <w:ind w:right="257"/>
              <w:jc w:val="center"/>
              <w:rPr>
                <w:rFonts w:ascii="Times New Roman" w:hAnsi="Times New Roman" w:cs="Times New Roman"/>
                <w:sz w:val="16"/>
                <w:szCs w:val="16"/>
              </w:rPr>
            </w:pPr>
          </w:p>
          <w:p w:rsidR="00110BD2" w:rsidRPr="00992448" w:rsidRDefault="00110BD2" w:rsidP="00110BD2">
            <w:pPr>
              <w:pStyle w:val="TableParagraph"/>
              <w:spacing w:before="9" w:line="205" w:lineRule="exact"/>
              <w:ind w:right="257"/>
              <w:jc w:val="center"/>
              <w:rPr>
                <w:rFonts w:ascii="Times New Roman" w:hAnsi="Times New Roman" w:cs="Times New Roman"/>
                <w:sz w:val="16"/>
                <w:szCs w:val="16"/>
              </w:rPr>
            </w:pPr>
            <w:r w:rsidRPr="00992448">
              <w:rPr>
                <w:rFonts w:ascii="Times New Roman" w:hAnsi="Times New Roman" w:cs="Times New Roman"/>
                <w:sz w:val="16"/>
                <w:szCs w:val="16"/>
              </w:rPr>
              <w:t>3</w:t>
            </w:r>
          </w:p>
        </w:tc>
        <w:tc>
          <w:tcPr>
            <w:tcW w:w="850" w:type="dxa"/>
            <w:shd w:val="clear" w:color="auto" w:fill="8DB3E2" w:themeFill="text2" w:themeFillTint="66"/>
          </w:tcPr>
          <w:p w:rsidR="00C46F21" w:rsidRPr="00992448" w:rsidRDefault="00C46F21" w:rsidP="00110BD2">
            <w:pPr>
              <w:pStyle w:val="TableParagraph"/>
              <w:jc w:val="center"/>
              <w:rPr>
                <w:rFonts w:ascii="Times New Roman" w:hAnsi="Times New Roman" w:cs="Times New Roman"/>
                <w:sz w:val="16"/>
                <w:szCs w:val="16"/>
              </w:rPr>
            </w:pPr>
          </w:p>
          <w:p w:rsidR="00110BD2" w:rsidRPr="00992448" w:rsidRDefault="00110BD2" w:rsidP="00110BD2">
            <w:pPr>
              <w:pStyle w:val="TableParagraph"/>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567" w:type="dxa"/>
            <w:shd w:val="clear" w:color="auto" w:fill="8DB3E2" w:themeFill="text2" w:themeFillTint="66"/>
          </w:tcPr>
          <w:p w:rsidR="00C46F21" w:rsidRPr="00992448" w:rsidRDefault="00C46F21" w:rsidP="00110BD2">
            <w:pPr>
              <w:pStyle w:val="TableParagraph"/>
              <w:jc w:val="center"/>
              <w:rPr>
                <w:rFonts w:ascii="Times New Roman" w:hAnsi="Times New Roman" w:cs="Times New Roman"/>
                <w:sz w:val="16"/>
                <w:szCs w:val="16"/>
              </w:rPr>
            </w:pPr>
          </w:p>
          <w:p w:rsidR="00110BD2" w:rsidRPr="00992448" w:rsidRDefault="00110BD2" w:rsidP="00110BD2">
            <w:pPr>
              <w:pStyle w:val="TableParagraph"/>
              <w:jc w:val="center"/>
              <w:rPr>
                <w:rFonts w:ascii="Times New Roman" w:hAnsi="Times New Roman" w:cs="Times New Roman"/>
                <w:sz w:val="16"/>
                <w:szCs w:val="16"/>
              </w:rPr>
            </w:pPr>
            <w:r w:rsidRPr="00992448">
              <w:rPr>
                <w:rFonts w:ascii="Times New Roman" w:hAnsi="Times New Roman" w:cs="Times New Roman"/>
                <w:sz w:val="16"/>
                <w:szCs w:val="16"/>
              </w:rPr>
              <w:t>2</w:t>
            </w:r>
          </w:p>
        </w:tc>
        <w:tc>
          <w:tcPr>
            <w:tcW w:w="1334" w:type="dxa"/>
            <w:shd w:val="clear" w:color="auto" w:fill="8DB3E2" w:themeFill="text2" w:themeFillTint="66"/>
          </w:tcPr>
          <w:p w:rsidR="00C46F21" w:rsidRPr="00992448" w:rsidRDefault="00C46F21" w:rsidP="00C46F21">
            <w:pPr>
              <w:pStyle w:val="TableParagraph"/>
              <w:jc w:val="center"/>
              <w:rPr>
                <w:rFonts w:ascii="Times New Roman" w:hAnsi="Times New Roman" w:cs="Times New Roman"/>
                <w:sz w:val="16"/>
                <w:szCs w:val="16"/>
              </w:rPr>
            </w:pPr>
          </w:p>
          <w:p w:rsidR="00110BD2" w:rsidRPr="00992448" w:rsidRDefault="00110BD2" w:rsidP="00C46F21">
            <w:pPr>
              <w:pStyle w:val="TableParagraph"/>
              <w:jc w:val="center"/>
              <w:rPr>
                <w:rFonts w:ascii="Times New Roman" w:hAnsi="Times New Roman" w:cs="Times New Roman"/>
                <w:sz w:val="16"/>
                <w:szCs w:val="16"/>
              </w:rPr>
            </w:pPr>
            <w:r w:rsidRPr="00992448">
              <w:rPr>
                <w:rFonts w:ascii="Times New Roman" w:hAnsi="Times New Roman" w:cs="Times New Roman"/>
                <w:sz w:val="16"/>
                <w:szCs w:val="16"/>
              </w:rPr>
              <w:t>33</w:t>
            </w:r>
          </w:p>
        </w:tc>
      </w:tr>
    </w:tbl>
    <w:p w:rsidR="007B306E" w:rsidRPr="00992448" w:rsidRDefault="007B306E">
      <w:pPr>
        <w:rPr>
          <w:rFonts w:ascii="Times New Roman" w:hAnsi="Times New Roman" w:cs="Times New Roman"/>
          <w:sz w:val="16"/>
          <w:szCs w:val="16"/>
        </w:rPr>
      </w:pPr>
    </w:p>
    <w:p w:rsidR="00231F61" w:rsidRPr="00992448" w:rsidRDefault="00231F61">
      <w:pPr>
        <w:rPr>
          <w:rFonts w:ascii="Times New Roman" w:hAnsi="Times New Roman" w:cs="Times New Roman"/>
          <w:color w:val="FF0000"/>
          <w:sz w:val="16"/>
          <w:szCs w:val="16"/>
        </w:rPr>
      </w:pPr>
    </w:p>
    <w:p w:rsidR="00231F61" w:rsidRPr="00992448" w:rsidRDefault="00231F61">
      <w:pPr>
        <w:rPr>
          <w:rFonts w:ascii="Times New Roman" w:hAnsi="Times New Roman" w:cs="Times New Roman"/>
          <w:color w:val="FF0000"/>
          <w:sz w:val="16"/>
          <w:szCs w:val="16"/>
        </w:rPr>
      </w:pPr>
    </w:p>
    <w:p w:rsidR="00A9426A" w:rsidRPr="00992448" w:rsidRDefault="00A9426A">
      <w:pPr>
        <w:rPr>
          <w:rFonts w:ascii="Times New Roman" w:hAnsi="Times New Roman" w:cs="Times New Roman"/>
          <w:color w:val="FF0000"/>
          <w:sz w:val="16"/>
          <w:szCs w:val="16"/>
        </w:rPr>
      </w:pPr>
    </w:p>
    <w:p w:rsidR="00A9426A" w:rsidRPr="00992448" w:rsidRDefault="00A9426A">
      <w:pPr>
        <w:rPr>
          <w:rFonts w:ascii="Times New Roman" w:hAnsi="Times New Roman" w:cs="Times New Roman"/>
          <w:color w:val="FF0000"/>
          <w:sz w:val="16"/>
          <w:szCs w:val="16"/>
        </w:rPr>
      </w:pPr>
    </w:p>
    <w:p w:rsidR="00A9426A" w:rsidRPr="00992448" w:rsidRDefault="00A9426A">
      <w:pPr>
        <w:rPr>
          <w:rFonts w:ascii="Times New Roman" w:hAnsi="Times New Roman" w:cs="Times New Roman"/>
          <w:color w:val="FF0000"/>
          <w:sz w:val="16"/>
          <w:szCs w:val="16"/>
        </w:rPr>
      </w:pPr>
    </w:p>
    <w:p w:rsidR="00A9426A" w:rsidRPr="00992448" w:rsidRDefault="00A9426A">
      <w:pPr>
        <w:rPr>
          <w:rFonts w:ascii="Times New Roman" w:hAnsi="Times New Roman" w:cs="Times New Roman"/>
          <w:color w:val="FF0000"/>
          <w:sz w:val="16"/>
          <w:szCs w:val="16"/>
        </w:rPr>
      </w:pPr>
    </w:p>
    <w:p w:rsidR="00A9426A" w:rsidRPr="00992448" w:rsidRDefault="00A9426A">
      <w:pPr>
        <w:rPr>
          <w:rFonts w:ascii="Times New Roman" w:hAnsi="Times New Roman" w:cs="Times New Roman"/>
          <w:color w:val="FF0000"/>
          <w:sz w:val="16"/>
          <w:szCs w:val="16"/>
        </w:rPr>
      </w:pPr>
    </w:p>
    <w:p w:rsidR="00A9426A" w:rsidRPr="00992448" w:rsidRDefault="00A9426A">
      <w:pPr>
        <w:rPr>
          <w:rFonts w:ascii="Times New Roman" w:hAnsi="Times New Roman" w:cs="Times New Roman"/>
          <w:color w:val="FF0000"/>
          <w:sz w:val="16"/>
          <w:szCs w:val="16"/>
        </w:rPr>
      </w:pPr>
    </w:p>
    <w:p w:rsidR="007B306E" w:rsidRPr="00992448" w:rsidRDefault="00C57BF6" w:rsidP="00243C80">
      <w:pPr>
        <w:spacing w:before="101"/>
        <w:ind w:left="426" w:right="2557" w:hanging="568"/>
        <w:jc w:val="center"/>
        <w:rPr>
          <w:rFonts w:ascii="Times New Roman" w:hAnsi="Times New Roman" w:cs="Times New Roman"/>
          <w:b/>
          <w:sz w:val="16"/>
          <w:szCs w:val="16"/>
        </w:rPr>
      </w:pPr>
      <w:r w:rsidRPr="00992448">
        <w:rPr>
          <w:rFonts w:ascii="Times New Roman" w:hAnsi="Times New Roman" w:cs="Times New Roman"/>
          <w:b/>
          <w:sz w:val="16"/>
          <w:szCs w:val="16"/>
        </w:rPr>
        <w:t>Tablo 2. Öğretim Kadrosunun Analizi</w:t>
      </w:r>
    </w:p>
    <w:p w:rsidR="007B306E" w:rsidRPr="00992448" w:rsidRDefault="007B306E">
      <w:pPr>
        <w:pStyle w:val="GvdeMetni"/>
        <w:spacing w:before="9"/>
        <w:rPr>
          <w:rFonts w:ascii="Times New Roman" w:hAnsi="Times New Roman" w:cs="Times New Roman"/>
          <w:b/>
          <w:sz w:val="16"/>
          <w:szCs w:val="16"/>
        </w:rPr>
      </w:pPr>
    </w:p>
    <w:tbl>
      <w:tblPr>
        <w:tblStyle w:val="TableNormal"/>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134"/>
        <w:gridCol w:w="993"/>
        <w:gridCol w:w="850"/>
        <w:gridCol w:w="851"/>
        <w:gridCol w:w="850"/>
        <w:gridCol w:w="851"/>
        <w:gridCol w:w="1134"/>
        <w:gridCol w:w="992"/>
      </w:tblGrid>
      <w:tr w:rsidR="004F40C3" w:rsidRPr="00992448" w:rsidTr="00DD3696">
        <w:trPr>
          <w:trHeight w:val="566"/>
        </w:trPr>
        <w:tc>
          <w:tcPr>
            <w:tcW w:w="1559" w:type="dxa"/>
            <w:vMerge w:val="restart"/>
          </w:tcPr>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spacing w:before="4"/>
              <w:rPr>
                <w:rFonts w:ascii="Times New Roman" w:hAnsi="Times New Roman" w:cs="Times New Roman"/>
                <w:b/>
                <w:sz w:val="16"/>
                <w:szCs w:val="16"/>
              </w:rPr>
            </w:pPr>
          </w:p>
          <w:p w:rsidR="007B306E" w:rsidRPr="00992448" w:rsidRDefault="00C57BF6">
            <w:pPr>
              <w:pStyle w:val="TableParagraph"/>
              <w:ind w:left="239"/>
              <w:rPr>
                <w:rFonts w:ascii="Times New Roman" w:hAnsi="Times New Roman" w:cs="Times New Roman"/>
                <w:b/>
                <w:sz w:val="16"/>
                <w:szCs w:val="16"/>
              </w:rPr>
            </w:pPr>
            <w:r w:rsidRPr="00992448">
              <w:rPr>
                <w:rFonts w:ascii="Times New Roman" w:hAnsi="Times New Roman" w:cs="Times New Roman"/>
                <w:b/>
                <w:sz w:val="16"/>
                <w:szCs w:val="16"/>
              </w:rPr>
              <w:t xml:space="preserve">Akademik </w:t>
            </w:r>
            <w:proofErr w:type="spellStart"/>
            <w:r w:rsidRPr="00992448">
              <w:rPr>
                <w:rFonts w:ascii="Times New Roman" w:hAnsi="Times New Roman" w:cs="Times New Roman"/>
                <w:b/>
                <w:sz w:val="16"/>
                <w:szCs w:val="16"/>
              </w:rPr>
              <w:t>Ünvan</w:t>
            </w:r>
            <w:proofErr w:type="spellEnd"/>
          </w:p>
        </w:tc>
        <w:tc>
          <w:tcPr>
            <w:tcW w:w="1134" w:type="dxa"/>
            <w:vMerge w:val="restart"/>
          </w:tcPr>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spacing w:before="4"/>
              <w:rPr>
                <w:rFonts w:ascii="Times New Roman" w:hAnsi="Times New Roman" w:cs="Times New Roman"/>
                <w:b/>
                <w:sz w:val="16"/>
                <w:szCs w:val="16"/>
              </w:rPr>
            </w:pPr>
          </w:p>
          <w:p w:rsidR="007B306E" w:rsidRPr="00992448" w:rsidRDefault="00C57BF6">
            <w:pPr>
              <w:pStyle w:val="TableParagraph"/>
              <w:ind w:left="184" w:right="171" w:hanging="3"/>
              <w:jc w:val="center"/>
              <w:rPr>
                <w:rFonts w:ascii="Times New Roman" w:hAnsi="Times New Roman" w:cs="Times New Roman"/>
                <w:b/>
                <w:sz w:val="16"/>
                <w:szCs w:val="16"/>
              </w:rPr>
            </w:pPr>
            <w:r w:rsidRPr="00992448">
              <w:rPr>
                <w:rFonts w:ascii="Times New Roman" w:hAnsi="Times New Roman" w:cs="Times New Roman"/>
                <w:b/>
                <w:sz w:val="16"/>
                <w:szCs w:val="16"/>
              </w:rPr>
              <w:t>Son Mezun Olduğu Kurum ve Yılı</w:t>
            </w:r>
          </w:p>
        </w:tc>
        <w:tc>
          <w:tcPr>
            <w:tcW w:w="993" w:type="dxa"/>
            <w:vMerge w:val="restart"/>
          </w:tcPr>
          <w:p w:rsidR="007B306E" w:rsidRPr="00992448" w:rsidRDefault="00C57BF6">
            <w:pPr>
              <w:pStyle w:val="TableParagraph"/>
              <w:spacing w:before="121"/>
              <w:ind w:left="187" w:right="175" w:firstLine="2"/>
              <w:jc w:val="center"/>
              <w:rPr>
                <w:rFonts w:ascii="Times New Roman" w:hAnsi="Times New Roman" w:cs="Times New Roman"/>
                <w:b/>
                <w:sz w:val="16"/>
                <w:szCs w:val="16"/>
              </w:rPr>
            </w:pPr>
            <w:r w:rsidRPr="00992448">
              <w:rPr>
                <w:rFonts w:ascii="Times New Roman" w:hAnsi="Times New Roman" w:cs="Times New Roman"/>
                <w:b/>
                <w:sz w:val="16"/>
                <w:szCs w:val="16"/>
              </w:rPr>
              <w:t xml:space="preserve">Halen Öğretim </w:t>
            </w:r>
            <w:r w:rsidRPr="00992448">
              <w:rPr>
                <w:rFonts w:ascii="Times New Roman" w:hAnsi="Times New Roman" w:cs="Times New Roman"/>
                <w:b/>
                <w:w w:val="95"/>
                <w:sz w:val="16"/>
                <w:szCs w:val="16"/>
              </w:rPr>
              <w:t xml:space="preserve">Görüyorsa </w:t>
            </w:r>
            <w:r w:rsidRPr="00992448">
              <w:rPr>
                <w:rFonts w:ascii="Times New Roman" w:hAnsi="Times New Roman" w:cs="Times New Roman"/>
                <w:b/>
                <w:sz w:val="16"/>
                <w:szCs w:val="16"/>
              </w:rPr>
              <w:t>Hangi Aşamada Olduğu</w:t>
            </w:r>
          </w:p>
        </w:tc>
        <w:tc>
          <w:tcPr>
            <w:tcW w:w="2551" w:type="dxa"/>
            <w:gridSpan w:val="3"/>
          </w:tcPr>
          <w:p w:rsidR="007B306E" w:rsidRPr="00992448" w:rsidRDefault="00C57BF6">
            <w:pPr>
              <w:pStyle w:val="TableParagraph"/>
              <w:spacing w:before="121"/>
              <w:ind w:left="808" w:right="802"/>
              <w:jc w:val="center"/>
              <w:rPr>
                <w:rFonts w:ascii="Times New Roman" w:hAnsi="Times New Roman" w:cs="Times New Roman"/>
                <w:b/>
                <w:sz w:val="16"/>
                <w:szCs w:val="16"/>
              </w:rPr>
            </w:pPr>
            <w:r w:rsidRPr="00992448">
              <w:rPr>
                <w:rFonts w:ascii="Times New Roman" w:hAnsi="Times New Roman" w:cs="Times New Roman"/>
                <w:b/>
                <w:sz w:val="16"/>
                <w:szCs w:val="16"/>
              </w:rPr>
              <w:t>Deneyim Yılı</w:t>
            </w:r>
          </w:p>
        </w:tc>
        <w:tc>
          <w:tcPr>
            <w:tcW w:w="2977" w:type="dxa"/>
            <w:gridSpan w:val="3"/>
          </w:tcPr>
          <w:p w:rsidR="007B306E" w:rsidRPr="00992448" w:rsidRDefault="007B306E">
            <w:pPr>
              <w:pStyle w:val="TableParagraph"/>
              <w:spacing w:before="4"/>
              <w:rPr>
                <w:rFonts w:ascii="Times New Roman" w:hAnsi="Times New Roman" w:cs="Times New Roman"/>
                <w:b/>
                <w:sz w:val="16"/>
                <w:szCs w:val="16"/>
              </w:rPr>
            </w:pPr>
          </w:p>
          <w:p w:rsidR="007B306E" w:rsidRPr="00992448" w:rsidRDefault="00C57BF6">
            <w:pPr>
              <w:pStyle w:val="TableParagraph"/>
              <w:spacing w:before="1"/>
              <w:ind w:left="467"/>
              <w:rPr>
                <w:rFonts w:ascii="Times New Roman" w:hAnsi="Times New Roman" w:cs="Times New Roman"/>
                <w:b/>
                <w:sz w:val="16"/>
                <w:szCs w:val="16"/>
              </w:rPr>
            </w:pPr>
            <w:r w:rsidRPr="00992448">
              <w:rPr>
                <w:rFonts w:ascii="Times New Roman" w:hAnsi="Times New Roman" w:cs="Times New Roman"/>
                <w:b/>
                <w:sz w:val="16"/>
                <w:szCs w:val="16"/>
              </w:rPr>
              <w:t>Etkinlik düzeyi (Yüksek, Orta, Düşük, Yok)</w:t>
            </w:r>
          </w:p>
        </w:tc>
      </w:tr>
      <w:tr w:rsidR="00DD3696" w:rsidRPr="00992448" w:rsidTr="00DD3696">
        <w:trPr>
          <w:trHeight w:val="642"/>
        </w:trPr>
        <w:tc>
          <w:tcPr>
            <w:tcW w:w="1559" w:type="dxa"/>
            <w:vMerge/>
            <w:tcBorders>
              <w:top w:val="nil"/>
            </w:tcBorders>
          </w:tcPr>
          <w:p w:rsidR="007B306E" w:rsidRPr="00992448" w:rsidRDefault="007B306E">
            <w:pPr>
              <w:rPr>
                <w:rFonts w:ascii="Times New Roman" w:hAnsi="Times New Roman" w:cs="Times New Roman"/>
                <w:sz w:val="16"/>
                <w:szCs w:val="16"/>
              </w:rPr>
            </w:pPr>
          </w:p>
        </w:tc>
        <w:tc>
          <w:tcPr>
            <w:tcW w:w="1134" w:type="dxa"/>
            <w:vMerge/>
            <w:tcBorders>
              <w:top w:val="nil"/>
            </w:tcBorders>
          </w:tcPr>
          <w:p w:rsidR="007B306E" w:rsidRPr="00992448" w:rsidRDefault="007B306E">
            <w:pPr>
              <w:rPr>
                <w:rFonts w:ascii="Times New Roman" w:hAnsi="Times New Roman" w:cs="Times New Roman"/>
                <w:sz w:val="16"/>
                <w:szCs w:val="16"/>
              </w:rPr>
            </w:pPr>
          </w:p>
        </w:tc>
        <w:tc>
          <w:tcPr>
            <w:tcW w:w="993" w:type="dxa"/>
            <w:vMerge/>
            <w:tcBorders>
              <w:top w:val="nil"/>
            </w:tcBorders>
          </w:tcPr>
          <w:p w:rsidR="007B306E" w:rsidRPr="00992448" w:rsidRDefault="007B306E">
            <w:pPr>
              <w:rPr>
                <w:rFonts w:ascii="Times New Roman" w:hAnsi="Times New Roman" w:cs="Times New Roman"/>
                <w:sz w:val="16"/>
                <w:szCs w:val="16"/>
              </w:rPr>
            </w:pPr>
          </w:p>
        </w:tc>
        <w:tc>
          <w:tcPr>
            <w:tcW w:w="850" w:type="dxa"/>
          </w:tcPr>
          <w:p w:rsidR="007B306E" w:rsidRPr="00992448" w:rsidRDefault="00C57BF6">
            <w:pPr>
              <w:pStyle w:val="TableParagraph"/>
              <w:spacing w:before="1" w:line="160" w:lineRule="exact"/>
              <w:ind w:left="169" w:right="159"/>
              <w:jc w:val="center"/>
              <w:rPr>
                <w:rFonts w:ascii="Times New Roman" w:hAnsi="Times New Roman" w:cs="Times New Roman"/>
                <w:b/>
                <w:sz w:val="16"/>
                <w:szCs w:val="16"/>
              </w:rPr>
            </w:pPr>
            <w:r w:rsidRPr="00992448">
              <w:rPr>
                <w:rFonts w:ascii="Times New Roman" w:hAnsi="Times New Roman" w:cs="Times New Roman"/>
                <w:b/>
                <w:sz w:val="16"/>
                <w:szCs w:val="16"/>
              </w:rPr>
              <w:t xml:space="preserve">Kamu, Özel </w:t>
            </w:r>
            <w:r w:rsidRPr="00992448">
              <w:rPr>
                <w:rFonts w:ascii="Times New Roman" w:hAnsi="Times New Roman" w:cs="Times New Roman"/>
                <w:b/>
                <w:w w:val="95"/>
                <w:sz w:val="16"/>
                <w:szCs w:val="16"/>
              </w:rPr>
              <w:t>Sektör, Sanayi,</w:t>
            </w:r>
          </w:p>
        </w:tc>
        <w:tc>
          <w:tcPr>
            <w:tcW w:w="851" w:type="dxa"/>
          </w:tcPr>
          <w:p w:rsidR="007B306E" w:rsidRPr="00992448" w:rsidRDefault="00C57BF6">
            <w:pPr>
              <w:pStyle w:val="TableParagraph"/>
              <w:spacing w:before="78"/>
              <w:ind w:left="110" w:right="100"/>
              <w:jc w:val="center"/>
              <w:rPr>
                <w:rFonts w:ascii="Times New Roman" w:hAnsi="Times New Roman" w:cs="Times New Roman"/>
                <w:b/>
                <w:sz w:val="16"/>
                <w:szCs w:val="16"/>
              </w:rPr>
            </w:pPr>
            <w:r w:rsidRPr="00992448">
              <w:rPr>
                <w:rFonts w:ascii="Times New Roman" w:hAnsi="Times New Roman" w:cs="Times New Roman"/>
                <w:b/>
                <w:sz w:val="16"/>
                <w:szCs w:val="16"/>
              </w:rPr>
              <w:t xml:space="preserve">Kaç Yıldır </w:t>
            </w:r>
            <w:proofErr w:type="gramStart"/>
            <w:r w:rsidRPr="00992448">
              <w:rPr>
                <w:rFonts w:ascii="Times New Roman" w:hAnsi="Times New Roman" w:cs="Times New Roman"/>
                <w:b/>
                <w:sz w:val="16"/>
                <w:szCs w:val="16"/>
              </w:rPr>
              <w:t>Bu  Kurumda</w:t>
            </w:r>
            <w:proofErr w:type="gramEnd"/>
          </w:p>
        </w:tc>
        <w:tc>
          <w:tcPr>
            <w:tcW w:w="850" w:type="dxa"/>
          </w:tcPr>
          <w:p w:rsidR="007B306E" w:rsidRPr="00992448" w:rsidRDefault="00C57BF6">
            <w:pPr>
              <w:pStyle w:val="TableParagraph"/>
              <w:spacing w:before="78"/>
              <w:ind w:left="174" w:right="102" w:hanging="44"/>
              <w:rPr>
                <w:rFonts w:ascii="Times New Roman" w:hAnsi="Times New Roman" w:cs="Times New Roman"/>
                <w:b/>
                <w:sz w:val="16"/>
                <w:szCs w:val="16"/>
              </w:rPr>
            </w:pPr>
            <w:r w:rsidRPr="00992448">
              <w:rPr>
                <w:rFonts w:ascii="Times New Roman" w:hAnsi="Times New Roman" w:cs="Times New Roman"/>
                <w:b/>
                <w:sz w:val="16"/>
                <w:szCs w:val="16"/>
              </w:rPr>
              <w:t>Öğretim Üyeliği Süresi</w:t>
            </w:r>
          </w:p>
        </w:tc>
        <w:tc>
          <w:tcPr>
            <w:tcW w:w="851" w:type="dxa"/>
          </w:tcPr>
          <w:p w:rsidR="007B306E" w:rsidRPr="00992448" w:rsidRDefault="007B306E">
            <w:pPr>
              <w:pStyle w:val="TableParagraph"/>
              <w:spacing w:before="10"/>
              <w:rPr>
                <w:rFonts w:ascii="Times New Roman" w:hAnsi="Times New Roman" w:cs="Times New Roman"/>
                <w:b/>
                <w:sz w:val="16"/>
                <w:szCs w:val="16"/>
              </w:rPr>
            </w:pPr>
          </w:p>
          <w:p w:rsidR="007B306E" w:rsidRPr="00992448" w:rsidRDefault="00C57BF6">
            <w:pPr>
              <w:pStyle w:val="TableParagraph"/>
              <w:ind w:left="131" w:firstLine="252"/>
              <w:rPr>
                <w:rFonts w:ascii="Times New Roman" w:hAnsi="Times New Roman" w:cs="Times New Roman"/>
                <w:b/>
                <w:sz w:val="16"/>
                <w:szCs w:val="16"/>
              </w:rPr>
            </w:pPr>
            <w:r w:rsidRPr="00992448">
              <w:rPr>
                <w:rFonts w:ascii="Times New Roman" w:hAnsi="Times New Roman" w:cs="Times New Roman"/>
                <w:b/>
                <w:sz w:val="16"/>
                <w:szCs w:val="16"/>
              </w:rPr>
              <w:t xml:space="preserve">Meslek </w:t>
            </w:r>
            <w:r w:rsidRPr="00992448">
              <w:rPr>
                <w:rFonts w:ascii="Times New Roman" w:hAnsi="Times New Roman" w:cs="Times New Roman"/>
                <w:b/>
                <w:w w:val="95"/>
                <w:sz w:val="16"/>
                <w:szCs w:val="16"/>
              </w:rPr>
              <w:t>Kuruluşlarında</w:t>
            </w:r>
          </w:p>
        </w:tc>
        <w:tc>
          <w:tcPr>
            <w:tcW w:w="1134" w:type="dxa"/>
          </w:tcPr>
          <w:p w:rsidR="007B306E" w:rsidRPr="00992448" w:rsidRDefault="00C57BF6">
            <w:pPr>
              <w:pStyle w:val="TableParagraph"/>
              <w:spacing w:before="1" w:line="160" w:lineRule="exact"/>
              <w:ind w:left="163" w:right="154"/>
              <w:jc w:val="center"/>
              <w:rPr>
                <w:rFonts w:ascii="Times New Roman" w:hAnsi="Times New Roman" w:cs="Times New Roman"/>
                <w:b/>
                <w:sz w:val="16"/>
                <w:szCs w:val="16"/>
              </w:rPr>
            </w:pPr>
            <w:r w:rsidRPr="00992448">
              <w:rPr>
                <w:rFonts w:ascii="Times New Roman" w:hAnsi="Times New Roman" w:cs="Times New Roman"/>
                <w:b/>
                <w:sz w:val="16"/>
                <w:szCs w:val="16"/>
              </w:rPr>
              <w:t>Kamu, Sanayi ve Özel Sektöre Verilen Bilimsel Danışmanlıkta</w:t>
            </w:r>
          </w:p>
        </w:tc>
        <w:tc>
          <w:tcPr>
            <w:tcW w:w="992" w:type="dxa"/>
          </w:tcPr>
          <w:p w:rsidR="007B306E" w:rsidRPr="00992448" w:rsidRDefault="007B306E">
            <w:pPr>
              <w:pStyle w:val="TableParagraph"/>
              <w:spacing w:before="8"/>
              <w:rPr>
                <w:rFonts w:ascii="Times New Roman" w:hAnsi="Times New Roman" w:cs="Times New Roman"/>
                <w:b/>
                <w:sz w:val="16"/>
                <w:szCs w:val="16"/>
              </w:rPr>
            </w:pPr>
          </w:p>
          <w:p w:rsidR="007B306E" w:rsidRPr="00992448" w:rsidRDefault="00C57BF6">
            <w:pPr>
              <w:pStyle w:val="TableParagraph"/>
              <w:ind w:left="85" w:right="81"/>
              <w:jc w:val="center"/>
              <w:rPr>
                <w:rFonts w:ascii="Times New Roman" w:hAnsi="Times New Roman" w:cs="Times New Roman"/>
                <w:b/>
                <w:sz w:val="16"/>
                <w:szCs w:val="16"/>
              </w:rPr>
            </w:pPr>
            <w:r w:rsidRPr="00992448">
              <w:rPr>
                <w:rFonts w:ascii="Times New Roman" w:hAnsi="Times New Roman" w:cs="Times New Roman"/>
                <w:b/>
                <w:sz w:val="16"/>
                <w:szCs w:val="16"/>
              </w:rPr>
              <w:t>Araştırmada</w:t>
            </w:r>
          </w:p>
        </w:tc>
      </w:tr>
      <w:tr w:rsidR="00FF6079" w:rsidRPr="00992448" w:rsidTr="00FF6079">
        <w:trPr>
          <w:trHeight w:val="645"/>
        </w:trPr>
        <w:tc>
          <w:tcPr>
            <w:tcW w:w="1559" w:type="dxa"/>
          </w:tcPr>
          <w:p w:rsidR="00FF6079" w:rsidRPr="00992448" w:rsidRDefault="00FF6079" w:rsidP="00FF6079">
            <w:pPr>
              <w:pStyle w:val="TableParagraph"/>
              <w:spacing w:line="242" w:lineRule="auto"/>
              <w:ind w:left="350" w:right="141" w:hanging="208"/>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Prof.Dr.Hüseyin</w:t>
            </w:r>
            <w:proofErr w:type="spellEnd"/>
            <w:proofErr w:type="gramEnd"/>
            <w:r w:rsidRPr="00992448">
              <w:rPr>
                <w:rFonts w:ascii="Times New Roman" w:hAnsi="Times New Roman" w:cs="Times New Roman"/>
                <w:sz w:val="16"/>
                <w:szCs w:val="16"/>
              </w:rPr>
              <w:t xml:space="preserve"> Erkul</w:t>
            </w:r>
          </w:p>
        </w:tc>
        <w:tc>
          <w:tcPr>
            <w:tcW w:w="1134" w:type="dxa"/>
            <w:vAlign w:val="center"/>
          </w:tcPr>
          <w:p w:rsidR="00FF6079" w:rsidRPr="00992448" w:rsidRDefault="00FF6079" w:rsidP="00FF6079">
            <w:pPr>
              <w:pStyle w:val="TableParagraph"/>
              <w:spacing w:line="160" w:lineRule="exact"/>
              <w:ind w:left="95" w:right="83"/>
              <w:jc w:val="center"/>
              <w:rPr>
                <w:rFonts w:ascii="Times New Roman" w:hAnsi="Times New Roman" w:cs="Times New Roman"/>
                <w:sz w:val="16"/>
                <w:szCs w:val="16"/>
              </w:rPr>
            </w:pPr>
            <w:r w:rsidRPr="00992448">
              <w:rPr>
                <w:rFonts w:ascii="Times New Roman" w:hAnsi="Times New Roman" w:cs="Times New Roman"/>
                <w:sz w:val="16"/>
                <w:szCs w:val="16"/>
              </w:rPr>
              <w:t>İnönü Ü. 1998</w:t>
            </w:r>
          </w:p>
        </w:tc>
        <w:tc>
          <w:tcPr>
            <w:tcW w:w="993" w:type="dxa"/>
            <w:vAlign w:val="center"/>
          </w:tcPr>
          <w:p w:rsidR="00FF6079" w:rsidRPr="00992448" w:rsidRDefault="00FF6079" w:rsidP="00FF6079">
            <w:pPr>
              <w:pStyle w:val="TableParagraph"/>
              <w:ind w:left="7"/>
              <w:jc w:val="center"/>
              <w:rPr>
                <w:rFonts w:ascii="Times New Roman" w:hAnsi="Times New Roman" w:cs="Times New Roman"/>
                <w:sz w:val="16"/>
                <w:szCs w:val="16"/>
              </w:rPr>
            </w:pPr>
          </w:p>
        </w:tc>
        <w:tc>
          <w:tcPr>
            <w:tcW w:w="850" w:type="dxa"/>
            <w:vAlign w:val="center"/>
          </w:tcPr>
          <w:p w:rsidR="00FF6079" w:rsidRPr="00992448" w:rsidRDefault="003B670C" w:rsidP="00FF6079">
            <w:pPr>
              <w:pStyle w:val="TableParagraph"/>
              <w:ind w:left="9"/>
              <w:jc w:val="center"/>
              <w:rPr>
                <w:rFonts w:ascii="Times New Roman" w:hAnsi="Times New Roman" w:cs="Times New Roman"/>
                <w:sz w:val="16"/>
                <w:szCs w:val="16"/>
              </w:rPr>
            </w:pPr>
            <w:r w:rsidRPr="00992448">
              <w:rPr>
                <w:rFonts w:ascii="Times New Roman" w:hAnsi="Times New Roman" w:cs="Times New Roman"/>
                <w:sz w:val="16"/>
                <w:szCs w:val="16"/>
              </w:rPr>
              <w:t>Kamu 23</w:t>
            </w:r>
          </w:p>
        </w:tc>
        <w:tc>
          <w:tcPr>
            <w:tcW w:w="851" w:type="dxa"/>
            <w:vAlign w:val="center"/>
          </w:tcPr>
          <w:p w:rsidR="00FF6079" w:rsidRPr="00992448" w:rsidRDefault="00FF6079" w:rsidP="00FF6079">
            <w:pPr>
              <w:pStyle w:val="TableParagraph"/>
              <w:ind w:left="106" w:right="100"/>
              <w:jc w:val="center"/>
              <w:rPr>
                <w:rFonts w:ascii="Times New Roman" w:hAnsi="Times New Roman" w:cs="Times New Roman"/>
                <w:sz w:val="16"/>
                <w:szCs w:val="16"/>
              </w:rPr>
            </w:pPr>
            <w:r w:rsidRPr="00992448">
              <w:rPr>
                <w:rFonts w:ascii="Times New Roman" w:hAnsi="Times New Roman" w:cs="Times New Roman"/>
                <w:sz w:val="16"/>
                <w:szCs w:val="16"/>
              </w:rPr>
              <w:t>11</w:t>
            </w:r>
          </w:p>
        </w:tc>
        <w:tc>
          <w:tcPr>
            <w:tcW w:w="850" w:type="dxa"/>
            <w:vAlign w:val="center"/>
          </w:tcPr>
          <w:p w:rsidR="00FF6079" w:rsidRPr="00992448" w:rsidRDefault="003B670C" w:rsidP="00FF6079">
            <w:pPr>
              <w:pStyle w:val="TableParagraph"/>
              <w:ind w:left="7"/>
              <w:jc w:val="center"/>
              <w:rPr>
                <w:rFonts w:ascii="Times New Roman" w:hAnsi="Times New Roman" w:cs="Times New Roman"/>
                <w:sz w:val="16"/>
                <w:szCs w:val="16"/>
              </w:rPr>
            </w:pPr>
            <w:r w:rsidRPr="00992448">
              <w:rPr>
                <w:rFonts w:ascii="Times New Roman" w:hAnsi="Times New Roman" w:cs="Times New Roman"/>
                <w:sz w:val="16"/>
                <w:szCs w:val="16"/>
              </w:rPr>
              <w:t>22</w:t>
            </w:r>
          </w:p>
        </w:tc>
        <w:tc>
          <w:tcPr>
            <w:tcW w:w="851" w:type="dxa"/>
            <w:vAlign w:val="center"/>
          </w:tcPr>
          <w:p w:rsidR="00FF6079" w:rsidRPr="00992448" w:rsidRDefault="00FF6079" w:rsidP="00FF6079">
            <w:pPr>
              <w:pStyle w:val="TableParagraph"/>
              <w:ind w:left="10" w:right="141" w:hanging="10"/>
              <w:jc w:val="center"/>
              <w:rPr>
                <w:rFonts w:ascii="Times New Roman" w:hAnsi="Times New Roman" w:cs="Times New Roman"/>
                <w:sz w:val="16"/>
                <w:szCs w:val="16"/>
              </w:rPr>
            </w:pPr>
            <w:r w:rsidRPr="00992448">
              <w:rPr>
                <w:rFonts w:ascii="Times New Roman" w:hAnsi="Times New Roman" w:cs="Times New Roman"/>
                <w:sz w:val="16"/>
                <w:szCs w:val="16"/>
              </w:rPr>
              <w:t>Yüksek</w:t>
            </w:r>
          </w:p>
        </w:tc>
        <w:tc>
          <w:tcPr>
            <w:tcW w:w="1134" w:type="dxa"/>
            <w:vAlign w:val="center"/>
          </w:tcPr>
          <w:p w:rsidR="00FF6079" w:rsidRPr="00992448" w:rsidRDefault="00FF6079" w:rsidP="00FF6079">
            <w:pPr>
              <w:pStyle w:val="TableParagraph"/>
              <w:ind w:left="162" w:right="154"/>
              <w:jc w:val="center"/>
              <w:rPr>
                <w:rFonts w:ascii="Times New Roman" w:hAnsi="Times New Roman" w:cs="Times New Roman"/>
                <w:sz w:val="16"/>
                <w:szCs w:val="16"/>
              </w:rPr>
            </w:pPr>
            <w:r w:rsidRPr="00992448">
              <w:rPr>
                <w:rFonts w:ascii="Times New Roman" w:hAnsi="Times New Roman" w:cs="Times New Roman"/>
                <w:sz w:val="16"/>
                <w:szCs w:val="16"/>
              </w:rPr>
              <w:t>Yüksek</w:t>
            </w:r>
          </w:p>
        </w:tc>
        <w:tc>
          <w:tcPr>
            <w:tcW w:w="992" w:type="dxa"/>
            <w:vAlign w:val="center"/>
          </w:tcPr>
          <w:p w:rsidR="00FF6079" w:rsidRPr="00992448" w:rsidRDefault="00FF6079" w:rsidP="00FF6079">
            <w:pPr>
              <w:pStyle w:val="TableParagraph"/>
              <w:ind w:left="85" w:right="79"/>
              <w:jc w:val="center"/>
              <w:rPr>
                <w:rFonts w:ascii="Times New Roman" w:hAnsi="Times New Roman" w:cs="Times New Roman"/>
                <w:sz w:val="16"/>
                <w:szCs w:val="16"/>
              </w:rPr>
            </w:pPr>
            <w:r w:rsidRPr="00992448">
              <w:rPr>
                <w:rFonts w:ascii="Times New Roman" w:hAnsi="Times New Roman" w:cs="Times New Roman"/>
                <w:sz w:val="16"/>
                <w:szCs w:val="16"/>
              </w:rPr>
              <w:t>Yüksek</w:t>
            </w:r>
          </w:p>
        </w:tc>
      </w:tr>
      <w:tr w:rsidR="003B670C" w:rsidRPr="00992448" w:rsidTr="00EC13A7">
        <w:trPr>
          <w:trHeight w:val="481"/>
        </w:trPr>
        <w:tc>
          <w:tcPr>
            <w:tcW w:w="1559" w:type="dxa"/>
          </w:tcPr>
          <w:p w:rsidR="003B670C" w:rsidRPr="00992448" w:rsidRDefault="003B670C" w:rsidP="003B670C">
            <w:pPr>
              <w:pStyle w:val="TableParagraph"/>
              <w:spacing w:before="75"/>
              <w:ind w:left="278" w:right="141" w:hanging="136"/>
              <w:rPr>
                <w:rFonts w:ascii="Times New Roman" w:hAnsi="Times New Roman" w:cs="Times New Roman"/>
                <w:sz w:val="16"/>
                <w:szCs w:val="16"/>
              </w:rPr>
            </w:pPr>
            <w:proofErr w:type="spellStart"/>
            <w:r w:rsidRPr="00992448">
              <w:rPr>
                <w:rFonts w:ascii="Times New Roman" w:hAnsi="Times New Roman" w:cs="Times New Roman"/>
                <w:sz w:val="16"/>
                <w:szCs w:val="16"/>
              </w:rPr>
              <w:t>Prof</w:t>
            </w:r>
            <w:proofErr w:type="spell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Dr.Gülten</w:t>
            </w:r>
            <w:proofErr w:type="spellEnd"/>
            <w:r w:rsidRPr="00992448">
              <w:rPr>
                <w:rFonts w:ascii="Times New Roman" w:hAnsi="Times New Roman" w:cs="Times New Roman"/>
                <w:sz w:val="16"/>
                <w:szCs w:val="16"/>
              </w:rPr>
              <w:t xml:space="preserve"> Gümüştekin </w:t>
            </w:r>
          </w:p>
        </w:tc>
        <w:tc>
          <w:tcPr>
            <w:tcW w:w="1134" w:type="dxa"/>
          </w:tcPr>
          <w:p w:rsidR="003B670C" w:rsidRPr="00992448" w:rsidRDefault="003B670C" w:rsidP="003B670C">
            <w:pPr>
              <w:pStyle w:val="TableParagraph"/>
              <w:spacing w:line="160" w:lineRule="atLeast"/>
              <w:ind w:left="115" w:right="85" w:firstLine="84"/>
              <w:rPr>
                <w:rFonts w:ascii="Times New Roman" w:hAnsi="Times New Roman" w:cs="Times New Roman"/>
                <w:sz w:val="16"/>
                <w:szCs w:val="16"/>
              </w:rPr>
            </w:pPr>
            <w:r w:rsidRPr="00992448">
              <w:rPr>
                <w:rFonts w:ascii="Times New Roman" w:hAnsi="Times New Roman" w:cs="Times New Roman"/>
                <w:sz w:val="16"/>
                <w:szCs w:val="16"/>
              </w:rPr>
              <w:t xml:space="preserve">Anadolu </w:t>
            </w:r>
            <w:proofErr w:type="spellStart"/>
            <w:r w:rsidRPr="00992448">
              <w:rPr>
                <w:rFonts w:ascii="Times New Roman" w:hAnsi="Times New Roman" w:cs="Times New Roman"/>
                <w:sz w:val="16"/>
                <w:szCs w:val="16"/>
              </w:rPr>
              <w:t>Ünv</w:t>
            </w:r>
            <w:proofErr w:type="spellEnd"/>
            <w:r w:rsidRPr="00992448">
              <w:rPr>
                <w:rFonts w:ascii="Times New Roman" w:hAnsi="Times New Roman" w:cs="Times New Roman"/>
                <w:sz w:val="16"/>
                <w:szCs w:val="16"/>
              </w:rPr>
              <w:t xml:space="preserve">, İşl. 2000 </w:t>
            </w:r>
          </w:p>
        </w:tc>
        <w:tc>
          <w:tcPr>
            <w:tcW w:w="993" w:type="dxa"/>
          </w:tcPr>
          <w:p w:rsidR="003B670C" w:rsidRPr="00992448" w:rsidRDefault="003B670C" w:rsidP="003B670C">
            <w:pPr>
              <w:pStyle w:val="TableParagraph"/>
              <w:ind w:left="7"/>
              <w:jc w:val="center"/>
              <w:rPr>
                <w:rFonts w:ascii="Times New Roman" w:hAnsi="Times New Roman" w:cs="Times New Roman"/>
                <w:sz w:val="16"/>
                <w:szCs w:val="16"/>
              </w:rPr>
            </w:pPr>
          </w:p>
        </w:tc>
        <w:tc>
          <w:tcPr>
            <w:tcW w:w="850" w:type="dxa"/>
          </w:tcPr>
          <w:p w:rsidR="003B670C" w:rsidRPr="00992448" w:rsidRDefault="003B670C" w:rsidP="003B670C">
            <w:pPr>
              <w:pStyle w:val="TableParagraph"/>
              <w:ind w:left="166" w:right="159"/>
              <w:jc w:val="center"/>
              <w:rPr>
                <w:rFonts w:ascii="Times New Roman" w:hAnsi="Times New Roman" w:cs="Times New Roman"/>
                <w:sz w:val="16"/>
                <w:szCs w:val="16"/>
              </w:rPr>
            </w:pPr>
            <w:r w:rsidRPr="00992448">
              <w:rPr>
                <w:rFonts w:ascii="Times New Roman" w:hAnsi="Times New Roman" w:cs="Times New Roman"/>
                <w:sz w:val="16"/>
                <w:szCs w:val="16"/>
              </w:rPr>
              <w:t>26</w:t>
            </w:r>
          </w:p>
        </w:tc>
        <w:tc>
          <w:tcPr>
            <w:tcW w:w="851" w:type="dxa"/>
          </w:tcPr>
          <w:p w:rsidR="003B670C" w:rsidRPr="00992448" w:rsidRDefault="003B670C" w:rsidP="003B670C">
            <w:pPr>
              <w:pStyle w:val="TableParagraph"/>
              <w:ind w:left="105" w:right="100"/>
              <w:jc w:val="center"/>
              <w:rPr>
                <w:rFonts w:ascii="Times New Roman" w:hAnsi="Times New Roman" w:cs="Times New Roman"/>
                <w:sz w:val="16"/>
                <w:szCs w:val="16"/>
              </w:rPr>
            </w:pPr>
            <w:r w:rsidRPr="00992448">
              <w:rPr>
                <w:rFonts w:ascii="Times New Roman" w:hAnsi="Times New Roman" w:cs="Times New Roman"/>
                <w:sz w:val="16"/>
                <w:szCs w:val="16"/>
              </w:rPr>
              <w:t>4</w:t>
            </w:r>
          </w:p>
        </w:tc>
        <w:tc>
          <w:tcPr>
            <w:tcW w:w="850" w:type="dxa"/>
          </w:tcPr>
          <w:p w:rsidR="003B670C" w:rsidRPr="00992448" w:rsidRDefault="003B670C" w:rsidP="003B670C">
            <w:pPr>
              <w:pStyle w:val="TableParagraph"/>
              <w:ind w:left="294" w:right="284"/>
              <w:jc w:val="center"/>
              <w:rPr>
                <w:rFonts w:ascii="Times New Roman" w:hAnsi="Times New Roman" w:cs="Times New Roman"/>
                <w:sz w:val="16"/>
                <w:szCs w:val="16"/>
              </w:rPr>
            </w:pPr>
            <w:r w:rsidRPr="00992448">
              <w:rPr>
                <w:rFonts w:ascii="Times New Roman" w:hAnsi="Times New Roman" w:cs="Times New Roman"/>
                <w:sz w:val="16"/>
                <w:szCs w:val="16"/>
              </w:rPr>
              <w:t>20</w:t>
            </w:r>
          </w:p>
        </w:tc>
        <w:tc>
          <w:tcPr>
            <w:tcW w:w="851" w:type="dxa"/>
            <w:vAlign w:val="center"/>
          </w:tcPr>
          <w:p w:rsidR="003B670C" w:rsidRPr="00992448" w:rsidRDefault="003B670C" w:rsidP="003B670C">
            <w:pPr>
              <w:pStyle w:val="TableParagraph"/>
              <w:ind w:left="10" w:right="141" w:hanging="10"/>
              <w:jc w:val="center"/>
              <w:rPr>
                <w:rFonts w:ascii="Times New Roman" w:hAnsi="Times New Roman" w:cs="Times New Roman"/>
                <w:sz w:val="16"/>
                <w:szCs w:val="16"/>
              </w:rPr>
            </w:pPr>
            <w:r w:rsidRPr="00992448">
              <w:rPr>
                <w:rFonts w:ascii="Times New Roman" w:hAnsi="Times New Roman" w:cs="Times New Roman"/>
                <w:sz w:val="16"/>
                <w:szCs w:val="16"/>
              </w:rPr>
              <w:t>Yüksek</w:t>
            </w:r>
          </w:p>
        </w:tc>
        <w:tc>
          <w:tcPr>
            <w:tcW w:w="1134" w:type="dxa"/>
            <w:vAlign w:val="center"/>
          </w:tcPr>
          <w:p w:rsidR="003B670C" w:rsidRPr="00992448" w:rsidRDefault="003B670C" w:rsidP="003B670C">
            <w:pPr>
              <w:pStyle w:val="TableParagraph"/>
              <w:ind w:left="162" w:right="154"/>
              <w:jc w:val="center"/>
              <w:rPr>
                <w:rFonts w:ascii="Times New Roman" w:hAnsi="Times New Roman" w:cs="Times New Roman"/>
                <w:sz w:val="16"/>
                <w:szCs w:val="16"/>
              </w:rPr>
            </w:pPr>
            <w:r w:rsidRPr="00992448">
              <w:rPr>
                <w:rFonts w:ascii="Times New Roman" w:hAnsi="Times New Roman" w:cs="Times New Roman"/>
                <w:sz w:val="16"/>
                <w:szCs w:val="16"/>
              </w:rPr>
              <w:t>Yüksek</w:t>
            </w:r>
          </w:p>
        </w:tc>
        <w:tc>
          <w:tcPr>
            <w:tcW w:w="992" w:type="dxa"/>
            <w:vAlign w:val="center"/>
          </w:tcPr>
          <w:p w:rsidR="003B670C" w:rsidRPr="00992448" w:rsidRDefault="003B670C" w:rsidP="003B670C">
            <w:pPr>
              <w:pStyle w:val="TableParagraph"/>
              <w:ind w:left="85" w:right="79"/>
              <w:jc w:val="center"/>
              <w:rPr>
                <w:rFonts w:ascii="Times New Roman" w:hAnsi="Times New Roman" w:cs="Times New Roman"/>
                <w:sz w:val="16"/>
                <w:szCs w:val="16"/>
              </w:rPr>
            </w:pPr>
            <w:r w:rsidRPr="00992448">
              <w:rPr>
                <w:rFonts w:ascii="Times New Roman" w:hAnsi="Times New Roman" w:cs="Times New Roman"/>
                <w:sz w:val="16"/>
                <w:szCs w:val="16"/>
              </w:rPr>
              <w:t>Yüksek</w:t>
            </w:r>
          </w:p>
        </w:tc>
      </w:tr>
      <w:tr w:rsidR="003B670C" w:rsidRPr="00992448" w:rsidTr="00BA2DB7">
        <w:trPr>
          <w:trHeight w:val="645"/>
        </w:trPr>
        <w:tc>
          <w:tcPr>
            <w:tcW w:w="1559" w:type="dxa"/>
          </w:tcPr>
          <w:p w:rsidR="003B670C" w:rsidRPr="00992448" w:rsidRDefault="003B670C" w:rsidP="003B670C">
            <w:pPr>
              <w:pStyle w:val="TableParagraph"/>
              <w:ind w:left="333" w:right="123" w:hanging="180"/>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Prof.Dr.Mustafa</w:t>
            </w:r>
            <w:proofErr w:type="spellEnd"/>
            <w:proofErr w:type="gramEnd"/>
            <w:r w:rsidRPr="00992448">
              <w:rPr>
                <w:rFonts w:ascii="Times New Roman" w:hAnsi="Times New Roman" w:cs="Times New Roman"/>
                <w:sz w:val="16"/>
                <w:szCs w:val="16"/>
              </w:rPr>
              <w:t xml:space="preserve"> Görün</w:t>
            </w:r>
          </w:p>
        </w:tc>
        <w:tc>
          <w:tcPr>
            <w:tcW w:w="1134" w:type="dxa"/>
            <w:vAlign w:val="center"/>
          </w:tcPr>
          <w:p w:rsidR="003B670C" w:rsidRPr="00992448" w:rsidRDefault="003B670C" w:rsidP="003B670C">
            <w:pPr>
              <w:pStyle w:val="KonuBal"/>
              <w:jc w:val="center"/>
              <w:rPr>
                <w:rFonts w:ascii="Times New Roman" w:hAnsi="Times New Roman" w:cs="Times New Roman"/>
                <w:sz w:val="16"/>
                <w:szCs w:val="16"/>
              </w:rPr>
            </w:pPr>
            <w:r w:rsidRPr="00992448">
              <w:rPr>
                <w:rFonts w:ascii="Times New Roman" w:hAnsi="Times New Roman" w:cs="Times New Roman"/>
                <w:sz w:val="16"/>
                <w:szCs w:val="16"/>
              </w:rPr>
              <w:t>Dokuz Eylül 2001</w:t>
            </w:r>
          </w:p>
        </w:tc>
        <w:tc>
          <w:tcPr>
            <w:tcW w:w="993" w:type="dxa"/>
            <w:vAlign w:val="center"/>
          </w:tcPr>
          <w:p w:rsidR="003B670C" w:rsidRPr="00992448" w:rsidRDefault="003B670C" w:rsidP="003B670C">
            <w:pPr>
              <w:pStyle w:val="TableParagraph"/>
              <w:ind w:left="7"/>
              <w:jc w:val="center"/>
              <w:rPr>
                <w:rFonts w:ascii="Times New Roman" w:hAnsi="Times New Roman" w:cs="Times New Roman"/>
                <w:sz w:val="16"/>
                <w:szCs w:val="16"/>
              </w:rPr>
            </w:pPr>
          </w:p>
        </w:tc>
        <w:tc>
          <w:tcPr>
            <w:tcW w:w="850" w:type="dxa"/>
            <w:vAlign w:val="center"/>
          </w:tcPr>
          <w:p w:rsidR="003B670C" w:rsidRPr="00992448" w:rsidRDefault="003B670C" w:rsidP="003B670C">
            <w:pPr>
              <w:pStyle w:val="TableParagraph"/>
              <w:ind w:left="166" w:right="159"/>
              <w:jc w:val="center"/>
              <w:rPr>
                <w:rFonts w:ascii="Times New Roman" w:hAnsi="Times New Roman" w:cs="Times New Roman"/>
                <w:sz w:val="16"/>
                <w:szCs w:val="16"/>
              </w:rPr>
            </w:pPr>
            <w:r w:rsidRPr="00992448">
              <w:rPr>
                <w:rFonts w:ascii="Times New Roman" w:hAnsi="Times New Roman" w:cs="Times New Roman"/>
                <w:sz w:val="16"/>
                <w:szCs w:val="16"/>
              </w:rPr>
              <w:t>Kamu</w:t>
            </w:r>
          </w:p>
        </w:tc>
        <w:tc>
          <w:tcPr>
            <w:tcW w:w="851" w:type="dxa"/>
            <w:vAlign w:val="center"/>
          </w:tcPr>
          <w:p w:rsidR="003B670C" w:rsidRPr="00992448" w:rsidRDefault="003B670C" w:rsidP="003B670C">
            <w:pPr>
              <w:pStyle w:val="TableParagraph"/>
              <w:ind w:left="105" w:right="100"/>
              <w:jc w:val="center"/>
              <w:rPr>
                <w:rFonts w:ascii="Times New Roman" w:hAnsi="Times New Roman" w:cs="Times New Roman"/>
                <w:sz w:val="16"/>
                <w:szCs w:val="16"/>
              </w:rPr>
            </w:pPr>
            <w:r w:rsidRPr="00992448">
              <w:rPr>
                <w:rFonts w:ascii="Times New Roman" w:hAnsi="Times New Roman" w:cs="Times New Roman"/>
                <w:sz w:val="16"/>
                <w:szCs w:val="16"/>
              </w:rPr>
              <w:t>25</w:t>
            </w:r>
          </w:p>
        </w:tc>
        <w:tc>
          <w:tcPr>
            <w:tcW w:w="850" w:type="dxa"/>
            <w:vAlign w:val="center"/>
          </w:tcPr>
          <w:p w:rsidR="003B670C" w:rsidRPr="00992448" w:rsidRDefault="003B670C" w:rsidP="003B670C">
            <w:pPr>
              <w:pStyle w:val="TableParagraph"/>
              <w:ind w:left="294" w:right="284"/>
              <w:jc w:val="center"/>
              <w:rPr>
                <w:rFonts w:ascii="Times New Roman" w:hAnsi="Times New Roman" w:cs="Times New Roman"/>
                <w:sz w:val="16"/>
                <w:szCs w:val="16"/>
              </w:rPr>
            </w:pPr>
            <w:r w:rsidRPr="00992448">
              <w:rPr>
                <w:rFonts w:ascii="Times New Roman" w:hAnsi="Times New Roman" w:cs="Times New Roman"/>
                <w:sz w:val="16"/>
                <w:szCs w:val="16"/>
              </w:rPr>
              <w:t>25</w:t>
            </w:r>
          </w:p>
        </w:tc>
        <w:tc>
          <w:tcPr>
            <w:tcW w:w="851" w:type="dxa"/>
            <w:vAlign w:val="center"/>
          </w:tcPr>
          <w:p w:rsidR="003B670C" w:rsidRPr="00992448" w:rsidRDefault="003B670C" w:rsidP="003B670C">
            <w:pPr>
              <w:pStyle w:val="TableParagraph"/>
              <w:ind w:left="10" w:right="141" w:hanging="10"/>
              <w:jc w:val="center"/>
              <w:rPr>
                <w:rFonts w:ascii="Times New Roman" w:hAnsi="Times New Roman" w:cs="Times New Roman"/>
                <w:sz w:val="16"/>
                <w:szCs w:val="16"/>
              </w:rPr>
            </w:pPr>
            <w:r w:rsidRPr="00992448">
              <w:rPr>
                <w:rFonts w:ascii="Times New Roman" w:hAnsi="Times New Roman" w:cs="Times New Roman"/>
                <w:sz w:val="16"/>
                <w:szCs w:val="16"/>
              </w:rPr>
              <w:t>Yüksek</w:t>
            </w:r>
          </w:p>
        </w:tc>
        <w:tc>
          <w:tcPr>
            <w:tcW w:w="1134" w:type="dxa"/>
            <w:vAlign w:val="center"/>
          </w:tcPr>
          <w:p w:rsidR="003B670C" w:rsidRPr="00992448" w:rsidRDefault="003B670C" w:rsidP="003B670C">
            <w:pPr>
              <w:pStyle w:val="TableParagraph"/>
              <w:ind w:left="162" w:right="154"/>
              <w:jc w:val="center"/>
              <w:rPr>
                <w:rFonts w:ascii="Times New Roman" w:hAnsi="Times New Roman" w:cs="Times New Roman"/>
                <w:sz w:val="16"/>
                <w:szCs w:val="16"/>
              </w:rPr>
            </w:pPr>
            <w:r w:rsidRPr="00992448">
              <w:rPr>
                <w:rFonts w:ascii="Times New Roman" w:hAnsi="Times New Roman" w:cs="Times New Roman"/>
                <w:sz w:val="16"/>
                <w:szCs w:val="16"/>
              </w:rPr>
              <w:t>Yüksek</w:t>
            </w:r>
          </w:p>
        </w:tc>
        <w:tc>
          <w:tcPr>
            <w:tcW w:w="992" w:type="dxa"/>
            <w:vAlign w:val="center"/>
          </w:tcPr>
          <w:p w:rsidR="003B670C" w:rsidRPr="00992448" w:rsidRDefault="003B670C" w:rsidP="003B670C">
            <w:pPr>
              <w:pStyle w:val="TableParagraph"/>
              <w:ind w:left="85" w:right="79"/>
              <w:jc w:val="center"/>
              <w:rPr>
                <w:rFonts w:ascii="Times New Roman" w:hAnsi="Times New Roman" w:cs="Times New Roman"/>
                <w:sz w:val="16"/>
                <w:szCs w:val="16"/>
              </w:rPr>
            </w:pPr>
            <w:r w:rsidRPr="00992448">
              <w:rPr>
                <w:rFonts w:ascii="Times New Roman" w:hAnsi="Times New Roman" w:cs="Times New Roman"/>
                <w:sz w:val="16"/>
                <w:szCs w:val="16"/>
              </w:rPr>
              <w:t>Yüksek</w:t>
            </w:r>
          </w:p>
        </w:tc>
      </w:tr>
      <w:tr w:rsidR="003B670C" w:rsidRPr="00992448" w:rsidTr="00251D69">
        <w:trPr>
          <w:trHeight w:val="797"/>
        </w:trPr>
        <w:tc>
          <w:tcPr>
            <w:tcW w:w="1559" w:type="dxa"/>
          </w:tcPr>
          <w:p w:rsidR="003B670C" w:rsidRPr="00992448" w:rsidRDefault="003B670C" w:rsidP="003B670C">
            <w:pPr>
              <w:pStyle w:val="TableParagraph"/>
              <w:spacing w:line="144" w:lineRule="exact"/>
              <w:ind w:left="195" w:right="185"/>
              <w:jc w:val="center"/>
              <w:rPr>
                <w:rFonts w:ascii="Times New Roman" w:hAnsi="Times New Roman" w:cs="Times New Roman"/>
                <w:sz w:val="16"/>
                <w:szCs w:val="16"/>
              </w:rPr>
            </w:pPr>
          </w:p>
          <w:p w:rsidR="003B670C" w:rsidRPr="00992448" w:rsidRDefault="003B670C" w:rsidP="003B670C">
            <w:pPr>
              <w:pStyle w:val="TableParagraph"/>
              <w:spacing w:line="144" w:lineRule="exact"/>
              <w:ind w:left="195" w:right="185"/>
              <w:jc w:val="center"/>
              <w:rPr>
                <w:rFonts w:ascii="Times New Roman" w:hAnsi="Times New Roman" w:cs="Times New Roman"/>
                <w:sz w:val="16"/>
                <w:szCs w:val="16"/>
              </w:rPr>
            </w:pPr>
          </w:p>
          <w:p w:rsidR="003B670C" w:rsidRPr="00992448" w:rsidRDefault="003B670C" w:rsidP="003B670C">
            <w:pPr>
              <w:pStyle w:val="TableParagraph"/>
              <w:spacing w:line="144" w:lineRule="exact"/>
              <w:ind w:left="195" w:right="185"/>
              <w:jc w:val="center"/>
              <w:rPr>
                <w:rFonts w:ascii="Times New Roman" w:hAnsi="Times New Roman" w:cs="Times New Roman"/>
                <w:sz w:val="16"/>
                <w:szCs w:val="16"/>
              </w:rPr>
            </w:pPr>
            <w:proofErr w:type="spellStart"/>
            <w:r w:rsidRPr="00992448">
              <w:rPr>
                <w:rFonts w:ascii="Times New Roman" w:hAnsi="Times New Roman" w:cs="Times New Roman"/>
                <w:sz w:val="16"/>
                <w:szCs w:val="16"/>
              </w:rPr>
              <w:t>Prof.Dr</w:t>
            </w:r>
            <w:proofErr w:type="spellEnd"/>
            <w:r w:rsidRPr="00992448">
              <w:rPr>
                <w:rFonts w:ascii="Times New Roman" w:hAnsi="Times New Roman" w:cs="Times New Roman"/>
                <w:sz w:val="16"/>
                <w:szCs w:val="16"/>
              </w:rPr>
              <w:t>. Erhan Gümüş</w:t>
            </w:r>
          </w:p>
        </w:tc>
        <w:tc>
          <w:tcPr>
            <w:tcW w:w="1134" w:type="dxa"/>
          </w:tcPr>
          <w:p w:rsidR="003B670C" w:rsidRPr="00992448" w:rsidRDefault="003B670C" w:rsidP="003B670C">
            <w:pPr>
              <w:pStyle w:val="TableParagraph"/>
              <w:spacing w:before="75"/>
              <w:ind w:left="508" w:right="161" w:hanging="317"/>
              <w:jc w:val="center"/>
              <w:rPr>
                <w:rFonts w:ascii="Times New Roman" w:hAnsi="Times New Roman" w:cs="Times New Roman"/>
                <w:sz w:val="16"/>
                <w:szCs w:val="16"/>
              </w:rPr>
            </w:pPr>
            <w:r w:rsidRPr="00992448">
              <w:rPr>
                <w:rFonts w:ascii="Times New Roman" w:hAnsi="Times New Roman" w:cs="Times New Roman"/>
                <w:sz w:val="16"/>
                <w:szCs w:val="16"/>
              </w:rPr>
              <w:t>Uludağ Ü.</w:t>
            </w:r>
          </w:p>
          <w:p w:rsidR="003B670C" w:rsidRPr="00992448" w:rsidRDefault="003B670C" w:rsidP="003B670C">
            <w:pPr>
              <w:pStyle w:val="TableParagraph"/>
              <w:spacing w:before="75"/>
              <w:ind w:left="508" w:right="161" w:hanging="317"/>
              <w:jc w:val="center"/>
              <w:rPr>
                <w:rFonts w:ascii="Times New Roman" w:hAnsi="Times New Roman" w:cs="Times New Roman"/>
                <w:sz w:val="16"/>
                <w:szCs w:val="16"/>
              </w:rPr>
            </w:pPr>
            <w:r w:rsidRPr="00992448">
              <w:rPr>
                <w:rFonts w:ascii="Times New Roman" w:hAnsi="Times New Roman" w:cs="Times New Roman"/>
                <w:sz w:val="16"/>
                <w:szCs w:val="16"/>
              </w:rPr>
              <w:t>2006</w:t>
            </w:r>
          </w:p>
        </w:tc>
        <w:tc>
          <w:tcPr>
            <w:tcW w:w="993" w:type="dxa"/>
          </w:tcPr>
          <w:p w:rsidR="003B670C" w:rsidRPr="00992448" w:rsidRDefault="003B670C" w:rsidP="003B670C">
            <w:pPr>
              <w:pStyle w:val="TableParagraph"/>
              <w:ind w:left="7"/>
              <w:jc w:val="center"/>
              <w:rPr>
                <w:rFonts w:ascii="Times New Roman" w:hAnsi="Times New Roman" w:cs="Times New Roman"/>
                <w:sz w:val="16"/>
                <w:szCs w:val="16"/>
              </w:rPr>
            </w:pPr>
          </w:p>
        </w:tc>
        <w:tc>
          <w:tcPr>
            <w:tcW w:w="850" w:type="dxa"/>
            <w:vAlign w:val="center"/>
          </w:tcPr>
          <w:p w:rsidR="003B670C" w:rsidRPr="00992448" w:rsidRDefault="003B670C" w:rsidP="003B670C">
            <w:pPr>
              <w:pStyle w:val="TableParagraph"/>
              <w:ind w:left="10"/>
              <w:jc w:val="center"/>
              <w:rPr>
                <w:rFonts w:ascii="Times New Roman" w:hAnsi="Times New Roman" w:cs="Times New Roman"/>
                <w:sz w:val="16"/>
                <w:szCs w:val="16"/>
              </w:rPr>
            </w:pPr>
            <w:r w:rsidRPr="00992448">
              <w:rPr>
                <w:rFonts w:ascii="Times New Roman" w:hAnsi="Times New Roman" w:cs="Times New Roman"/>
                <w:sz w:val="16"/>
                <w:szCs w:val="16"/>
              </w:rPr>
              <w:t>Kamu</w:t>
            </w:r>
          </w:p>
        </w:tc>
        <w:tc>
          <w:tcPr>
            <w:tcW w:w="851" w:type="dxa"/>
            <w:vAlign w:val="center"/>
          </w:tcPr>
          <w:p w:rsidR="003B670C" w:rsidRPr="00992448" w:rsidRDefault="003B670C" w:rsidP="003B670C">
            <w:pPr>
              <w:pStyle w:val="TableParagraph"/>
              <w:ind w:left="105" w:right="100"/>
              <w:jc w:val="center"/>
              <w:rPr>
                <w:rFonts w:ascii="Times New Roman" w:hAnsi="Times New Roman" w:cs="Times New Roman"/>
                <w:sz w:val="16"/>
                <w:szCs w:val="16"/>
              </w:rPr>
            </w:pPr>
            <w:r w:rsidRPr="00992448">
              <w:rPr>
                <w:rFonts w:ascii="Times New Roman" w:hAnsi="Times New Roman" w:cs="Times New Roman"/>
                <w:sz w:val="16"/>
                <w:szCs w:val="16"/>
              </w:rPr>
              <w:t>20</w:t>
            </w:r>
          </w:p>
        </w:tc>
        <w:tc>
          <w:tcPr>
            <w:tcW w:w="850" w:type="dxa"/>
            <w:vAlign w:val="center"/>
          </w:tcPr>
          <w:p w:rsidR="003B670C" w:rsidRPr="00992448" w:rsidRDefault="003B670C" w:rsidP="003B670C">
            <w:pPr>
              <w:pStyle w:val="TableParagraph"/>
              <w:ind w:left="7"/>
              <w:jc w:val="center"/>
              <w:rPr>
                <w:rFonts w:ascii="Times New Roman" w:hAnsi="Times New Roman" w:cs="Times New Roman"/>
                <w:sz w:val="16"/>
                <w:szCs w:val="16"/>
              </w:rPr>
            </w:pPr>
            <w:r w:rsidRPr="00992448">
              <w:rPr>
                <w:rFonts w:ascii="Times New Roman" w:hAnsi="Times New Roman" w:cs="Times New Roman"/>
                <w:sz w:val="16"/>
                <w:szCs w:val="16"/>
              </w:rPr>
              <w:t>12</w:t>
            </w:r>
          </w:p>
        </w:tc>
        <w:tc>
          <w:tcPr>
            <w:tcW w:w="851" w:type="dxa"/>
            <w:vAlign w:val="center"/>
          </w:tcPr>
          <w:p w:rsidR="003B670C" w:rsidRPr="00992448" w:rsidRDefault="003B670C" w:rsidP="003B670C">
            <w:pPr>
              <w:pStyle w:val="TableParagraph"/>
              <w:ind w:left="10" w:right="141" w:hanging="10"/>
              <w:jc w:val="center"/>
              <w:rPr>
                <w:rFonts w:ascii="Times New Roman" w:hAnsi="Times New Roman" w:cs="Times New Roman"/>
                <w:sz w:val="16"/>
                <w:szCs w:val="16"/>
              </w:rPr>
            </w:pPr>
            <w:r w:rsidRPr="00992448">
              <w:rPr>
                <w:rFonts w:ascii="Times New Roman" w:hAnsi="Times New Roman" w:cs="Times New Roman"/>
                <w:sz w:val="16"/>
                <w:szCs w:val="16"/>
              </w:rPr>
              <w:t>Yok</w:t>
            </w:r>
          </w:p>
        </w:tc>
        <w:tc>
          <w:tcPr>
            <w:tcW w:w="1134" w:type="dxa"/>
            <w:vAlign w:val="center"/>
          </w:tcPr>
          <w:p w:rsidR="003B670C" w:rsidRPr="00992448" w:rsidRDefault="003B670C" w:rsidP="003B670C">
            <w:pPr>
              <w:pStyle w:val="TableParagraph"/>
              <w:ind w:left="161" w:right="154"/>
              <w:jc w:val="center"/>
              <w:rPr>
                <w:rFonts w:ascii="Times New Roman" w:hAnsi="Times New Roman" w:cs="Times New Roman"/>
                <w:sz w:val="16"/>
                <w:szCs w:val="16"/>
              </w:rPr>
            </w:pPr>
            <w:r w:rsidRPr="00992448">
              <w:rPr>
                <w:rFonts w:ascii="Times New Roman" w:hAnsi="Times New Roman" w:cs="Times New Roman"/>
                <w:sz w:val="16"/>
                <w:szCs w:val="16"/>
              </w:rPr>
              <w:t>Yok</w:t>
            </w:r>
          </w:p>
        </w:tc>
        <w:tc>
          <w:tcPr>
            <w:tcW w:w="992" w:type="dxa"/>
            <w:vAlign w:val="center"/>
          </w:tcPr>
          <w:p w:rsidR="003B670C" w:rsidRPr="00992448" w:rsidRDefault="003B670C" w:rsidP="003B670C">
            <w:pPr>
              <w:pStyle w:val="TableParagraph"/>
              <w:ind w:left="85" w:right="81"/>
              <w:jc w:val="center"/>
              <w:rPr>
                <w:rFonts w:ascii="Times New Roman" w:hAnsi="Times New Roman" w:cs="Times New Roman"/>
                <w:sz w:val="16"/>
                <w:szCs w:val="16"/>
              </w:rPr>
            </w:pPr>
            <w:proofErr w:type="gramStart"/>
            <w:r w:rsidRPr="00992448">
              <w:rPr>
                <w:rFonts w:ascii="Times New Roman" w:hAnsi="Times New Roman" w:cs="Times New Roman"/>
                <w:sz w:val="16"/>
                <w:szCs w:val="16"/>
              </w:rPr>
              <w:t>yok</w:t>
            </w:r>
            <w:proofErr w:type="gramEnd"/>
          </w:p>
        </w:tc>
      </w:tr>
      <w:tr w:rsidR="003B670C" w:rsidRPr="00992448" w:rsidTr="00251D69">
        <w:trPr>
          <w:trHeight w:val="806"/>
        </w:trPr>
        <w:tc>
          <w:tcPr>
            <w:tcW w:w="1559" w:type="dxa"/>
          </w:tcPr>
          <w:p w:rsidR="003B670C" w:rsidRPr="00992448" w:rsidRDefault="003B670C" w:rsidP="003B670C">
            <w:pPr>
              <w:pStyle w:val="TableParagraph"/>
              <w:ind w:left="417" w:right="157" w:hanging="228"/>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Prof.Dr.Ercan</w:t>
            </w:r>
            <w:proofErr w:type="spellEnd"/>
            <w:proofErr w:type="gram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Sarıdoğan</w:t>
            </w:r>
            <w:proofErr w:type="spellEnd"/>
            <w:r w:rsidRPr="00992448">
              <w:rPr>
                <w:rFonts w:ascii="Times New Roman" w:hAnsi="Times New Roman" w:cs="Times New Roman"/>
                <w:sz w:val="16"/>
                <w:szCs w:val="16"/>
              </w:rPr>
              <w:t xml:space="preserve"> (40b)</w:t>
            </w:r>
          </w:p>
        </w:tc>
        <w:tc>
          <w:tcPr>
            <w:tcW w:w="1134" w:type="dxa"/>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Doktora, Marmara Ü</w:t>
            </w:r>
            <w:proofErr w:type="gramStart"/>
            <w:r w:rsidRPr="00992448">
              <w:rPr>
                <w:rFonts w:ascii="Times New Roman" w:hAnsi="Times New Roman" w:cs="Times New Roman"/>
                <w:sz w:val="16"/>
                <w:szCs w:val="16"/>
              </w:rPr>
              <w:t>.,</w:t>
            </w:r>
            <w:proofErr w:type="gramEnd"/>
            <w:r w:rsidRPr="00992448">
              <w:rPr>
                <w:rFonts w:ascii="Times New Roman" w:hAnsi="Times New Roman" w:cs="Times New Roman"/>
                <w:sz w:val="16"/>
                <w:szCs w:val="16"/>
              </w:rPr>
              <w:t xml:space="preserve"> SBE,2006</w:t>
            </w:r>
          </w:p>
        </w:tc>
        <w:tc>
          <w:tcPr>
            <w:tcW w:w="993" w:type="dxa"/>
            <w:vAlign w:val="bottom"/>
          </w:tcPr>
          <w:p w:rsidR="003B670C" w:rsidRPr="00992448" w:rsidRDefault="003B670C" w:rsidP="003B670C">
            <w:pPr>
              <w:spacing w:line="0" w:lineRule="atLeast"/>
              <w:jc w:val="both"/>
              <w:rPr>
                <w:rFonts w:ascii="Times New Roman" w:eastAsia="Arial" w:hAnsi="Times New Roman" w:cs="Times New Roman"/>
                <w:w w:val="94"/>
                <w:sz w:val="16"/>
                <w:szCs w:val="16"/>
              </w:rPr>
            </w:pPr>
          </w:p>
        </w:tc>
        <w:tc>
          <w:tcPr>
            <w:tcW w:w="850"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20</w:t>
            </w:r>
          </w:p>
        </w:tc>
        <w:tc>
          <w:tcPr>
            <w:tcW w:w="851" w:type="dxa"/>
            <w:vAlign w:val="center"/>
          </w:tcPr>
          <w:p w:rsidR="003B670C" w:rsidRPr="00992448" w:rsidRDefault="003B670C" w:rsidP="003B670C">
            <w:pPr>
              <w:spacing w:line="0" w:lineRule="atLeast"/>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850" w:type="dxa"/>
            <w:vAlign w:val="center"/>
          </w:tcPr>
          <w:p w:rsidR="003B670C" w:rsidRPr="00992448" w:rsidRDefault="003B670C" w:rsidP="003B670C">
            <w:pPr>
              <w:spacing w:line="0" w:lineRule="atLeast"/>
              <w:jc w:val="center"/>
              <w:rPr>
                <w:rFonts w:ascii="Times New Roman" w:hAnsi="Times New Roman" w:cs="Times New Roman"/>
                <w:sz w:val="16"/>
                <w:szCs w:val="16"/>
              </w:rPr>
            </w:pPr>
            <w:r w:rsidRPr="00992448">
              <w:rPr>
                <w:rFonts w:ascii="Times New Roman" w:hAnsi="Times New Roman" w:cs="Times New Roman"/>
                <w:sz w:val="16"/>
                <w:szCs w:val="16"/>
              </w:rPr>
              <w:t>18</w:t>
            </w:r>
          </w:p>
        </w:tc>
        <w:tc>
          <w:tcPr>
            <w:tcW w:w="851"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Yok</w:t>
            </w:r>
          </w:p>
        </w:tc>
        <w:tc>
          <w:tcPr>
            <w:tcW w:w="1134"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992"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w:t>
            </w:r>
          </w:p>
        </w:tc>
      </w:tr>
      <w:tr w:rsidR="003B670C" w:rsidRPr="00992448" w:rsidTr="00251D69">
        <w:trPr>
          <w:trHeight w:val="481"/>
        </w:trPr>
        <w:tc>
          <w:tcPr>
            <w:tcW w:w="1559" w:type="dxa"/>
          </w:tcPr>
          <w:p w:rsidR="003B670C" w:rsidRPr="00992448" w:rsidRDefault="003B670C" w:rsidP="003B670C">
            <w:pPr>
              <w:pStyle w:val="TableParagraph"/>
              <w:spacing w:before="75"/>
              <w:ind w:left="563" w:right="115" w:hanging="418"/>
              <w:rPr>
                <w:rFonts w:ascii="Times New Roman" w:hAnsi="Times New Roman" w:cs="Times New Roman"/>
                <w:sz w:val="16"/>
                <w:szCs w:val="16"/>
              </w:rPr>
            </w:pPr>
            <w:proofErr w:type="spellStart"/>
            <w:r w:rsidRPr="00992448">
              <w:rPr>
                <w:rFonts w:ascii="Times New Roman" w:hAnsi="Times New Roman" w:cs="Times New Roman"/>
                <w:sz w:val="16"/>
                <w:szCs w:val="16"/>
              </w:rPr>
              <w:t>Doç.Dr</w:t>
            </w:r>
            <w:proofErr w:type="spellEnd"/>
            <w:r w:rsidRPr="00992448">
              <w:rPr>
                <w:rFonts w:ascii="Times New Roman" w:hAnsi="Times New Roman" w:cs="Times New Roman"/>
                <w:sz w:val="16"/>
                <w:szCs w:val="16"/>
              </w:rPr>
              <w:t xml:space="preserve">. Pelin </w:t>
            </w:r>
            <w:proofErr w:type="spellStart"/>
            <w:r w:rsidRPr="00992448">
              <w:rPr>
                <w:rFonts w:ascii="Times New Roman" w:hAnsi="Times New Roman" w:cs="Times New Roman"/>
                <w:sz w:val="16"/>
                <w:szCs w:val="16"/>
              </w:rPr>
              <w:t>Kanten</w:t>
            </w:r>
            <w:proofErr w:type="spellEnd"/>
          </w:p>
        </w:tc>
        <w:tc>
          <w:tcPr>
            <w:tcW w:w="1134" w:type="dxa"/>
            <w:vAlign w:val="center"/>
          </w:tcPr>
          <w:p w:rsidR="003B670C" w:rsidRPr="00992448" w:rsidRDefault="003B670C" w:rsidP="003B670C">
            <w:pPr>
              <w:pStyle w:val="TableParagraph"/>
              <w:spacing w:line="144" w:lineRule="exact"/>
              <w:ind w:left="95" w:right="85"/>
              <w:jc w:val="center"/>
              <w:rPr>
                <w:rFonts w:ascii="Times New Roman" w:hAnsi="Times New Roman" w:cs="Times New Roman"/>
                <w:sz w:val="16"/>
                <w:szCs w:val="16"/>
              </w:rPr>
            </w:pPr>
          </w:p>
          <w:p w:rsidR="003B670C" w:rsidRPr="00992448" w:rsidRDefault="003B670C" w:rsidP="003B670C">
            <w:pPr>
              <w:pStyle w:val="TableParagraph"/>
              <w:spacing w:line="144" w:lineRule="exact"/>
              <w:ind w:left="95" w:right="85"/>
              <w:jc w:val="center"/>
              <w:rPr>
                <w:rFonts w:ascii="Times New Roman" w:hAnsi="Times New Roman" w:cs="Times New Roman"/>
                <w:sz w:val="16"/>
                <w:szCs w:val="16"/>
              </w:rPr>
            </w:pPr>
          </w:p>
          <w:p w:rsidR="003B670C" w:rsidRPr="00992448" w:rsidRDefault="003B670C" w:rsidP="003B670C">
            <w:pPr>
              <w:pStyle w:val="TableParagraph"/>
              <w:spacing w:line="144" w:lineRule="exact"/>
              <w:ind w:left="95" w:right="85"/>
              <w:jc w:val="center"/>
              <w:rPr>
                <w:rFonts w:ascii="Times New Roman" w:hAnsi="Times New Roman" w:cs="Times New Roman"/>
                <w:sz w:val="16"/>
                <w:szCs w:val="16"/>
              </w:rPr>
            </w:pPr>
            <w:r w:rsidRPr="00992448">
              <w:rPr>
                <w:rFonts w:ascii="Times New Roman" w:hAnsi="Times New Roman" w:cs="Times New Roman"/>
                <w:sz w:val="16"/>
                <w:szCs w:val="16"/>
              </w:rPr>
              <w:t>Süleyman</w:t>
            </w:r>
          </w:p>
          <w:p w:rsidR="003B670C" w:rsidRPr="00992448" w:rsidRDefault="003B670C" w:rsidP="003B670C">
            <w:pPr>
              <w:pStyle w:val="TableParagraph"/>
              <w:spacing w:line="144" w:lineRule="exact"/>
              <w:ind w:left="95" w:right="85"/>
              <w:jc w:val="center"/>
              <w:rPr>
                <w:rFonts w:ascii="Times New Roman" w:hAnsi="Times New Roman" w:cs="Times New Roman"/>
                <w:sz w:val="16"/>
                <w:szCs w:val="16"/>
              </w:rPr>
            </w:pPr>
            <w:r w:rsidRPr="00992448">
              <w:rPr>
                <w:rFonts w:ascii="Times New Roman" w:hAnsi="Times New Roman" w:cs="Times New Roman"/>
                <w:sz w:val="16"/>
                <w:szCs w:val="16"/>
              </w:rPr>
              <w:t>Demirel Ü.</w:t>
            </w:r>
          </w:p>
          <w:p w:rsidR="003B670C" w:rsidRPr="00992448" w:rsidRDefault="003B670C" w:rsidP="003B670C">
            <w:pPr>
              <w:pStyle w:val="TableParagraph"/>
              <w:spacing w:line="144" w:lineRule="exact"/>
              <w:ind w:left="95" w:right="85"/>
              <w:jc w:val="center"/>
              <w:rPr>
                <w:rFonts w:ascii="Times New Roman" w:hAnsi="Times New Roman" w:cs="Times New Roman"/>
                <w:sz w:val="16"/>
                <w:szCs w:val="16"/>
              </w:rPr>
            </w:pPr>
          </w:p>
          <w:p w:rsidR="003B670C" w:rsidRPr="00992448" w:rsidRDefault="003B670C" w:rsidP="003B670C">
            <w:pPr>
              <w:pStyle w:val="TableParagraph"/>
              <w:spacing w:line="144" w:lineRule="exact"/>
              <w:ind w:left="95" w:right="85"/>
              <w:jc w:val="center"/>
              <w:rPr>
                <w:rFonts w:ascii="Times New Roman" w:hAnsi="Times New Roman" w:cs="Times New Roman"/>
                <w:sz w:val="16"/>
                <w:szCs w:val="16"/>
              </w:rPr>
            </w:pPr>
            <w:r w:rsidRPr="00992448">
              <w:rPr>
                <w:rFonts w:ascii="Times New Roman" w:hAnsi="Times New Roman" w:cs="Times New Roman"/>
                <w:sz w:val="16"/>
                <w:szCs w:val="16"/>
              </w:rPr>
              <w:t>2012</w:t>
            </w:r>
          </w:p>
        </w:tc>
        <w:tc>
          <w:tcPr>
            <w:tcW w:w="993" w:type="dxa"/>
            <w:vAlign w:val="center"/>
          </w:tcPr>
          <w:p w:rsidR="003B670C" w:rsidRPr="00992448" w:rsidRDefault="003B670C" w:rsidP="003B670C">
            <w:pPr>
              <w:pStyle w:val="TableParagraph"/>
              <w:ind w:left="7"/>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850" w:type="dxa"/>
            <w:vAlign w:val="center"/>
          </w:tcPr>
          <w:p w:rsidR="003B670C" w:rsidRPr="00992448" w:rsidRDefault="003B670C" w:rsidP="003B670C">
            <w:pPr>
              <w:pStyle w:val="TableParagraph"/>
              <w:ind w:left="10"/>
              <w:jc w:val="center"/>
              <w:rPr>
                <w:rFonts w:ascii="Times New Roman" w:hAnsi="Times New Roman" w:cs="Times New Roman"/>
                <w:sz w:val="16"/>
                <w:szCs w:val="16"/>
              </w:rPr>
            </w:pPr>
            <w:r w:rsidRPr="00992448">
              <w:rPr>
                <w:rFonts w:ascii="Times New Roman" w:hAnsi="Times New Roman" w:cs="Times New Roman"/>
                <w:sz w:val="16"/>
                <w:szCs w:val="16"/>
              </w:rPr>
              <w:t>Kamu (14)  özel (6)</w:t>
            </w:r>
          </w:p>
        </w:tc>
        <w:tc>
          <w:tcPr>
            <w:tcW w:w="851" w:type="dxa"/>
            <w:vAlign w:val="center"/>
          </w:tcPr>
          <w:p w:rsidR="003B670C" w:rsidRPr="00992448" w:rsidRDefault="003B670C" w:rsidP="003B670C">
            <w:pPr>
              <w:pStyle w:val="TableParagraph"/>
              <w:ind w:left="8"/>
              <w:jc w:val="center"/>
              <w:rPr>
                <w:rFonts w:ascii="Times New Roman" w:hAnsi="Times New Roman" w:cs="Times New Roman"/>
                <w:sz w:val="16"/>
                <w:szCs w:val="16"/>
              </w:rPr>
            </w:pPr>
            <w:r w:rsidRPr="00992448">
              <w:rPr>
                <w:rFonts w:ascii="Times New Roman" w:hAnsi="Times New Roman" w:cs="Times New Roman"/>
                <w:sz w:val="16"/>
                <w:szCs w:val="16"/>
              </w:rPr>
              <w:t>4</w:t>
            </w:r>
          </w:p>
        </w:tc>
        <w:tc>
          <w:tcPr>
            <w:tcW w:w="850" w:type="dxa"/>
            <w:vAlign w:val="center"/>
          </w:tcPr>
          <w:p w:rsidR="003B670C" w:rsidRPr="00992448" w:rsidRDefault="003B670C" w:rsidP="003B670C">
            <w:pPr>
              <w:pStyle w:val="TableParagraph"/>
              <w:ind w:left="7"/>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851" w:type="dxa"/>
            <w:vAlign w:val="center"/>
          </w:tcPr>
          <w:p w:rsidR="003B670C" w:rsidRPr="00992448" w:rsidRDefault="003B670C" w:rsidP="003B670C">
            <w:pPr>
              <w:pStyle w:val="TableParagraph"/>
              <w:ind w:left="10" w:right="141" w:hanging="10"/>
              <w:jc w:val="center"/>
              <w:rPr>
                <w:rFonts w:ascii="Times New Roman" w:hAnsi="Times New Roman" w:cs="Times New Roman"/>
                <w:sz w:val="16"/>
                <w:szCs w:val="16"/>
              </w:rPr>
            </w:pPr>
            <w:r w:rsidRPr="00992448">
              <w:rPr>
                <w:rFonts w:ascii="Times New Roman" w:hAnsi="Times New Roman" w:cs="Times New Roman"/>
                <w:sz w:val="16"/>
                <w:szCs w:val="16"/>
              </w:rPr>
              <w:t>Yüksek</w:t>
            </w:r>
          </w:p>
        </w:tc>
        <w:tc>
          <w:tcPr>
            <w:tcW w:w="1134" w:type="dxa"/>
            <w:vAlign w:val="center"/>
          </w:tcPr>
          <w:p w:rsidR="003B670C" w:rsidRPr="00992448" w:rsidRDefault="003B670C" w:rsidP="003B670C">
            <w:pPr>
              <w:pStyle w:val="TableParagraph"/>
              <w:ind w:left="162" w:right="154"/>
              <w:jc w:val="center"/>
              <w:rPr>
                <w:rFonts w:ascii="Times New Roman" w:hAnsi="Times New Roman" w:cs="Times New Roman"/>
                <w:sz w:val="16"/>
                <w:szCs w:val="16"/>
              </w:rPr>
            </w:pPr>
            <w:r w:rsidRPr="00992448">
              <w:rPr>
                <w:rFonts w:ascii="Times New Roman" w:hAnsi="Times New Roman" w:cs="Times New Roman"/>
                <w:sz w:val="16"/>
                <w:szCs w:val="16"/>
              </w:rPr>
              <w:t>Yüksek</w:t>
            </w:r>
          </w:p>
        </w:tc>
        <w:tc>
          <w:tcPr>
            <w:tcW w:w="992" w:type="dxa"/>
            <w:vAlign w:val="center"/>
          </w:tcPr>
          <w:p w:rsidR="003B670C" w:rsidRPr="00992448" w:rsidRDefault="003B670C" w:rsidP="003B670C">
            <w:pPr>
              <w:pStyle w:val="TableParagraph"/>
              <w:ind w:left="6"/>
              <w:jc w:val="center"/>
              <w:rPr>
                <w:rFonts w:ascii="Times New Roman" w:hAnsi="Times New Roman" w:cs="Times New Roman"/>
                <w:sz w:val="16"/>
                <w:szCs w:val="16"/>
              </w:rPr>
            </w:pPr>
            <w:proofErr w:type="gramStart"/>
            <w:r w:rsidRPr="00992448">
              <w:rPr>
                <w:rFonts w:ascii="Times New Roman" w:hAnsi="Times New Roman" w:cs="Times New Roman"/>
                <w:sz w:val="16"/>
                <w:szCs w:val="16"/>
              </w:rPr>
              <w:t>yüksek</w:t>
            </w:r>
            <w:proofErr w:type="gramEnd"/>
          </w:p>
        </w:tc>
      </w:tr>
      <w:tr w:rsidR="003B670C" w:rsidRPr="00992448" w:rsidTr="00251D69">
        <w:trPr>
          <w:trHeight w:val="805"/>
        </w:trPr>
        <w:tc>
          <w:tcPr>
            <w:tcW w:w="1559" w:type="dxa"/>
          </w:tcPr>
          <w:p w:rsidR="003B670C" w:rsidRPr="00992448" w:rsidRDefault="003B670C" w:rsidP="003B670C">
            <w:pPr>
              <w:pStyle w:val="TableParagraph"/>
              <w:ind w:left="287" w:right="274" w:firstLine="62"/>
              <w:jc w:val="both"/>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Doç.Dr.Arif</w:t>
            </w:r>
            <w:proofErr w:type="spellEnd"/>
            <w:proofErr w:type="gram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Bağbaşlıoğlu</w:t>
            </w:r>
            <w:proofErr w:type="spellEnd"/>
          </w:p>
        </w:tc>
        <w:tc>
          <w:tcPr>
            <w:tcW w:w="1134" w:type="dxa"/>
          </w:tcPr>
          <w:p w:rsidR="003B670C" w:rsidRPr="00992448" w:rsidRDefault="003B670C" w:rsidP="003B670C">
            <w:pPr>
              <w:pStyle w:val="TableParagraph"/>
              <w:spacing w:line="160" w:lineRule="exact"/>
              <w:ind w:left="95" w:right="85"/>
              <w:jc w:val="center"/>
              <w:rPr>
                <w:rFonts w:ascii="Times New Roman" w:hAnsi="Times New Roman" w:cs="Times New Roman"/>
                <w:sz w:val="16"/>
                <w:szCs w:val="16"/>
              </w:rPr>
            </w:pPr>
          </w:p>
          <w:p w:rsidR="003B670C" w:rsidRPr="00992448" w:rsidRDefault="003B670C" w:rsidP="003B670C">
            <w:pPr>
              <w:pStyle w:val="TableParagraph"/>
              <w:spacing w:line="160" w:lineRule="exact"/>
              <w:ind w:left="95" w:right="85"/>
              <w:jc w:val="center"/>
              <w:rPr>
                <w:rFonts w:ascii="Times New Roman" w:hAnsi="Times New Roman" w:cs="Times New Roman"/>
                <w:sz w:val="16"/>
                <w:szCs w:val="16"/>
              </w:rPr>
            </w:pPr>
            <w:r w:rsidRPr="00992448">
              <w:rPr>
                <w:rFonts w:ascii="Times New Roman" w:hAnsi="Times New Roman" w:cs="Times New Roman"/>
                <w:sz w:val="16"/>
                <w:szCs w:val="16"/>
              </w:rPr>
              <w:t>Gazi Üniv.2011</w:t>
            </w:r>
          </w:p>
        </w:tc>
        <w:tc>
          <w:tcPr>
            <w:tcW w:w="993" w:type="dxa"/>
          </w:tcPr>
          <w:p w:rsidR="003B670C" w:rsidRPr="00992448" w:rsidRDefault="003B670C" w:rsidP="003B670C">
            <w:pPr>
              <w:pStyle w:val="TableParagraph"/>
              <w:ind w:left="7"/>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850" w:type="dxa"/>
            <w:vAlign w:val="center"/>
          </w:tcPr>
          <w:p w:rsidR="003B670C" w:rsidRPr="00992448" w:rsidRDefault="003B670C" w:rsidP="003B670C">
            <w:pPr>
              <w:pStyle w:val="TableParagraph"/>
              <w:ind w:left="166" w:right="159"/>
              <w:jc w:val="center"/>
              <w:rPr>
                <w:rFonts w:ascii="Times New Roman" w:hAnsi="Times New Roman" w:cs="Times New Roman"/>
                <w:sz w:val="16"/>
                <w:szCs w:val="16"/>
              </w:rPr>
            </w:pPr>
            <w:r w:rsidRPr="00992448">
              <w:rPr>
                <w:rFonts w:ascii="Times New Roman" w:hAnsi="Times New Roman" w:cs="Times New Roman"/>
                <w:sz w:val="16"/>
                <w:szCs w:val="16"/>
              </w:rPr>
              <w:t>15</w:t>
            </w:r>
          </w:p>
        </w:tc>
        <w:tc>
          <w:tcPr>
            <w:tcW w:w="851" w:type="dxa"/>
            <w:vAlign w:val="center"/>
          </w:tcPr>
          <w:p w:rsidR="003B670C" w:rsidRPr="00992448" w:rsidRDefault="003B670C" w:rsidP="003B670C">
            <w:pPr>
              <w:pStyle w:val="TableParagraph"/>
              <w:ind w:left="109" w:right="100"/>
              <w:jc w:val="center"/>
              <w:rPr>
                <w:rFonts w:ascii="Times New Roman" w:hAnsi="Times New Roman" w:cs="Times New Roman"/>
                <w:sz w:val="16"/>
                <w:szCs w:val="16"/>
              </w:rPr>
            </w:pPr>
            <w:r w:rsidRPr="00992448">
              <w:rPr>
                <w:rFonts w:ascii="Times New Roman" w:hAnsi="Times New Roman" w:cs="Times New Roman"/>
                <w:sz w:val="16"/>
                <w:szCs w:val="16"/>
              </w:rPr>
              <w:t>1 yıl</w:t>
            </w:r>
          </w:p>
        </w:tc>
        <w:tc>
          <w:tcPr>
            <w:tcW w:w="850" w:type="dxa"/>
            <w:vAlign w:val="center"/>
          </w:tcPr>
          <w:p w:rsidR="003B670C" w:rsidRPr="00992448" w:rsidRDefault="003B670C" w:rsidP="003B670C">
            <w:pPr>
              <w:pStyle w:val="TableParagraph"/>
              <w:ind w:left="294" w:right="284"/>
              <w:jc w:val="center"/>
              <w:rPr>
                <w:rFonts w:ascii="Times New Roman" w:hAnsi="Times New Roman" w:cs="Times New Roman"/>
                <w:sz w:val="16"/>
                <w:szCs w:val="16"/>
              </w:rPr>
            </w:pPr>
            <w:r w:rsidRPr="00992448">
              <w:rPr>
                <w:rFonts w:ascii="Times New Roman" w:hAnsi="Times New Roman" w:cs="Times New Roman"/>
                <w:sz w:val="16"/>
                <w:szCs w:val="16"/>
              </w:rPr>
              <w:t>9</w:t>
            </w:r>
          </w:p>
        </w:tc>
        <w:tc>
          <w:tcPr>
            <w:tcW w:w="851" w:type="dxa"/>
            <w:vAlign w:val="center"/>
          </w:tcPr>
          <w:p w:rsidR="003B670C" w:rsidRPr="00992448" w:rsidRDefault="003B670C" w:rsidP="003B670C">
            <w:pPr>
              <w:pStyle w:val="TableParagraph"/>
              <w:ind w:left="10" w:right="141" w:hanging="10"/>
              <w:jc w:val="center"/>
              <w:rPr>
                <w:rFonts w:ascii="Times New Roman" w:hAnsi="Times New Roman" w:cs="Times New Roman"/>
                <w:sz w:val="16"/>
                <w:szCs w:val="16"/>
              </w:rPr>
            </w:pPr>
            <w:r w:rsidRPr="00992448">
              <w:rPr>
                <w:rFonts w:ascii="Times New Roman" w:hAnsi="Times New Roman" w:cs="Times New Roman"/>
                <w:sz w:val="16"/>
                <w:szCs w:val="16"/>
              </w:rPr>
              <w:t>Düşük</w:t>
            </w:r>
          </w:p>
        </w:tc>
        <w:tc>
          <w:tcPr>
            <w:tcW w:w="1134" w:type="dxa"/>
            <w:vAlign w:val="center"/>
          </w:tcPr>
          <w:p w:rsidR="003B670C" w:rsidRPr="00992448" w:rsidRDefault="003B670C" w:rsidP="003B670C">
            <w:pPr>
              <w:pStyle w:val="TableParagraph"/>
              <w:ind w:left="163" w:right="154"/>
              <w:jc w:val="center"/>
              <w:rPr>
                <w:rFonts w:ascii="Times New Roman" w:hAnsi="Times New Roman" w:cs="Times New Roman"/>
                <w:sz w:val="16"/>
                <w:szCs w:val="16"/>
              </w:rPr>
            </w:pPr>
            <w:r w:rsidRPr="00992448">
              <w:rPr>
                <w:rFonts w:ascii="Times New Roman" w:hAnsi="Times New Roman" w:cs="Times New Roman"/>
                <w:sz w:val="16"/>
                <w:szCs w:val="16"/>
              </w:rPr>
              <w:t>Orta</w:t>
            </w:r>
          </w:p>
        </w:tc>
        <w:tc>
          <w:tcPr>
            <w:tcW w:w="992" w:type="dxa"/>
            <w:vAlign w:val="center"/>
          </w:tcPr>
          <w:p w:rsidR="003B670C" w:rsidRPr="00992448" w:rsidRDefault="003B670C" w:rsidP="003B670C">
            <w:pPr>
              <w:pStyle w:val="TableParagraph"/>
              <w:ind w:left="85" w:right="79"/>
              <w:jc w:val="center"/>
              <w:rPr>
                <w:rFonts w:ascii="Times New Roman" w:hAnsi="Times New Roman" w:cs="Times New Roman"/>
                <w:sz w:val="16"/>
                <w:szCs w:val="16"/>
              </w:rPr>
            </w:pPr>
            <w:proofErr w:type="gramStart"/>
            <w:r w:rsidRPr="00992448">
              <w:rPr>
                <w:rFonts w:ascii="Times New Roman" w:hAnsi="Times New Roman" w:cs="Times New Roman"/>
                <w:sz w:val="16"/>
                <w:szCs w:val="16"/>
              </w:rPr>
              <w:t>orta</w:t>
            </w:r>
            <w:proofErr w:type="gramEnd"/>
          </w:p>
        </w:tc>
      </w:tr>
      <w:tr w:rsidR="003B670C" w:rsidRPr="00992448" w:rsidTr="00251D69">
        <w:trPr>
          <w:trHeight w:val="803"/>
        </w:trPr>
        <w:tc>
          <w:tcPr>
            <w:tcW w:w="1559" w:type="dxa"/>
          </w:tcPr>
          <w:p w:rsidR="003B670C" w:rsidRPr="00992448" w:rsidRDefault="003B670C" w:rsidP="003B670C">
            <w:pPr>
              <w:pStyle w:val="TableParagraph"/>
              <w:ind w:left="455" w:right="216" w:hanging="21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Doç.Dr.Kadir</w:t>
            </w:r>
            <w:proofErr w:type="spellEnd"/>
            <w:proofErr w:type="gram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Arslanboğa</w:t>
            </w:r>
            <w:proofErr w:type="spellEnd"/>
          </w:p>
        </w:tc>
        <w:tc>
          <w:tcPr>
            <w:tcW w:w="1134"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Doktora, İstanbul Ü. SBE</w:t>
            </w:r>
            <w:proofErr w:type="gramStart"/>
            <w:r w:rsidRPr="00992448">
              <w:rPr>
                <w:rFonts w:ascii="Times New Roman" w:hAnsi="Times New Roman" w:cs="Times New Roman"/>
                <w:sz w:val="16"/>
                <w:szCs w:val="16"/>
              </w:rPr>
              <w:t>.,</w:t>
            </w:r>
            <w:proofErr w:type="gramEnd"/>
            <w:r w:rsidRPr="00992448">
              <w:rPr>
                <w:rFonts w:ascii="Times New Roman" w:hAnsi="Times New Roman" w:cs="Times New Roman"/>
                <w:sz w:val="16"/>
                <w:szCs w:val="16"/>
              </w:rPr>
              <w:t>2012</w:t>
            </w:r>
          </w:p>
        </w:tc>
        <w:tc>
          <w:tcPr>
            <w:tcW w:w="993" w:type="dxa"/>
            <w:vAlign w:val="center"/>
          </w:tcPr>
          <w:p w:rsidR="003B670C" w:rsidRPr="00992448" w:rsidRDefault="003B670C" w:rsidP="003B670C">
            <w:pPr>
              <w:spacing w:line="231" w:lineRule="exact"/>
              <w:jc w:val="center"/>
              <w:rPr>
                <w:rFonts w:ascii="Times New Roman" w:hAnsi="Times New Roman" w:cs="Times New Roman"/>
                <w:sz w:val="16"/>
                <w:szCs w:val="16"/>
              </w:rPr>
            </w:pPr>
          </w:p>
        </w:tc>
        <w:tc>
          <w:tcPr>
            <w:tcW w:w="850"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11</w:t>
            </w:r>
          </w:p>
        </w:tc>
        <w:tc>
          <w:tcPr>
            <w:tcW w:w="851" w:type="dxa"/>
            <w:vAlign w:val="center"/>
          </w:tcPr>
          <w:p w:rsidR="003B670C" w:rsidRPr="00992448" w:rsidRDefault="003B670C" w:rsidP="003B670C">
            <w:pPr>
              <w:spacing w:line="206" w:lineRule="exact"/>
              <w:ind w:left="120"/>
              <w:jc w:val="center"/>
              <w:rPr>
                <w:rFonts w:ascii="Times New Roman" w:eastAsia="Arial" w:hAnsi="Times New Roman" w:cs="Times New Roman"/>
                <w:sz w:val="16"/>
                <w:szCs w:val="16"/>
              </w:rPr>
            </w:pPr>
            <w:r w:rsidRPr="00992448">
              <w:rPr>
                <w:rFonts w:ascii="Times New Roman" w:eastAsia="Arial" w:hAnsi="Times New Roman" w:cs="Times New Roman"/>
                <w:sz w:val="16"/>
                <w:szCs w:val="16"/>
              </w:rPr>
              <w:t>7</w:t>
            </w:r>
          </w:p>
        </w:tc>
        <w:tc>
          <w:tcPr>
            <w:tcW w:w="850" w:type="dxa"/>
            <w:vAlign w:val="center"/>
          </w:tcPr>
          <w:p w:rsidR="003B670C" w:rsidRPr="00992448" w:rsidRDefault="003B670C" w:rsidP="003B670C">
            <w:pPr>
              <w:spacing w:line="206" w:lineRule="exact"/>
              <w:ind w:left="140"/>
              <w:jc w:val="center"/>
              <w:rPr>
                <w:rFonts w:ascii="Times New Roman" w:eastAsia="Arial" w:hAnsi="Times New Roman" w:cs="Times New Roman"/>
                <w:sz w:val="16"/>
                <w:szCs w:val="16"/>
              </w:rPr>
            </w:pPr>
            <w:r w:rsidRPr="00992448">
              <w:rPr>
                <w:rFonts w:ascii="Times New Roman" w:eastAsia="Arial" w:hAnsi="Times New Roman" w:cs="Times New Roman"/>
                <w:sz w:val="16"/>
                <w:szCs w:val="16"/>
              </w:rPr>
              <w:t>8</w:t>
            </w:r>
          </w:p>
        </w:tc>
        <w:tc>
          <w:tcPr>
            <w:tcW w:w="851"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Yok</w:t>
            </w:r>
          </w:p>
        </w:tc>
        <w:tc>
          <w:tcPr>
            <w:tcW w:w="1134"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992"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w:t>
            </w:r>
          </w:p>
        </w:tc>
      </w:tr>
      <w:tr w:rsidR="003B670C" w:rsidRPr="00992448" w:rsidTr="00251D69">
        <w:trPr>
          <w:trHeight w:val="484"/>
        </w:trPr>
        <w:tc>
          <w:tcPr>
            <w:tcW w:w="1559" w:type="dxa"/>
          </w:tcPr>
          <w:p w:rsidR="003B670C" w:rsidRPr="00992448" w:rsidRDefault="003B670C" w:rsidP="003B670C">
            <w:pPr>
              <w:pStyle w:val="TableParagraph"/>
              <w:spacing w:before="75"/>
              <w:ind w:left="537" w:right="179" w:hanging="327"/>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Doç.Dr.Ali</w:t>
            </w:r>
            <w:proofErr w:type="spellEnd"/>
            <w:proofErr w:type="gramEnd"/>
            <w:r w:rsidRPr="00992448">
              <w:rPr>
                <w:rFonts w:ascii="Times New Roman" w:hAnsi="Times New Roman" w:cs="Times New Roman"/>
                <w:sz w:val="16"/>
                <w:szCs w:val="16"/>
              </w:rPr>
              <w:t xml:space="preserve"> Şahin Örnek</w:t>
            </w:r>
          </w:p>
        </w:tc>
        <w:tc>
          <w:tcPr>
            <w:tcW w:w="1134" w:type="dxa"/>
          </w:tcPr>
          <w:p w:rsidR="003B670C" w:rsidRPr="00992448" w:rsidRDefault="003B670C" w:rsidP="003B670C">
            <w:pPr>
              <w:pStyle w:val="TableParagraph"/>
              <w:spacing w:line="146" w:lineRule="exact"/>
              <w:ind w:left="95" w:right="85"/>
              <w:jc w:val="center"/>
              <w:rPr>
                <w:rFonts w:ascii="Times New Roman" w:hAnsi="Times New Roman" w:cs="Times New Roman"/>
                <w:sz w:val="16"/>
                <w:szCs w:val="16"/>
              </w:rPr>
            </w:pPr>
            <w:r w:rsidRPr="00992448">
              <w:rPr>
                <w:rFonts w:ascii="Times New Roman" w:hAnsi="Times New Roman" w:cs="Times New Roman"/>
                <w:sz w:val="16"/>
                <w:szCs w:val="16"/>
              </w:rPr>
              <w:t>Dokuz Eylül 2014</w:t>
            </w:r>
          </w:p>
        </w:tc>
        <w:tc>
          <w:tcPr>
            <w:tcW w:w="993" w:type="dxa"/>
          </w:tcPr>
          <w:p w:rsidR="003B670C" w:rsidRPr="00992448" w:rsidRDefault="003B670C" w:rsidP="003B670C">
            <w:pPr>
              <w:pStyle w:val="TableParagraph"/>
              <w:ind w:left="134" w:right="127"/>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850" w:type="dxa"/>
            <w:vAlign w:val="center"/>
          </w:tcPr>
          <w:p w:rsidR="003B670C" w:rsidRPr="00992448" w:rsidRDefault="003B670C" w:rsidP="003B670C">
            <w:pPr>
              <w:pStyle w:val="TableParagraph"/>
              <w:ind w:left="165" w:right="159"/>
              <w:jc w:val="center"/>
              <w:rPr>
                <w:rFonts w:ascii="Times New Roman" w:hAnsi="Times New Roman" w:cs="Times New Roman"/>
                <w:sz w:val="16"/>
                <w:szCs w:val="16"/>
              </w:rPr>
            </w:pPr>
            <w:r w:rsidRPr="00992448">
              <w:rPr>
                <w:rFonts w:ascii="Times New Roman" w:hAnsi="Times New Roman" w:cs="Times New Roman"/>
                <w:sz w:val="16"/>
                <w:szCs w:val="16"/>
              </w:rPr>
              <w:t>Kamu 25</w:t>
            </w:r>
          </w:p>
        </w:tc>
        <w:tc>
          <w:tcPr>
            <w:tcW w:w="851" w:type="dxa"/>
            <w:vAlign w:val="center"/>
          </w:tcPr>
          <w:p w:rsidR="003B670C" w:rsidRPr="00992448" w:rsidRDefault="003B670C" w:rsidP="003B670C">
            <w:pPr>
              <w:pStyle w:val="TableParagraph"/>
              <w:ind w:left="107" w:right="100"/>
              <w:jc w:val="center"/>
              <w:rPr>
                <w:rFonts w:ascii="Times New Roman" w:hAnsi="Times New Roman" w:cs="Times New Roman"/>
                <w:sz w:val="16"/>
                <w:szCs w:val="16"/>
              </w:rPr>
            </w:pPr>
            <w:r w:rsidRPr="00992448">
              <w:rPr>
                <w:rFonts w:ascii="Times New Roman" w:hAnsi="Times New Roman" w:cs="Times New Roman"/>
                <w:sz w:val="16"/>
                <w:szCs w:val="16"/>
              </w:rPr>
              <w:t>19</w:t>
            </w:r>
          </w:p>
        </w:tc>
        <w:tc>
          <w:tcPr>
            <w:tcW w:w="850" w:type="dxa"/>
            <w:vAlign w:val="center"/>
          </w:tcPr>
          <w:p w:rsidR="003B670C" w:rsidRPr="00992448" w:rsidRDefault="003B670C" w:rsidP="003B670C">
            <w:pPr>
              <w:pStyle w:val="TableParagraph"/>
              <w:ind w:left="8"/>
              <w:jc w:val="center"/>
              <w:rPr>
                <w:rFonts w:ascii="Times New Roman" w:hAnsi="Times New Roman" w:cs="Times New Roman"/>
                <w:sz w:val="16"/>
                <w:szCs w:val="16"/>
              </w:rPr>
            </w:pPr>
            <w:r w:rsidRPr="00992448">
              <w:rPr>
                <w:rFonts w:ascii="Times New Roman" w:hAnsi="Times New Roman" w:cs="Times New Roman"/>
                <w:sz w:val="16"/>
                <w:szCs w:val="16"/>
              </w:rPr>
              <w:t>14</w:t>
            </w:r>
          </w:p>
        </w:tc>
        <w:tc>
          <w:tcPr>
            <w:tcW w:w="851" w:type="dxa"/>
            <w:vAlign w:val="center"/>
          </w:tcPr>
          <w:p w:rsidR="003B670C" w:rsidRPr="00992448" w:rsidRDefault="003B670C" w:rsidP="003B670C">
            <w:pPr>
              <w:pStyle w:val="TableParagraph"/>
              <w:ind w:left="10" w:right="141" w:hanging="10"/>
              <w:jc w:val="center"/>
              <w:rPr>
                <w:rFonts w:ascii="Times New Roman" w:hAnsi="Times New Roman" w:cs="Times New Roman"/>
                <w:sz w:val="16"/>
                <w:szCs w:val="16"/>
              </w:rPr>
            </w:pPr>
            <w:r w:rsidRPr="00992448">
              <w:rPr>
                <w:rFonts w:ascii="Times New Roman" w:hAnsi="Times New Roman" w:cs="Times New Roman"/>
                <w:sz w:val="16"/>
                <w:szCs w:val="16"/>
              </w:rPr>
              <w:t>Orta</w:t>
            </w:r>
          </w:p>
        </w:tc>
        <w:tc>
          <w:tcPr>
            <w:tcW w:w="1134" w:type="dxa"/>
            <w:vAlign w:val="center"/>
          </w:tcPr>
          <w:p w:rsidR="003B670C" w:rsidRPr="00992448" w:rsidRDefault="003B670C" w:rsidP="003B670C">
            <w:pPr>
              <w:pStyle w:val="TableParagraph"/>
              <w:ind w:left="162" w:right="154"/>
              <w:jc w:val="center"/>
              <w:rPr>
                <w:rFonts w:ascii="Times New Roman" w:hAnsi="Times New Roman" w:cs="Times New Roman"/>
                <w:sz w:val="16"/>
                <w:szCs w:val="16"/>
              </w:rPr>
            </w:pPr>
            <w:r w:rsidRPr="00992448">
              <w:rPr>
                <w:rFonts w:ascii="Times New Roman" w:hAnsi="Times New Roman" w:cs="Times New Roman"/>
                <w:sz w:val="16"/>
                <w:szCs w:val="16"/>
              </w:rPr>
              <w:t>Yüksek</w:t>
            </w:r>
          </w:p>
        </w:tc>
        <w:tc>
          <w:tcPr>
            <w:tcW w:w="992" w:type="dxa"/>
            <w:vAlign w:val="center"/>
          </w:tcPr>
          <w:p w:rsidR="003B670C" w:rsidRPr="00992448" w:rsidRDefault="003B670C" w:rsidP="003B670C">
            <w:pPr>
              <w:pStyle w:val="TableParagraph"/>
              <w:ind w:left="85" w:right="79"/>
              <w:jc w:val="center"/>
              <w:rPr>
                <w:rFonts w:ascii="Times New Roman" w:hAnsi="Times New Roman" w:cs="Times New Roman"/>
                <w:sz w:val="16"/>
                <w:szCs w:val="16"/>
              </w:rPr>
            </w:pPr>
            <w:r w:rsidRPr="00992448">
              <w:rPr>
                <w:rFonts w:ascii="Times New Roman" w:hAnsi="Times New Roman" w:cs="Times New Roman"/>
                <w:sz w:val="16"/>
                <w:szCs w:val="16"/>
              </w:rPr>
              <w:t>Yüksek</w:t>
            </w:r>
          </w:p>
        </w:tc>
      </w:tr>
      <w:tr w:rsidR="003B670C" w:rsidRPr="00992448" w:rsidTr="00251D69">
        <w:trPr>
          <w:trHeight w:val="642"/>
        </w:trPr>
        <w:tc>
          <w:tcPr>
            <w:tcW w:w="1559" w:type="dxa"/>
          </w:tcPr>
          <w:p w:rsidR="003B670C" w:rsidRPr="00992448" w:rsidRDefault="003B670C" w:rsidP="003B670C">
            <w:pPr>
              <w:pStyle w:val="TableParagraph"/>
              <w:ind w:left="199" w:firstLine="124"/>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Doç.Dr.Ümran</w:t>
            </w:r>
            <w:proofErr w:type="spellEnd"/>
            <w:proofErr w:type="gramEnd"/>
            <w:r w:rsidRPr="00992448">
              <w:rPr>
                <w:rFonts w:ascii="Times New Roman" w:hAnsi="Times New Roman" w:cs="Times New Roman"/>
                <w:sz w:val="16"/>
                <w:szCs w:val="16"/>
              </w:rPr>
              <w:t xml:space="preserve"> Şengül</w:t>
            </w:r>
          </w:p>
        </w:tc>
        <w:tc>
          <w:tcPr>
            <w:tcW w:w="1134" w:type="dxa"/>
          </w:tcPr>
          <w:p w:rsidR="003B670C" w:rsidRPr="00992448" w:rsidRDefault="003B670C" w:rsidP="003B670C">
            <w:pPr>
              <w:adjustRightInd w:val="0"/>
              <w:jc w:val="center"/>
              <w:rPr>
                <w:rFonts w:ascii="Times New Roman" w:eastAsiaTheme="minorEastAsia" w:hAnsi="Times New Roman" w:cs="Times New Roman"/>
                <w:sz w:val="16"/>
                <w:szCs w:val="16"/>
                <w:lang w:eastAsia="tr-TR"/>
              </w:rPr>
            </w:pPr>
            <w:r w:rsidRPr="00992448">
              <w:rPr>
                <w:rFonts w:ascii="Times New Roman" w:eastAsiaTheme="minorEastAsia" w:hAnsi="Times New Roman" w:cs="Times New Roman"/>
                <w:sz w:val="16"/>
                <w:szCs w:val="16"/>
                <w:lang w:eastAsia="tr-TR"/>
              </w:rPr>
              <w:t>Doktora,</w:t>
            </w:r>
            <w:r w:rsidRPr="00992448">
              <w:rPr>
                <w:rFonts w:ascii="Times New Roman" w:eastAsiaTheme="minorEastAsia" w:hAnsi="Times New Roman" w:cs="Times New Roman"/>
                <w:sz w:val="16"/>
                <w:szCs w:val="16"/>
                <w:lang w:eastAsia="tr-TR"/>
              </w:rPr>
              <w:br/>
              <w:t xml:space="preserve">Atatürk Ü. </w:t>
            </w:r>
            <w:r w:rsidRPr="00992448">
              <w:rPr>
                <w:rFonts w:ascii="Times New Roman" w:eastAsiaTheme="minorEastAsia" w:hAnsi="Times New Roman" w:cs="Times New Roman"/>
                <w:sz w:val="16"/>
                <w:szCs w:val="16"/>
                <w:lang w:eastAsia="tr-TR"/>
              </w:rPr>
              <w:br/>
              <w:t>2010</w:t>
            </w:r>
          </w:p>
        </w:tc>
        <w:tc>
          <w:tcPr>
            <w:tcW w:w="993" w:type="dxa"/>
          </w:tcPr>
          <w:p w:rsidR="003B670C" w:rsidRPr="00992448" w:rsidRDefault="003B670C" w:rsidP="003B670C">
            <w:pPr>
              <w:adjustRightInd w:val="0"/>
              <w:rPr>
                <w:rFonts w:ascii="Times New Roman" w:eastAsiaTheme="minorEastAsia" w:hAnsi="Times New Roman" w:cs="Times New Roman"/>
                <w:sz w:val="16"/>
                <w:szCs w:val="16"/>
                <w:lang w:eastAsia="tr-TR"/>
              </w:rPr>
            </w:pPr>
            <w:r w:rsidRPr="00992448">
              <w:rPr>
                <w:rFonts w:ascii="Times New Roman" w:eastAsiaTheme="minorEastAsia" w:hAnsi="Times New Roman" w:cs="Times New Roman"/>
                <w:sz w:val="16"/>
                <w:szCs w:val="16"/>
                <w:lang w:eastAsia="tr-TR"/>
              </w:rPr>
              <w:t> </w:t>
            </w:r>
          </w:p>
        </w:tc>
        <w:tc>
          <w:tcPr>
            <w:tcW w:w="850" w:type="dxa"/>
            <w:vAlign w:val="center"/>
          </w:tcPr>
          <w:p w:rsidR="003B670C" w:rsidRPr="00992448" w:rsidRDefault="003B670C" w:rsidP="003B670C">
            <w:pPr>
              <w:adjustRightInd w:val="0"/>
              <w:jc w:val="center"/>
              <w:rPr>
                <w:rFonts w:ascii="Times New Roman" w:eastAsiaTheme="minorEastAsia" w:hAnsi="Times New Roman" w:cs="Times New Roman"/>
                <w:sz w:val="16"/>
                <w:szCs w:val="16"/>
                <w:lang w:eastAsia="tr-TR"/>
              </w:rPr>
            </w:pPr>
            <w:r w:rsidRPr="00992448">
              <w:rPr>
                <w:rFonts w:ascii="Times New Roman" w:eastAsiaTheme="minorEastAsia" w:hAnsi="Times New Roman" w:cs="Times New Roman"/>
                <w:sz w:val="16"/>
                <w:szCs w:val="16"/>
                <w:lang w:eastAsia="tr-TR"/>
              </w:rPr>
              <w:t>22</w:t>
            </w:r>
          </w:p>
        </w:tc>
        <w:tc>
          <w:tcPr>
            <w:tcW w:w="851" w:type="dxa"/>
            <w:vAlign w:val="center"/>
          </w:tcPr>
          <w:p w:rsidR="003B670C" w:rsidRPr="00992448" w:rsidRDefault="003B670C" w:rsidP="003B670C">
            <w:pPr>
              <w:adjustRightInd w:val="0"/>
              <w:jc w:val="center"/>
              <w:rPr>
                <w:rFonts w:ascii="Times New Roman" w:eastAsiaTheme="minorEastAsia" w:hAnsi="Times New Roman" w:cs="Times New Roman"/>
                <w:sz w:val="16"/>
                <w:szCs w:val="16"/>
                <w:lang w:eastAsia="tr-TR"/>
              </w:rPr>
            </w:pPr>
          </w:p>
        </w:tc>
        <w:tc>
          <w:tcPr>
            <w:tcW w:w="850" w:type="dxa"/>
            <w:vAlign w:val="center"/>
          </w:tcPr>
          <w:p w:rsidR="003B670C" w:rsidRPr="00992448" w:rsidRDefault="003B670C" w:rsidP="003B670C">
            <w:pPr>
              <w:adjustRightInd w:val="0"/>
              <w:jc w:val="center"/>
              <w:rPr>
                <w:rFonts w:ascii="Times New Roman" w:eastAsiaTheme="minorEastAsia" w:hAnsi="Times New Roman" w:cs="Times New Roman"/>
                <w:sz w:val="16"/>
                <w:szCs w:val="16"/>
                <w:lang w:eastAsia="tr-TR"/>
              </w:rPr>
            </w:pPr>
            <w:r w:rsidRPr="00992448">
              <w:rPr>
                <w:rFonts w:ascii="Times New Roman" w:eastAsiaTheme="minorEastAsia" w:hAnsi="Times New Roman" w:cs="Times New Roman"/>
                <w:sz w:val="16"/>
                <w:szCs w:val="16"/>
                <w:lang w:eastAsia="tr-TR"/>
              </w:rPr>
              <w:t>17</w:t>
            </w:r>
          </w:p>
        </w:tc>
        <w:tc>
          <w:tcPr>
            <w:tcW w:w="851" w:type="dxa"/>
            <w:vAlign w:val="center"/>
          </w:tcPr>
          <w:p w:rsidR="003B670C" w:rsidRPr="00992448" w:rsidRDefault="003B670C" w:rsidP="003B670C">
            <w:pPr>
              <w:adjustRightInd w:val="0"/>
              <w:ind w:left="10" w:right="141" w:hanging="10"/>
              <w:jc w:val="center"/>
              <w:rPr>
                <w:rFonts w:ascii="Times New Roman" w:eastAsiaTheme="minorEastAsia" w:hAnsi="Times New Roman" w:cs="Times New Roman"/>
                <w:sz w:val="16"/>
                <w:szCs w:val="16"/>
                <w:lang w:eastAsia="tr-TR"/>
              </w:rPr>
            </w:pPr>
            <w:r w:rsidRPr="00992448">
              <w:rPr>
                <w:rFonts w:ascii="Times New Roman" w:eastAsiaTheme="minorEastAsia" w:hAnsi="Times New Roman" w:cs="Times New Roman"/>
                <w:sz w:val="16"/>
                <w:szCs w:val="16"/>
                <w:lang w:eastAsia="tr-TR"/>
              </w:rPr>
              <w:t>Yok</w:t>
            </w:r>
          </w:p>
        </w:tc>
        <w:tc>
          <w:tcPr>
            <w:tcW w:w="1134" w:type="dxa"/>
            <w:vAlign w:val="center"/>
          </w:tcPr>
          <w:p w:rsidR="003B670C" w:rsidRPr="00992448" w:rsidRDefault="003B670C" w:rsidP="003B670C">
            <w:pPr>
              <w:adjustRightInd w:val="0"/>
              <w:jc w:val="center"/>
              <w:rPr>
                <w:rFonts w:ascii="Times New Roman" w:eastAsiaTheme="minorEastAsia" w:hAnsi="Times New Roman" w:cs="Times New Roman"/>
                <w:sz w:val="16"/>
                <w:szCs w:val="16"/>
                <w:lang w:eastAsia="tr-TR"/>
              </w:rPr>
            </w:pPr>
            <w:r w:rsidRPr="00992448">
              <w:rPr>
                <w:rFonts w:ascii="Times New Roman" w:eastAsiaTheme="minorEastAsia" w:hAnsi="Times New Roman" w:cs="Times New Roman"/>
                <w:sz w:val="16"/>
                <w:szCs w:val="16"/>
                <w:lang w:eastAsia="tr-TR"/>
              </w:rPr>
              <w:t>Orta</w:t>
            </w:r>
          </w:p>
        </w:tc>
        <w:tc>
          <w:tcPr>
            <w:tcW w:w="992" w:type="dxa"/>
            <w:vAlign w:val="center"/>
          </w:tcPr>
          <w:p w:rsidR="003B670C" w:rsidRPr="00992448" w:rsidRDefault="003B670C" w:rsidP="003B670C">
            <w:pPr>
              <w:adjustRightInd w:val="0"/>
              <w:jc w:val="center"/>
              <w:rPr>
                <w:rFonts w:ascii="Times New Roman" w:eastAsiaTheme="minorEastAsia" w:hAnsi="Times New Roman" w:cs="Times New Roman"/>
                <w:sz w:val="16"/>
                <w:szCs w:val="16"/>
                <w:lang w:eastAsia="tr-TR"/>
              </w:rPr>
            </w:pPr>
            <w:r w:rsidRPr="00992448">
              <w:rPr>
                <w:rFonts w:ascii="Times New Roman" w:eastAsiaTheme="minorEastAsia" w:hAnsi="Times New Roman" w:cs="Times New Roman"/>
                <w:sz w:val="16"/>
                <w:szCs w:val="16"/>
                <w:lang w:eastAsia="tr-TR"/>
              </w:rPr>
              <w:t>Yüksek</w:t>
            </w:r>
          </w:p>
        </w:tc>
      </w:tr>
      <w:tr w:rsidR="003B670C" w:rsidRPr="00992448" w:rsidTr="00251D69">
        <w:trPr>
          <w:trHeight w:val="645"/>
        </w:trPr>
        <w:tc>
          <w:tcPr>
            <w:tcW w:w="1559" w:type="dxa"/>
          </w:tcPr>
          <w:p w:rsidR="003B670C" w:rsidRPr="00992448" w:rsidRDefault="003B670C" w:rsidP="003B670C">
            <w:pPr>
              <w:pStyle w:val="TableParagraph"/>
              <w:ind w:left="575" w:right="257" w:hanging="288"/>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Doç.Dr.Ahmet</w:t>
            </w:r>
            <w:proofErr w:type="spellEnd"/>
            <w:proofErr w:type="gramEnd"/>
            <w:r w:rsidRPr="00992448">
              <w:rPr>
                <w:rFonts w:ascii="Times New Roman" w:hAnsi="Times New Roman" w:cs="Times New Roman"/>
                <w:sz w:val="16"/>
                <w:szCs w:val="16"/>
              </w:rPr>
              <w:t xml:space="preserve"> Tunç</w:t>
            </w:r>
          </w:p>
        </w:tc>
        <w:tc>
          <w:tcPr>
            <w:tcW w:w="1134" w:type="dxa"/>
          </w:tcPr>
          <w:p w:rsidR="003B670C" w:rsidRPr="00992448" w:rsidRDefault="003B670C" w:rsidP="003B670C">
            <w:pPr>
              <w:pStyle w:val="TableParagraph"/>
              <w:spacing w:before="75"/>
              <w:ind w:left="235" w:right="224" w:hanging="2"/>
              <w:jc w:val="center"/>
              <w:rPr>
                <w:rFonts w:ascii="Times New Roman" w:hAnsi="Times New Roman" w:cs="Times New Roman"/>
                <w:sz w:val="16"/>
                <w:szCs w:val="16"/>
              </w:rPr>
            </w:pPr>
            <w:r w:rsidRPr="00992448">
              <w:rPr>
                <w:rFonts w:ascii="Times New Roman" w:hAnsi="Times New Roman" w:cs="Times New Roman"/>
                <w:sz w:val="16"/>
                <w:szCs w:val="16"/>
              </w:rPr>
              <w:t>İnönü Ü. 2013</w:t>
            </w:r>
          </w:p>
        </w:tc>
        <w:tc>
          <w:tcPr>
            <w:tcW w:w="993" w:type="dxa"/>
          </w:tcPr>
          <w:p w:rsidR="003B670C" w:rsidRPr="00992448" w:rsidRDefault="003B670C" w:rsidP="003B670C">
            <w:pPr>
              <w:pStyle w:val="TableParagraph"/>
              <w:spacing w:line="160" w:lineRule="atLeast"/>
              <w:ind w:left="158" w:right="147" w:hanging="3"/>
              <w:jc w:val="center"/>
              <w:rPr>
                <w:rFonts w:ascii="Times New Roman" w:hAnsi="Times New Roman" w:cs="Times New Roman"/>
                <w:sz w:val="16"/>
                <w:szCs w:val="16"/>
              </w:rPr>
            </w:pPr>
          </w:p>
        </w:tc>
        <w:tc>
          <w:tcPr>
            <w:tcW w:w="850" w:type="dxa"/>
            <w:vAlign w:val="center"/>
          </w:tcPr>
          <w:p w:rsidR="003B670C" w:rsidRPr="00992448" w:rsidRDefault="003B670C" w:rsidP="003B670C">
            <w:pPr>
              <w:pStyle w:val="TableParagraph"/>
              <w:ind w:left="9"/>
              <w:jc w:val="center"/>
              <w:rPr>
                <w:rFonts w:ascii="Times New Roman" w:hAnsi="Times New Roman" w:cs="Times New Roman"/>
                <w:sz w:val="16"/>
                <w:szCs w:val="16"/>
              </w:rPr>
            </w:pPr>
            <w:r w:rsidRPr="00992448">
              <w:rPr>
                <w:rFonts w:ascii="Times New Roman" w:hAnsi="Times New Roman" w:cs="Times New Roman"/>
                <w:sz w:val="16"/>
                <w:szCs w:val="16"/>
              </w:rPr>
              <w:t xml:space="preserve">Kamu </w:t>
            </w:r>
          </w:p>
          <w:p w:rsidR="003B670C" w:rsidRPr="00992448" w:rsidRDefault="003B670C" w:rsidP="003B670C">
            <w:pPr>
              <w:pStyle w:val="TableParagraph"/>
              <w:ind w:left="9"/>
              <w:jc w:val="center"/>
              <w:rPr>
                <w:rFonts w:ascii="Times New Roman" w:hAnsi="Times New Roman" w:cs="Times New Roman"/>
                <w:sz w:val="16"/>
                <w:szCs w:val="16"/>
              </w:rPr>
            </w:pPr>
            <w:r w:rsidRPr="00992448">
              <w:rPr>
                <w:rFonts w:ascii="Times New Roman" w:hAnsi="Times New Roman" w:cs="Times New Roman"/>
                <w:sz w:val="16"/>
                <w:szCs w:val="16"/>
              </w:rPr>
              <w:t>12</w:t>
            </w:r>
          </w:p>
        </w:tc>
        <w:tc>
          <w:tcPr>
            <w:tcW w:w="851" w:type="dxa"/>
            <w:vAlign w:val="center"/>
          </w:tcPr>
          <w:p w:rsidR="003B670C" w:rsidRPr="00992448" w:rsidRDefault="003B670C" w:rsidP="003B670C">
            <w:pPr>
              <w:pStyle w:val="TableParagraph"/>
              <w:ind w:left="10"/>
              <w:jc w:val="center"/>
              <w:rPr>
                <w:rFonts w:ascii="Times New Roman" w:hAnsi="Times New Roman" w:cs="Times New Roman"/>
                <w:sz w:val="16"/>
                <w:szCs w:val="16"/>
              </w:rPr>
            </w:pPr>
            <w:r w:rsidRPr="00992448">
              <w:rPr>
                <w:rFonts w:ascii="Times New Roman" w:hAnsi="Times New Roman" w:cs="Times New Roman"/>
                <w:sz w:val="16"/>
                <w:szCs w:val="16"/>
              </w:rPr>
              <w:t>1 ay</w:t>
            </w:r>
          </w:p>
        </w:tc>
        <w:tc>
          <w:tcPr>
            <w:tcW w:w="850" w:type="dxa"/>
            <w:vAlign w:val="center"/>
          </w:tcPr>
          <w:p w:rsidR="003B670C" w:rsidRPr="00992448" w:rsidRDefault="003B670C" w:rsidP="003B670C">
            <w:pPr>
              <w:pStyle w:val="TableParagraph"/>
              <w:ind w:left="8"/>
              <w:jc w:val="center"/>
              <w:rPr>
                <w:rFonts w:ascii="Times New Roman" w:hAnsi="Times New Roman" w:cs="Times New Roman"/>
                <w:sz w:val="16"/>
                <w:szCs w:val="16"/>
              </w:rPr>
            </w:pPr>
            <w:r w:rsidRPr="00992448">
              <w:rPr>
                <w:rFonts w:ascii="Times New Roman" w:hAnsi="Times New Roman" w:cs="Times New Roman"/>
                <w:sz w:val="16"/>
                <w:szCs w:val="16"/>
              </w:rPr>
              <w:t>6</w:t>
            </w:r>
          </w:p>
        </w:tc>
        <w:tc>
          <w:tcPr>
            <w:tcW w:w="851" w:type="dxa"/>
            <w:vAlign w:val="center"/>
          </w:tcPr>
          <w:p w:rsidR="003B670C" w:rsidRPr="00992448" w:rsidRDefault="003B670C" w:rsidP="003B670C">
            <w:pPr>
              <w:pStyle w:val="TableParagraph"/>
              <w:ind w:left="10" w:right="141" w:hanging="10"/>
              <w:jc w:val="center"/>
              <w:rPr>
                <w:rFonts w:ascii="Times New Roman" w:hAnsi="Times New Roman" w:cs="Times New Roman"/>
                <w:sz w:val="16"/>
                <w:szCs w:val="16"/>
              </w:rPr>
            </w:pPr>
            <w:r w:rsidRPr="00992448">
              <w:rPr>
                <w:rFonts w:ascii="Times New Roman" w:hAnsi="Times New Roman" w:cs="Times New Roman"/>
                <w:sz w:val="16"/>
                <w:szCs w:val="16"/>
              </w:rPr>
              <w:t>Yüksek</w:t>
            </w:r>
          </w:p>
        </w:tc>
        <w:tc>
          <w:tcPr>
            <w:tcW w:w="1134" w:type="dxa"/>
            <w:vAlign w:val="center"/>
          </w:tcPr>
          <w:p w:rsidR="003B670C" w:rsidRPr="00992448" w:rsidRDefault="003B670C" w:rsidP="003B670C">
            <w:pPr>
              <w:pStyle w:val="TableParagraph"/>
              <w:ind w:left="162" w:right="154"/>
              <w:jc w:val="center"/>
              <w:rPr>
                <w:rFonts w:ascii="Times New Roman" w:hAnsi="Times New Roman" w:cs="Times New Roman"/>
                <w:sz w:val="16"/>
                <w:szCs w:val="16"/>
              </w:rPr>
            </w:pPr>
            <w:r w:rsidRPr="00992448">
              <w:rPr>
                <w:rFonts w:ascii="Times New Roman" w:hAnsi="Times New Roman" w:cs="Times New Roman"/>
                <w:sz w:val="16"/>
                <w:szCs w:val="16"/>
              </w:rPr>
              <w:t>Yüksek</w:t>
            </w:r>
          </w:p>
        </w:tc>
        <w:tc>
          <w:tcPr>
            <w:tcW w:w="992" w:type="dxa"/>
            <w:vAlign w:val="center"/>
          </w:tcPr>
          <w:p w:rsidR="003B670C" w:rsidRPr="00992448" w:rsidRDefault="003B670C" w:rsidP="003B670C">
            <w:pPr>
              <w:pStyle w:val="TableParagraph"/>
              <w:ind w:left="6"/>
              <w:jc w:val="center"/>
              <w:rPr>
                <w:rFonts w:ascii="Times New Roman" w:hAnsi="Times New Roman" w:cs="Times New Roman"/>
                <w:sz w:val="16"/>
                <w:szCs w:val="16"/>
              </w:rPr>
            </w:pPr>
            <w:proofErr w:type="gramStart"/>
            <w:r w:rsidRPr="00992448">
              <w:rPr>
                <w:rFonts w:ascii="Times New Roman" w:hAnsi="Times New Roman" w:cs="Times New Roman"/>
                <w:sz w:val="16"/>
                <w:szCs w:val="16"/>
              </w:rPr>
              <w:t>yüksek</w:t>
            </w:r>
            <w:proofErr w:type="gramEnd"/>
          </w:p>
        </w:tc>
      </w:tr>
      <w:tr w:rsidR="003B670C" w:rsidRPr="00992448" w:rsidTr="00251D69">
        <w:trPr>
          <w:trHeight w:val="642"/>
        </w:trPr>
        <w:tc>
          <w:tcPr>
            <w:tcW w:w="1559" w:type="dxa"/>
          </w:tcPr>
          <w:p w:rsidR="003B670C" w:rsidRPr="00992448" w:rsidRDefault="003B670C" w:rsidP="003B670C">
            <w:pPr>
              <w:pStyle w:val="TableParagraph"/>
              <w:ind w:left="419" w:right="302" w:hanging="84"/>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.Tuğba</w:t>
            </w:r>
            <w:proofErr w:type="spell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Bağbaşlıoğlu</w:t>
            </w:r>
            <w:proofErr w:type="spellEnd"/>
          </w:p>
        </w:tc>
        <w:tc>
          <w:tcPr>
            <w:tcW w:w="1134" w:type="dxa"/>
          </w:tcPr>
          <w:p w:rsidR="003B670C" w:rsidRPr="00992448" w:rsidRDefault="003B670C" w:rsidP="003B670C">
            <w:pPr>
              <w:pStyle w:val="TableParagraph"/>
              <w:spacing w:before="75"/>
              <w:ind w:left="216" w:right="204" w:hanging="1"/>
              <w:jc w:val="center"/>
              <w:rPr>
                <w:rFonts w:ascii="Times New Roman" w:hAnsi="Times New Roman" w:cs="Times New Roman"/>
                <w:sz w:val="16"/>
                <w:szCs w:val="16"/>
              </w:rPr>
            </w:pPr>
            <w:r w:rsidRPr="00992448">
              <w:rPr>
                <w:rFonts w:ascii="Times New Roman" w:hAnsi="Times New Roman" w:cs="Times New Roman"/>
                <w:sz w:val="16"/>
                <w:szCs w:val="16"/>
              </w:rPr>
              <w:t>Gazi Ü. 2015</w:t>
            </w:r>
          </w:p>
        </w:tc>
        <w:tc>
          <w:tcPr>
            <w:tcW w:w="993" w:type="dxa"/>
          </w:tcPr>
          <w:p w:rsidR="003B670C" w:rsidRPr="00992448" w:rsidRDefault="003B670C" w:rsidP="003B670C">
            <w:pPr>
              <w:pStyle w:val="TableParagraph"/>
              <w:spacing w:line="160" w:lineRule="atLeast"/>
              <w:ind w:left="129" w:right="120" w:hanging="1"/>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850" w:type="dxa"/>
            <w:vAlign w:val="center"/>
          </w:tcPr>
          <w:p w:rsidR="003B670C" w:rsidRPr="00992448" w:rsidRDefault="003B670C" w:rsidP="003B670C">
            <w:pPr>
              <w:pStyle w:val="TableParagraph"/>
              <w:ind w:left="165" w:right="159"/>
              <w:jc w:val="center"/>
              <w:rPr>
                <w:rFonts w:ascii="Times New Roman" w:hAnsi="Times New Roman" w:cs="Times New Roman"/>
                <w:sz w:val="16"/>
                <w:szCs w:val="16"/>
              </w:rPr>
            </w:pPr>
            <w:r w:rsidRPr="00992448">
              <w:rPr>
                <w:rFonts w:ascii="Times New Roman" w:hAnsi="Times New Roman" w:cs="Times New Roman"/>
                <w:sz w:val="16"/>
                <w:szCs w:val="16"/>
              </w:rPr>
              <w:t>12</w:t>
            </w:r>
          </w:p>
        </w:tc>
        <w:tc>
          <w:tcPr>
            <w:tcW w:w="851" w:type="dxa"/>
            <w:vAlign w:val="center"/>
          </w:tcPr>
          <w:p w:rsidR="003B670C" w:rsidRPr="00992448" w:rsidRDefault="003B670C" w:rsidP="003B670C">
            <w:pPr>
              <w:pStyle w:val="TableParagraph"/>
              <w:ind w:left="107" w:right="100"/>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850" w:type="dxa"/>
            <w:vAlign w:val="center"/>
          </w:tcPr>
          <w:p w:rsidR="003B670C" w:rsidRPr="00992448" w:rsidRDefault="003B670C" w:rsidP="003B670C">
            <w:pPr>
              <w:pStyle w:val="TableParagraph"/>
              <w:ind w:left="8"/>
              <w:jc w:val="center"/>
              <w:rPr>
                <w:rFonts w:ascii="Times New Roman" w:hAnsi="Times New Roman" w:cs="Times New Roman"/>
                <w:sz w:val="16"/>
                <w:szCs w:val="16"/>
              </w:rPr>
            </w:pPr>
            <w:r w:rsidRPr="00992448">
              <w:rPr>
                <w:rFonts w:ascii="Times New Roman" w:hAnsi="Times New Roman" w:cs="Times New Roman"/>
                <w:sz w:val="16"/>
                <w:szCs w:val="16"/>
              </w:rPr>
              <w:t>4</w:t>
            </w:r>
          </w:p>
        </w:tc>
        <w:tc>
          <w:tcPr>
            <w:tcW w:w="851" w:type="dxa"/>
            <w:vAlign w:val="center"/>
          </w:tcPr>
          <w:p w:rsidR="003B670C" w:rsidRPr="00992448" w:rsidRDefault="003B670C" w:rsidP="003B670C">
            <w:pPr>
              <w:pStyle w:val="TableParagraph"/>
              <w:ind w:left="10" w:right="141" w:hanging="10"/>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1134" w:type="dxa"/>
            <w:vAlign w:val="center"/>
          </w:tcPr>
          <w:p w:rsidR="003B670C" w:rsidRPr="00992448" w:rsidRDefault="003B670C" w:rsidP="003B670C">
            <w:pPr>
              <w:pStyle w:val="TableParagraph"/>
              <w:ind w:left="12"/>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992" w:type="dxa"/>
            <w:vAlign w:val="center"/>
          </w:tcPr>
          <w:p w:rsidR="003B670C" w:rsidRPr="00992448" w:rsidRDefault="003B670C" w:rsidP="003B670C">
            <w:pPr>
              <w:pStyle w:val="TableParagraph"/>
              <w:ind w:left="8"/>
              <w:jc w:val="center"/>
              <w:rPr>
                <w:rFonts w:ascii="Times New Roman" w:hAnsi="Times New Roman" w:cs="Times New Roman"/>
                <w:sz w:val="16"/>
                <w:szCs w:val="16"/>
              </w:rPr>
            </w:pPr>
            <w:proofErr w:type="gramStart"/>
            <w:r w:rsidRPr="00992448">
              <w:rPr>
                <w:rFonts w:ascii="Times New Roman" w:hAnsi="Times New Roman" w:cs="Times New Roman"/>
                <w:sz w:val="16"/>
                <w:szCs w:val="16"/>
              </w:rPr>
              <w:t>orta</w:t>
            </w:r>
            <w:proofErr w:type="gramEnd"/>
          </w:p>
        </w:tc>
      </w:tr>
      <w:tr w:rsidR="003B670C" w:rsidRPr="00992448" w:rsidTr="00251D69">
        <w:trPr>
          <w:trHeight w:val="806"/>
        </w:trPr>
        <w:tc>
          <w:tcPr>
            <w:tcW w:w="1559" w:type="dxa"/>
          </w:tcPr>
          <w:p w:rsidR="003B670C" w:rsidRPr="00992448" w:rsidRDefault="003B670C" w:rsidP="003B670C">
            <w:pPr>
              <w:pStyle w:val="TableParagraph"/>
              <w:ind w:left="525" w:right="312" w:hanging="180"/>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lastRenderedPageBreak/>
              <w:t>Dr.Öğr.Ü</w:t>
            </w:r>
            <w:proofErr w:type="gramEnd"/>
            <w:r w:rsidRPr="00992448">
              <w:rPr>
                <w:rFonts w:ascii="Times New Roman" w:hAnsi="Times New Roman" w:cs="Times New Roman"/>
                <w:sz w:val="16"/>
                <w:szCs w:val="16"/>
              </w:rPr>
              <w:t>.Melike</w:t>
            </w:r>
            <w:proofErr w:type="spellEnd"/>
            <w:r w:rsidRPr="00992448">
              <w:rPr>
                <w:rFonts w:ascii="Times New Roman" w:hAnsi="Times New Roman" w:cs="Times New Roman"/>
                <w:sz w:val="16"/>
                <w:szCs w:val="16"/>
              </w:rPr>
              <w:t xml:space="preserve"> Erdoğan</w:t>
            </w:r>
          </w:p>
        </w:tc>
        <w:tc>
          <w:tcPr>
            <w:tcW w:w="1134" w:type="dxa"/>
          </w:tcPr>
          <w:p w:rsidR="003B670C" w:rsidRPr="00992448" w:rsidRDefault="003B670C" w:rsidP="003B670C">
            <w:pPr>
              <w:pStyle w:val="TableParagraph"/>
              <w:spacing w:line="160" w:lineRule="exact"/>
              <w:ind w:left="153" w:right="139" w:hanging="6"/>
              <w:jc w:val="center"/>
              <w:rPr>
                <w:rFonts w:ascii="Times New Roman" w:hAnsi="Times New Roman" w:cs="Times New Roman"/>
                <w:sz w:val="16"/>
                <w:szCs w:val="16"/>
              </w:rPr>
            </w:pPr>
            <w:r w:rsidRPr="00992448">
              <w:rPr>
                <w:rFonts w:ascii="Times New Roman" w:hAnsi="Times New Roman" w:cs="Times New Roman"/>
                <w:sz w:val="16"/>
                <w:szCs w:val="16"/>
              </w:rPr>
              <w:t>Dokuz Eylül 2011</w:t>
            </w:r>
          </w:p>
        </w:tc>
        <w:tc>
          <w:tcPr>
            <w:tcW w:w="993" w:type="dxa"/>
          </w:tcPr>
          <w:p w:rsidR="003B670C" w:rsidRPr="00992448" w:rsidRDefault="003B670C" w:rsidP="003B670C">
            <w:pPr>
              <w:pStyle w:val="TableParagraph"/>
              <w:ind w:left="7"/>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850" w:type="dxa"/>
            <w:vAlign w:val="center"/>
          </w:tcPr>
          <w:p w:rsidR="003B670C" w:rsidRPr="00992448" w:rsidRDefault="003B670C" w:rsidP="003B670C">
            <w:pPr>
              <w:pStyle w:val="TableParagraph"/>
              <w:ind w:left="166" w:right="159"/>
              <w:jc w:val="center"/>
              <w:rPr>
                <w:rFonts w:ascii="Times New Roman" w:hAnsi="Times New Roman" w:cs="Times New Roman"/>
                <w:sz w:val="16"/>
                <w:szCs w:val="16"/>
              </w:rPr>
            </w:pPr>
            <w:r w:rsidRPr="00992448">
              <w:rPr>
                <w:rFonts w:ascii="Times New Roman" w:hAnsi="Times New Roman" w:cs="Times New Roman"/>
                <w:sz w:val="16"/>
                <w:szCs w:val="16"/>
              </w:rPr>
              <w:t>Kamu 15</w:t>
            </w:r>
          </w:p>
        </w:tc>
        <w:tc>
          <w:tcPr>
            <w:tcW w:w="851" w:type="dxa"/>
            <w:vAlign w:val="center"/>
          </w:tcPr>
          <w:p w:rsidR="003B670C" w:rsidRPr="00992448" w:rsidRDefault="003B670C" w:rsidP="003B670C">
            <w:pPr>
              <w:pStyle w:val="TableParagraph"/>
              <w:ind w:left="105" w:right="100"/>
              <w:jc w:val="center"/>
              <w:rPr>
                <w:rFonts w:ascii="Times New Roman" w:hAnsi="Times New Roman" w:cs="Times New Roman"/>
                <w:sz w:val="16"/>
                <w:szCs w:val="16"/>
              </w:rPr>
            </w:pPr>
            <w:r w:rsidRPr="00992448">
              <w:rPr>
                <w:rFonts w:ascii="Times New Roman" w:hAnsi="Times New Roman" w:cs="Times New Roman"/>
                <w:sz w:val="16"/>
                <w:szCs w:val="16"/>
              </w:rPr>
              <w:t>15</w:t>
            </w:r>
          </w:p>
        </w:tc>
        <w:tc>
          <w:tcPr>
            <w:tcW w:w="850" w:type="dxa"/>
            <w:vAlign w:val="center"/>
          </w:tcPr>
          <w:p w:rsidR="003B670C" w:rsidRPr="00992448" w:rsidRDefault="003B670C" w:rsidP="003B670C">
            <w:pPr>
              <w:pStyle w:val="TableParagraph"/>
              <w:ind w:left="6"/>
              <w:jc w:val="center"/>
              <w:rPr>
                <w:rFonts w:ascii="Times New Roman" w:hAnsi="Times New Roman" w:cs="Times New Roman"/>
                <w:sz w:val="16"/>
                <w:szCs w:val="16"/>
              </w:rPr>
            </w:pPr>
            <w:r w:rsidRPr="00992448">
              <w:rPr>
                <w:rFonts w:ascii="Times New Roman" w:hAnsi="Times New Roman" w:cs="Times New Roman"/>
                <w:sz w:val="16"/>
                <w:szCs w:val="16"/>
              </w:rPr>
              <w:t>15</w:t>
            </w:r>
          </w:p>
        </w:tc>
        <w:tc>
          <w:tcPr>
            <w:tcW w:w="851" w:type="dxa"/>
            <w:vAlign w:val="center"/>
          </w:tcPr>
          <w:p w:rsidR="003B670C" w:rsidRPr="00992448" w:rsidRDefault="003B670C" w:rsidP="003B670C">
            <w:pPr>
              <w:pStyle w:val="TableParagraph"/>
              <w:ind w:left="10" w:right="141" w:hanging="10"/>
              <w:jc w:val="center"/>
              <w:rPr>
                <w:rFonts w:ascii="Times New Roman" w:hAnsi="Times New Roman" w:cs="Times New Roman"/>
                <w:sz w:val="16"/>
                <w:szCs w:val="16"/>
              </w:rPr>
            </w:pPr>
            <w:r w:rsidRPr="00992448">
              <w:rPr>
                <w:rFonts w:ascii="Times New Roman" w:hAnsi="Times New Roman" w:cs="Times New Roman"/>
                <w:sz w:val="16"/>
                <w:szCs w:val="16"/>
              </w:rPr>
              <w:t>Orta</w:t>
            </w:r>
          </w:p>
        </w:tc>
        <w:tc>
          <w:tcPr>
            <w:tcW w:w="1134" w:type="dxa"/>
            <w:vAlign w:val="center"/>
          </w:tcPr>
          <w:p w:rsidR="003B670C" w:rsidRPr="00992448" w:rsidRDefault="003B670C" w:rsidP="003B670C">
            <w:pPr>
              <w:pStyle w:val="TableParagraph"/>
              <w:ind w:left="12"/>
              <w:jc w:val="center"/>
              <w:rPr>
                <w:rFonts w:ascii="Times New Roman" w:hAnsi="Times New Roman" w:cs="Times New Roman"/>
                <w:sz w:val="16"/>
                <w:szCs w:val="16"/>
              </w:rPr>
            </w:pPr>
            <w:r w:rsidRPr="00992448">
              <w:rPr>
                <w:rFonts w:ascii="Times New Roman" w:hAnsi="Times New Roman" w:cs="Times New Roman"/>
                <w:sz w:val="16"/>
                <w:szCs w:val="16"/>
              </w:rPr>
              <w:t>Yüksek</w:t>
            </w:r>
          </w:p>
        </w:tc>
        <w:tc>
          <w:tcPr>
            <w:tcW w:w="992" w:type="dxa"/>
            <w:vAlign w:val="center"/>
          </w:tcPr>
          <w:p w:rsidR="003B670C" w:rsidRPr="00992448" w:rsidRDefault="003B670C" w:rsidP="003B670C">
            <w:pPr>
              <w:pStyle w:val="TableParagraph"/>
              <w:ind w:left="9"/>
              <w:jc w:val="center"/>
              <w:rPr>
                <w:rFonts w:ascii="Times New Roman" w:hAnsi="Times New Roman" w:cs="Times New Roman"/>
                <w:sz w:val="16"/>
                <w:szCs w:val="16"/>
              </w:rPr>
            </w:pPr>
            <w:r w:rsidRPr="00992448">
              <w:rPr>
                <w:rFonts w:ascii="Times New Roman" w:hAnsi="Times New Roman" w:cs="Times New Roman"/>
                <w:sz w:val="16"/>
                <w:szCs w:val="16"/>
              </w:rPr>
              <w:t>Orta</w:t>
            </w:r>
          </w:p>
        </w:tc>
      </w:tr>
      <w:tr w:rsidR="003B670C" w:rsidRPr="00992448" w:rsidTr="00251D69">
        <w:trPr>
          <w:trHeight w:val="481"/>
        </w:trPr>
        <w:tc>
          <w:tcPr>
            <w:tcW w:w="1559" w:type="dxa"/>
          </w:tcPr>
          <w:p w:rsidR="003B670C" w:rsidRPr="00992448" w:rsidRDefault="003B670C" w:rsidP="003B670C">
            <w:pPr>
              <w:pStyle w:val="TableParagraph"/>
              <w:spacing w:before="75"/>
              <w:ind w:left="395" w:right="290" w:hanging="7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.Şermin</w:t>
            </w:r>
            <w:proofErr w:type="spellEnd"/>
            <w:r w:rsidRPr="00992448">
              <w:rPr>
                <w:rFonts w:ascii="Times New Roman" w:hAnsi="Times New Roman" w:cs="Times New Roman"/>
                <w:sz w:val="16"/>
                <w:szCs w:val="16"/>
              </w:rPr>
              <w:t xml:space="preserve"> Atak Çobanoğlu</w:t>
            </w:r>
          </w:p>
        </w:tc>
        <w:tc>
          <w:tcPr>
            <w:tcW w:w="1134" w:type="dxa"/>
          </w:tcPr>
          <w:p w:rsidR="003B670C" w:rsidRPr="00992448" w:rsidRDefault="003B670C" w:rsidP="003B670C">
            <w:pPr>
              <w:pStyle w:val="TableParagraph"/>
              <w:spacing w:line="160" w:lineRule="atLeast"/>
              <w:ind w:left="156" w:right="146"/>
              <w:jc w:val="center"/>
              <w:rPr>
                <w:rFonts w:ascii="Times New Roman" w:hAnsi="Times New Roman" w:cs="Times New Roman"/>
                <w:sz w:val="16"/>
                <w:szCs w:val="16"/>
              </w:rPr>
            </w:pPr>
            <w:r w:rsidRPr="00992448">
              <w:rPr>
                <w:rFonts w:ascii="Times New Roman" w:hAnsi="Times New Roman" w:cs="Times New Roman"/>
                <w:sz w:val="16"/>
                <w:szCs w:val="16"/>
              </w:rPr>
              <w:t>Dokuz Eylül 2001</w:t>
            </w:r>
          </w:p>
        </w:tc>
        <w:tc>
          <w:tcPr>
            <w:tcW w:w="993" w:type="dxa"/>
          </w:tcPr>
          <w:p w:rsidR="003B670C" w:rsidRPr="00992448" w:rsidRDefault="003B670C" w:rsidP="003B670C">
            <w:pPr>
              <w:pStyle w:val="TableParagraph"/>
              <w:ind w:left="7"/>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850" w:type="dxa"/>
            <w:vAlign w:val="center"/>
          </w:tcPr>
          <w:p w:rsidR="003B670C" w:rsidRPr="00992448" w:rsidRDefault="003B670C" w:rsidP="003B670C">
            <w:pPr>
              <w:pStyle w:val="TableParagraph"/>
              <w:ind w:left="166" w:right="159"/>
              <w:jc w:val="center"/>
              <w:rPr>
                <w:rFonts w:ascii="Times New Roman" w:hAnsi="Times New Roman" w:cs="Times New Roman"/>
                <w:sz w:val="16"/>
                <w:szCs w:val="16"/>
              </w:rPr>
            </w:pPr>
            <w:r w:rsidRPr="00992448">
              <w:rPr>
                <w:rFonts w:ascii="Times New Roman" w:hAnsi="Times New Roman" w:cs="Times New Roman"/>
                <w:sz w:val="16"/>
                <w:szCs w:val="16"/>
              </w:rPr>
              <w:t>Kamu 28</w:t>
            </w:r>
          </w:p>
        </w:tc>
        <w:tc>
          <w:tcPr>
            <w:tcW w:w="851" w:type="dxa"/>
            <w:vAlign w:val="center"/>
          </w:tcPr>
          <w:p w:rsidR="003B670C" w:rsidRPr="00992448" w:rsidRDefault="003B670C" w:rsidP="003B670C">
            <w:pPr>
              <w:pStyle w:val="TableParagraph"/>
              <w:ind w:left="105" w:right="100"/>
              <w:jc w:val="center"/>
              <w:rPr>
                <w:rFonts w:ascii="Times New Roman" w:hAnsi="Times New Roman" w:cs="Times New Roman"/>
                <w:sz w:val="16"/>
                <w:szCs w:val="16"/>
              </w:rPr>
            </w:pPr>
            <w:r w:rsidRPr="00992448">
              <w:rPr>
                <w:rFonts w:ascii="Times New Roman" w:hAnsi="Times New Roman" w:cs="Times New Roman"/>
                <w:sz w:val="16"/>
                <w:szCs w:val="16"/>
              </w:rPr>
              <w:t>8</w:t>
            </w:r>
          </w:p>
        </w:tc>
        <w:tc>
          <w:tcPr>
            <w:tcW w:w="850" w:type="dxa"/>
            <w:vAlign w:val="center"/>
          </w:tcPr>
          <w:p w:rsidR="003B670C" w:rsidRPr="00992448" w:rsidRDefault="003B670C" w:rsidP="003B670C">
            <w:pPr>
              <w:pStyle w:val="TableParagraph"/>
              <w:ind w:left="294" w:right="284"/>
              <w:jc w:val="center"/>
              <w:rPr>
                <w:rFonts w:ascii="Times New Roman" w:hAnsi="Times New Roman" w:cs="Times New Roman"/>
                <w:sz w:val="16"/>
                <w:szCs w:val="16"/>
              </w:rPr>
            </w:pPr>
            <w:r w:rsidRPr="00992448">
              <w:rPr>
                <w:rFonts w:ascii="Times New Roman" w:hAnsi="Times New Roman" w:cs="Times New Roman"/>
                <w:sz w:val="16"/>
                <w:szCs w:val="16"/>
              </w:rPr>
              <w:t>18</w:t>
            </w:r>
          </w:p>
        </w:tc>
        <w:tc>
          <w:tcPr>
            <w:tcW w:w="851" w:type="dxa"/>
            <w:vAlign w:val="center"/>
          </w:tcPr>
          <w:p w:rsidR="003B670C" w:rsidRPr="00992448" w:rsidRDefault="003B670C" w:rsidP="003B670C">
            <w:pPr>
              <w:pStyle w:val="TableParagraph"/>
              <w:ind w:left="10" w:right="141" w:hanging="10"/>
              <w:jc w:val="center"/>
              <w:rPr>
                <w:rFonts w:ascii="Times New Roman" w:hAnsi="Times New Roman" w:cs="Times New Roman"/>
                <w:sz w:val="16"/>
                <w:szCs w:val="16"/>
              </w:rPr>
            </w:pPr>
            <w:r w:rsidRPr="00992448">
              <w:rPr>
                <w:rFonts w:ascii="Times New Roman" w:hAnsi="Times New Roman" w:cs="Times New Roman"/>
                <w:sz w:val="16"/>
                <w:szCs w:val="16"/>
              </w:rPr>
              <w:t>Düşük</w:t>
            </w:r>
          </w:p>
        </w:tc>
        <w:tc>
          <w:tcPr>
            <w:tcW w:w="1134" w:type="dxa"/>
            <w:vAlign w:val="center"/>
          </w:tcPr>
          <w:p w:rsidR="003B670C" w:rsidRPr="00992448" w:rsidRDefault="003B670C" w:rsidP="003B670C">
            <w:pPr>
              <w:pStyle w:val="TableParagraph"/>
              <w:ind w:left="12"/>
              <w:jc w:val="center"/>
              <w:rPr>
                <w:rFonts w:ascii="Times New Roman" w:hAnsi="Times New Roman" w:cs="Times New Roman"/>
                <w:sz w:val="16"/>
                <w:szCs w:val="16"/>
              </w:rPr>
            </w:pPr>
            <w:r w:rsidRPr="00992448">
              <w:rPr>
                <w:rFonts w:ascii="Times New Roman" w:hAnsi="Times New Roman" w:cs="Times New Roman"/>
                <w:sz w:val="16"/>
                <w:szCs w:val="16"/>
              </w:rPr>
              <w:t>Orta</w:t>
            </w:r>
          </w:p>
        </w:tc>
        <w:tc>
          <w:tcPr>
            <w:tcW w:w="992" w:type="dxa"/>
            <w:vAlign w:val="center"/>
          </w:tcPr>
          <w:p w:rsidR="003B670C" w:rsidRPr="00992448" w:rsidRDefault="003B670C" w:rsidP="003B670C">
            <w:pPr>
              <w:pStyle w:val="TableParagraph"/>
              <w:ind w:left="8"/>
              <w:jc w:val="center"/>
              <w:rPr>
                <w:rFonts w:ascii="Times New Roman" w:hAnsi="Times New Roman" w:cs="Times New Roman"/>
                <w:sz w:val="16"/>
                <w:szCs w:val="16"/>
              </w:rPr>
            </w:pPr>
            <w:r w:rsidRPr="00992448">
              <w:rPr>
                <w:rFonts w:ascii="Times New Roman" w:hAnsi="Times New Roman" w:cs="Times New Roman"/>
                <w:sz w:val="16"/>
                <w:szCs w:val="16"/>
              </w:rPr>
              <w:t>Yüksek</w:t>
            </w:r>
          </w:p>
        </w:tc>
      </w:tr>
      <w:tr w:rsidR="003B670C" w:rsidRPr="00992448" w:rsidTr="00251D69">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.Çiğdem</w:t>
            </w:r>
            <w:proofErr w:type="spell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Pekar</w:t>
            </w:r>
            <w:proofErr w:type="spellEnd"/>
          </w:p>
        </w:tc>
        <w:tc>
          <w:tcPr>
            <w:tcW w:w="1134" w:type="dxa"/>
          </w:tcPr>
          <w:p w:rsidR="003B670C" w:rsidRPr="00992448" w:rsidRDefault="003B670C" w:rsidP="003B670C">
            <w:pPr>
              <w:pStyle w:val="TableParagraph"/>
              <w:spacing w:before="22"/>
              <w:ind w:left="386" w:right="100" w:hanging="255"/>
              <w:rPr>
                <w:rFonts w:ascii="Times New Roman" w:hAnsi="Times New Roman" w:cs="Times New Roman"/>
                <w:sz w:val="16"/>
                <w:szCs w:val="16"/>
              </w:rPr>
            </w:pPr>
            <w:proofErr w:type="spellStart"/>
            <w:r w:rsidRPr="00992448">
              <w:rPr>
                <w:rFonts w:ascii="Times New Roman" w:hAnsi="Times New Roman" w:cs="Times New Roman"/>
                <w:sz w:val="16"/>
                <w:szCs w:val="16"/>
              </w:rPr>
              <w:t>Çomü</w:t>
            </w:r>
            <w:proofErr w:type="spellEnd"/>
            <w:r w:rsidRPr="00992448">
              <w:rPr>
                <w:rFonts w:ascii="Times New Roman" w:hAnsi="Times New Roman" w:cs="Times New Roman"/>
                <w:sz w:val="16"/>
                <w:szCs w:val="16"/>
              </w:rPr>
              <w:t xml:space="preserve"> 2017</w:t>
            </w:r>
          </w:p>
        </w:tc>
        <w:tc>
          <w:tcPr>
            <w:tcW w:w="993" w:type="dxa"/>
          </w:tcPr>
          <w:p w:rsidR="003B670C" w:rsidRPr="00992448" w:rsidRDefault="003B670C" w:rsidP="003B670C">
            <w:pPr>
              <w:pStyle w:val="TableParagraph"/>
              <w:spacing w:before="104"/>
              <w:ind w:left="136" w:right="127"/>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850" w:type="dxa"/>
            <w:vAlign w:val="center"/>
          </w:tcPr>
          <w:p w:rsidR="003B670C" w:rsidRPr="00992448" w:rsidRDefault="003B670C" w:rsidP="003B670C">
            <w:pPr>
              <w:pStyle w:val="TableParagraph"/>
              <w:spacing w:before="104"/>
              <w:ind w:left="169" w:right="159"/>
              <w:jc w:val="center"/>
              <w:rPr>
                <w:rFonts w:ascii="Times New Roman" w:hAnsi="Times New Roman" w:cs="Times New Roman"/>
                <w:sz w:val="16"/>
                <w:szCs w:val="16"/>
              </w:rPr>
            </w:pPr>
            <w:r w:rsidRPr="00992448">
              <w:rPr>
                <w:rFonts w:ascii="Times New Roman" w:hAnsi="Times New Roman" w:cs="Times New Roman"/>
                <w:sz w:val="16"/>
                <w:szCs w:val="16"/>
              </w:rPr>
              <w:t>Kamu 10</w:t>
            </w:r>
          </w:p>
        </w:tc>
        <w:tc>
          <w:tcPr>
            <w:tcW w:w="851" w:type="dxa"/>
            <w:vAlign w:val="center"/>
          </w:tcPr>
          <w:p w:rsidR="003B670C" w:rsidRPr="00992448" w:rsidRDefault="003B670C" w:rsidP="003B670C">
            <w:pPr>
              <w:pStyle w:val="TableParagraph"/>
              <w:spacing w:before="104"/>
              <w:ind w:left="108" w:right="100"/>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850" w:type="dxa"/>
            <w:vAlign w:val="center"/>
          </w:tcPr>
          <w:p w:rsidR="003B670C" w:rsidRPr="00992448" w:rsidRDefault="003B670C" w:rsidP="003B670C">
            <w:pPr>
              <w:pStyle w:val="TableParagraph"/>
              <w:spacing w:before="104"/>
              <w:ind w:left="9"/>
              <w:jc w:val="center"/>
              <w:rPr>
                <w:rFonts w:ascii="Times New Roman" w:hAnsi="Times New Roman" w:cs="Times New Roman"/>
                <w:sz w:val="16"/>
                <w:szCs w:val="16"/>
              </w:rPr>
            </w:pPr>
            <w:r w:rsidRPr="00992448">
              <w:rPr>
                <w:rFonts w:ascii="Times New Roman" w:hAnsi="Times New Roman" w:cs="Times New Roman"/>
                <w:sz w:val="16"/>
                <w:szCs w:val="16"/>
              </w:rPr>
              <w:t>3</w:t>
            </w:r>
          </w:p>
        </w:tc>
        <w:tc>
          <w:tcPr>
            <w:tcW w:w="851" w:type="dxa"/>
            <w:vAlign w:val="center"/>
          </w:tcPr>
          <w:p w:rsidR="003B670C" w:rsidRPr="00992448" w:rsidRDefault="003B670C" w:rsidP="003B670C">
            <w:pPr>
              <w:pStyle w:val="TableParagraph"/>
              <w:spacing w:before="104"/>
              <w:ind w:left="8"/>
              <w:jc w:val="center"/>
              <w:rPr>
                <w:rFonts w:ascii="Times New Roman" w:hAnsi="Times New Roman" w:cs="Times New Roman"/>
                <w:sz w:val="16"/>
                <w:szCs w:val="16"/>
              </w:rPr>
            </w:pPr>
            <w:r w:rsidRPr="00992448">
              <w:rPr>
                <w:rFonts w:ascii="Times New Roman" w:hAnsi="Times New Roman" w:cs="Times New Roman"/>
                <w:sz w:val="16"/>
                <w:szCs w:val="16"/>
              </w:rPr>
              <w:t>Orta</w:t>
            </w:r>
          </w:p>
        </w:tc>
        <w:tc>
          <w:tcPr>
            <w:tcW w:w="1134" w:type="dxa"/>
            <w:vAlign w:val="center"/>
          </w:tcPr>
          <w:p w:rsidR="003B670C" w:rsidRPr="00992448" w:rsidRDefault="003B670C" w:rsidP="003B670C">
            <w:pPr>
              <w:pStyle w:val="TableParagraph"/>
              <w:spacing w:before="104"/>
              <w:ind w:left="12"/>
              <w:jc w:val="center"/>
              <w:rPr>
                <w:rFonts w:ascii="Times New Roman" w:hAnsi="Times New Roman" w:cs="Times New Roman"/>
                <w:sz w:val="16"/>
                <w:szCs w:val="16"/>
              </w:rPr>
            </w:pPr>
            <w:r w:rsidRPr="00992448">
              <w:rPr>
                <w:rFonts w:ascii="Times New Roman" w:hAnsi="Times New Roman" w:cs="Times New Roman"/>
                <w:sz w:val="16"/>
                <w:szCs w:val="16"/>
              </w:rPr>
              <w:t>Orta</w:t>
            </w:r>
          </w:p>
        </w:tc>
        <w:tc>
          <w:tcPr>
            <w:tcW w:w="992" w:type="dxa"/>
            <w:vAlign w:val="center"/>
          </w:tcPr>
          <w:p w:rsidR="003B670C" w:rsidRPr="00992448" w:rsidRDefault="003B670C" w:rsidP="003B670C">
            <w:pPr>
              <w:pStyle w:val="TableParagraph"/>
              <w:spacing w:before="104"/>
              <w:ind w:left="8"/>
              <w:jc w:val="center"/>
              <w:rPr>
                <w:rFonts w:ascii="Times New Roman" w:hAnsi="Times New Roman" w:cs="Times New Roman"/>
                <w:sz w:val="16"/>
                <w:szCs w:val="16"/>
              </w:rPr>
            </w:pPr>
            <w:r w:rsidRPr="00992448">
              <w:rPr>
                <w:rFonts w:ascii="Times New Roman" w:hAnsi="Times New Roman" w:cs="Times New Roman"/>
                <w:sz w:val="16"/>
                <w:szCs w:val="16"/>
              </w:rPr>
              <w:t>Yüksek</w:t>
            </w:r>
          </w:p>
        </w:tc>
      </w:tr>
      <w:tr w:rsidR="003B670C" w:rsidRPr="00992448" w:rsidTr="00251D69">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.Emrah</w:t>
            </w:r>
            <w:proofErr w:type="spellEnd"/>
            <w:r w:rsidRPr="00992448">
              <w:rPr>
                <w:rFonts w:ascii="Times New Roman" w:hAnsi="Times New Roman" w:cs="Times New Roman"/>
                <w:sz w:val="16"/>
                <w:szCs w:val="16"/>
              </w:rPr>
              <w:t xml:space="preserve"> Naki</w:t>
            </w:r>
          </w:p>
        </w:tc>
        <w:tc>
          <w:tcPr>
            <w:tcW w:w="1134" w:type="dxa"/>
          </w:tcPr>
          <w:p w:rsidR="003B670C" w:rsidRPr="00992448" w:rsidRDefault="003B670C" w:rsidP="003B670C">
            <w:pPr>
              <w:spacing w:before="61"/>
              <w:ind w:left="148" w:right="136"/>
              <w:jc w:val="center"/>
              <w:rPr>
                <w:rFonts w:ascii="Times New Roman" w:eastAsia="Times New Roman" w:hAnsi="Times New Roman" w:cs="Times New Roman"/>
                <w:sz w:val="16"/>
                <w:szCs w:val="16"/>
                <w:lang w:val="en-US"/>
              </w:rPr>
            </w:pPr>
            <w:proofErr w:type="spellStart"/>
            <w:r w:rsidRPr="00992448">
              <w:rPr>
                <w:rFonts w:ascii="Times New Roman" w:eastAsia="Times New Roman" w:hAnsi="Times New Roman" w:cs="Times New Roman"/>
                <w:sz w:val="16"/>
                <w:szCs w:val="16"/>
                <w:lang w:val="en-US"/>
              </w:rPr>
              <w:t>Doktora</w:t>
            </w:r>
            <w:proofErr w:type="spellEnd"/>
          </w:p>
          <w:p w:rsidR="003B670C" w:rsidRPr="00992448" w:rsidRDefault="003B670C" w:rsidP="003B670C">
            <w:pPr>
              <w:spacing w:before="61"/>
              <w:ind w:left="148" w:right="136"/>
              <w:jc w:val="center"/>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Ankara Ü. 2015</w:t>
            </w:r>
          </w:p>
        </w:tc>
        <w:tc>
          <w:tcPr>
            <w:tcW w:w="993" w:type="dxa"/>
          </w:tcPr>
          <w:p w:rsidR="003B670C" w:rsidRPr="00992448" w:rsidRDefault="003B670C" w:rsidP="003B670C">
            <w:pPr>
              <w:spacing w:line="216" w:lineRule="exact"/>
              <w:ind w:left="51" w:right="31"/>
              <w:jc w:val="center"/>
              <w:rPr>
                <w:rFonts w:ascii="Times New Roman" w:eastAsia="Times New Roman" w:hAnsi="Times New Roman" w:cs="Times New Roman"/>
                <w:sz w:val="16"/>
                <w:szCs w:val="16"/>
                <w:lang w:val="en-US"/>
              </w:rPr>
            </w:pPr>
          </w:p>
        </w:tc>
        <w:tc>
          <w:tcPr>
            <w:tcW w:w="850" w:type="dxa"/>
            <w:vAlign w:val="center"/>
          </w:tcPr>
          <w:p w:rsidR="003B670C" w:rsidRPr="00992448" w:rsidRDefault="003B670C" w:rsidP="003B670C">
            <w:pPr>
              <w:tabs>
                <w:tab w:val="left" w:pos="283"/>
              </w:tabs>
              <w:spacing w:before="1"/>
              <w:ind w:right="277"/>
              <w:jc w:val="center"/>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2</w:t>
            </w:r>
          </w:p>
        </w:tc>
        <w:tc>
          <w:tcPr>
            <w:tcW w:w="851" w:type="dxa"/>
            <w:vAlign w:val="center"/>
          </w:tcPr>
          <w:p w:rsidR="003B670C" w:rsidRPr="00992448" w:rsidRDefault="003B670C" w:rsidP="003B670C">
            <w:pPr>
              <w:jc w:val="center"/>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2</w:t>
            </w:r>
          </w:p>
        </w:tc>
        <w:tc>
          <w:tcPr>
            <w:tcW w:w="850" w:type="dxa"/>
            <w:vAlign w:val="center"/>
          </w:tcPr>
          <w:p w:rsidR="003B670C" w:rsidRPr="00992448" w:rsidRDefault="003B670C" w:rsidP="003B670C">
            <w:pPr>
              <w:spacing w:before="1"/>
              <w:ind w:right="206"/>
              <w:jc w:val="center"/>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2</w:t>
            </w:r>
          </w:p>
        </w:tc>
        <w:tc>
          <w:tcPr>
            <w:tcW w:w="851" w:type="dxa"/>
            <w:vAlign w:val="center"/>
          </w:tcPr>
          <w:p w:rsidR="003B670C" w:rsidRPr="00992448" w:rsidRDefault="003B670C" w:rsidP="003B670C">
            <w:pPr>
              <w:spacing w:before="1"/>
              <w:ind w:right="319"/>
              <w:jc w:val="center"/>
              <w:rPr>
                <w:rFonts w:ascii="Times New Roman" w:eastAsia="Times New Roman" w:hAnsi="Times New Roman" w:cs="Times New Roman"/>
                <w:sz w:val="16"/>
                <w:szCs w:val="16"/>
                <w:lang w:val="en-US"/>
              </w:rPr>
            </w:pPr>
            <w:proofErr w:type="spellStart"/>
            <w:r w:rsidRPr="00992448">
              <w:rPr>
                <w:rFonts w:ascii="Times New Roman" w:eastAsia="Times New Roman" w:hAnsi="Times New Roman" w:cs="Times New Roman"/>
                <w:sz w:val="16"/>
                <w:szCs w:val="16"/>
                <w:lang w:val="en-US"/>
              </w:rPr>
              <w:t>Orta</w:t>
            </w:r>
            <w:proofErr w:type="spellEnd"/>
          </w:p>
        </w:tc>
        <w:tc>
          <w:tcPr>
            <w:tcW w:w="1134" w:type="dxa"/>
            <w:vAlign w:val="center"/>
          </w:tcPr>
          <w:p w:rsidR="003B670C" w:rsidRPr="00992448" w:rsidRDefault="003B670C" w:rsidP="003B670C">
            <w:pPr>
              <w:spacing w:before="1"/>
              <w:ind w:right="284"/>
              <w:jc w:val="center"/>
              <w:rPr>
                <w:rFonts w:ascii="Times New Roman" w:eastAsia="Times New Roman" w:hAnsi="Times New Roman" w:cs="Times New Roman"/>
                <w:sz w:val="16"/>
                <w:szCs w:val="16"/>
                <w:lang w:val="en-US"/>
              </w:rPr>
            </w:pPr>
            <w:proofErr w:type="spellStart"/>
            <w:r w:rsidRPr="00992448">
              <w:rPr>
                <w:rFonts w:ascii="Times New Roman" w:eastAsia="Times New Roman" w:hAnsi="Times New Roman" w:cs="Times New Roman"/>
                <w:sz w:val="16"/>
                <w:szCs w:val="16"/>
                <w:lang w:val="en-US"/>
              </w:rPr>
              <w:t>Orta</w:t>
            </w:r>
            <w:proofErr w:type="spellEnd"/>
          </w:p>
        </w:tc>
        <w:tc>
          <w:tcPr>
            <w:tcW w:w="992" w:type="dxa"/>
            <w:vAlign w:val="center"/>
          </w:tcPr>
          <w:p w:rsidR="003B670C" w:rsidRPr="00992448" w:rsidRDefault="003B670C" w:rsidP="003B670C">
            <w:pPr>
              <w:spacing w:before="1"/>
              <w:ind w:right="267"/>
              <w:jc w:val="center"/>
              <w:rPr>
                <w:rFonts w:ascii="Times New Roman" w:eastAsia="Times New Roman" w:hAnsi="Times New Roman" w:cs="Times New Roman"/>
                <w:sz w:val="16"/>
                <w:szCs w:val="16"/>
                <w:lang w:val="en-US"/>
              </w:rPr>
            </w:pPr>
            <w:proofErr w:type="spellStart"/>
            <w:r w:rsidRPr="00992448">
              <w:rPr>
                <w:rFonts w:ascii="Times New Roman" w:eastAsia="Times New Roman" w:hAnsi="Times New Roman" w:cs="Times New Roman"/>
                <w:sz w:val="16"/>
                <w:szCs w:val="16"/>
                <w:lang w:val="en-US"/>
              </w:rPr>
              <w:t>Orta</w:t>
            </w:r>
            <w:proofErr w:type="spellEnd"/>
          </w:p>
        </w:tc>
      </w:tr>
      <w:tr w:rsidR="003B670C" w:rsidRPr="00992448" w:rsidTr="00DD3696">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.A.Gülce</w:t>
            </w:r>
            <w:proofErr w:type="spellEnd"/>
            <w:r w:rsidRPr="00992448">
              <w:rPr>
                <w:rFonts w:ascii="Times New Roman" w:hAnsi="Times New Roman" w:cs="Times New Roman"/>
                <w:sz w:val="16"/>
                <w:szCs w:val="16"/>
              </w:rPr>
              <w:t xml:space="preserve"> Uygun</w:t>
            </w:r>
          </w:p>
        </w:tc>
        <w:tc>
          <w:tcPr>
            <w:tcW w:w="1134" w:type="dxa"/>
          </w:tcPr>
          <w:p w:rsidR="003B670C" w:rsidRPr="00992448" w:rsidRDefault="003B670C" w:rsidP="003B670C">
            <w:pPr>
              <w:pStyle w:val="TableParagraph"/>
              <w:spacing w:before="22"/>
              <w:ind w:left="142" w:right="100"/>
              <w:jc w:val="center"/>
              <w:rPr>
                <w:rFonts w:ascii="Times New Roman" w:hAnsi="Times New Roman" w:cs="Times New Roman"/>
                <w:sz w:val="16"/>
                <w:szCs w:val="16"/>
              </w:rPr>
            </w:pPr>
            <w:r w:rsidRPr="00992448">
              <w:rPr>
                <w:rFonts w:ascii="Times New Roman" w:hAnsi="Times New Roman" w:cs="Times New Roman"/>
                <w:sz w:val="16"/>
                <w:szCs w:val="16"/>
              </w:rPr>
              <w:t xml:space="preserve">U. Paris </w:t>
            </w:r>
            <w:proofErr w:type="spellStart"/>
            <w:r w:rsidRPr="00992448">
              <w:rPr>
                <w:rFonts w:ascii="Times New Roman" w:hAnsi="Times New Roman" w:cs="Times New Roman"/>
                <w:sz w:val="16"/>
                <w:szCs w:val="16"/>
              </w:rPr>
              <w:t>Sorbonne</w:t>
            </w:r>
            <w:proofErr w:type="spellEnd"/>
            <w:r w:rsidRPr="00992448">
              <w:rPr>
                <w:rFonts w:ascii="Times New Roman" w:hAnsi="Times New Roman" w:cs="Times New Roman"/>
                <w:sz w:val="16"/>
                <w:szCs w:val="16"/>
              </w:rPr>
              <w:t xml:space="preserve"> 2016</w:t>
            </w:r>
          </w:p>
        </w:tc>
        <w:tc>
          <w:tcPr>
            <w:tcW w:w="993" w:type="dxa"/>
          </w:tcPr>
          <w:p w:rsidR="003B670C" w:rsidRPr="00992448" w:rsidRDefault="003B670C" w:rsidP="003B670C">
            <w:pPr>
              <w:pStyle w:val="TableParagraph"/>
              <w:spacing w:before="104"/>
              <w:ind w:left="136" w:right="127"/>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850" w:type="dxa"/>
          </w:tcPr>
          <w:p w:rsidR="003B670C" w:rsidRPr="00992448" w:rsidRDefault="003B670C" w:rsidP="003B670C">
            <w:pPr>
              <w:pStyle w:val="TableParagraph"/>
              <w:spacing w:before="104"/>
              <w:ind w:left="169" w:right="159"/>
              <w:jc w:val="center"/>
              <w:rPr>
                <w:rFonts w:ascii="Times New Roman" w:hAnsi="Times New Roman" w:cs="Times New Roman"/>
                <w:sz w:val="16"/>
                <w:szCs w:val="16"/>
              </w:rPr>
            </w:pPr>
            <w:r w:rsidRPr="00992448">
              <w:rPr>
                <w:rFonts w:ascii="Times New Roman" w:hAnsi="Times New Roman" w:cs="Times New Roman"/>
                <w:sz w:val="16"/>
                <w:szCs w:val="16"/>
              </w:rPr>
              <w:t>7,5</w:t>
            </w:r>
          </w:p>
        </w:tc>
        <w:tc>
          <w:tcPr>
            <w:tcW w:w="851" w:type="dxa"/>
          </w:tcPr>
          <w:p w:rsidR="003B670C" w:rsidRPr="00992448" w:rsidRDefault="003B670C" w:rsidP="003B670C">
            <w:pPr>
              <w:pStyle w:val="TableParagraph"/>
              <w:spacing w:before="104"/>
              <w:ind w:left="108" w:right="100"/>
              <w:jc w:val="center"/>
              <w:rPr>
                <w:rFonts w:ascii="Times New Roman" w:hAnsi="Times New Roman" w:cs="Times New Roman"/>
                <w:sz w:val="16"/>
                <w:szCs w:val="16"/>
              </w:rPr>
            </w:pPr>
            <w:r w:rsidRPr="00992448">
              <w:rPr>
                <w:rFonts w:ascii="Times New Roman" w:hAnsi="Times New Roman" w:cs="Times New Roman"/>
                <w:sz w:val="16"/>
                <w:szCs w:val="16"/>
              </w:rPr>
              <w:t>2,5</w:t>
            </w:r>
          </w:p>
        </w:tc>
        <w:tc>
          <w:tcPr>
            <w:tcW w:w="850" w:type="dxa"/>
          </w:tcPr>
          <w:p w:rsidR="003B670C" w:rsidRPr="00992448" w:rsidRDefault="003B670C" w:rsidP="003B670C">
            <w:pPr>
              <w:pStyle w:val="TableParagraph"/>
              <w:spacing w:before="104"/>
              <w:ind w:left="9"/>
              <w:jc w:val="center"/>
              <w:rPr>
                <w:rFonts w:ascii="Times New Roman" w:hAnsi="Times New Roman" w:cs="Times New Roman"/>
                <w:sz w:val="16"/>
                <w:szCs w:val="16"/>
              </w:rPr>
            </w:pPr>
            <w:r w:rsidRPr="00992448">
              <w:rPr>
                <w:rFonts w:ascii="Times New Roman" w:hAnsi="Times New Roman" w:cs="Times New Roman"/>
                <w:sz w:val="16"/>
                <w:szCs w:val="16"/>
              </w:rPr>
              <w:t>1,5</w:t>
            </w:r>
          </w:p>
        </w:tc>
        <w:tc>
          <w:tcPr>
            <w:tcW w:w="851" w:type="dxa"/>
          </w:tcPr>
          <w:p w:rsidR="003B670C" w:rsidRPr="00992448" w:rsidRDefault="003B670C" w:rsidP="003B670C">
            <w:pPr>
              <w:pStyle w:val="TableParagraph"/>
              <w:spacing w:before="104"/>
              <w:ind w:left="8"/>
              <w:jc w:val="center"/>
              <w:rPr>
                <w:rFonts w:ascii="Times New Roman" w:hAnsi="Times New Roman" w:cs="Times New Roman"/>
                <w:sz w:val="16"/>
                <w:szCs w:val="16"/>
              </w:rPr>
            </w:pPr>
            <w:r w:rsidRPr="00992448">
              <w:rPr>
                <w:rFonts w:ascii="Times New Roman" w:hAnsi="Times New Roman" w:cs="Times New Roman"/>
                <w:sz w:val="16"/>
                <w:szCs w:val="16"/>
              </w:rPr>
              <w:t>Yok</w:t>
            </w:r>
          </w:p>
        </w:tc>
        <w:tc>
          <w:tcPr>
            <w:tcW w:w="1134" w:type="dxa"/>
          </w:tcPr>
          <w:p w:rsidR="003B670C" w:rsidRPr="00992448" w:rsidRDefault="003B670C" w:rsidP="003B670C">
            <w:pPr>
              <w:pStyle w:val="TableParagraph"/>
              <w:spacing w:before="104"/>
              <w:ind w:left="12"/>
              <w:jc w:val="center"/>
              <w:rPr>
                <w:rFonts w:ascii="Times New Roman" w:hAnsi="Times New Roman" w:cs="Times New Roman"/>
                <w:sz w:val="16"/>
                <w:szCs w:val="16"/>
              </w:rPr>
            </w:pPr>
            <w:r w:rsidRPr="00992448">
              <w:rPr>
                <w:rFonts w:ascii="Times New Roman" w:hAnsi="Times New Roman" w:cs="Times New Roman"/>
                <w:sz w:val="16"/>
                <w:szCs w:val="16"/>
              </w:rPr>
              <w:t>Yok</w:t>
            </w:r>
          </w:p>
        </w:tc>
        <w:tc>
          <w:tcPr>
            <w:tcW w:w="992" w:type="dxa"/>
          </w:tcPr>
          <w:p w:rsidR="003B670C" w:rsidRPr="00992448" w:rsidRDefault="003B670C" w:rsidP="003B670C">
            <w:pPr>
              <w:pStyle w:val="TableParagraph"/>
              <w:spacing w:before="104"/>
              <w:ind w:left="8"/>
              <w:jc w:val="center"/>
              <w:rPr>
                <w:rFonts w:ascii="Times New Roman" w:hAnsi="Times New Roman" w:cs="Times New Roman"/>
                <w:sz w:val="16"/>
                <w:szCs w:val="16"/>
              </w:rPr>
            </w:pPr>
            <w:r w:rsidRPr="00992448">
              <w:rPr>
                <w:rFonts w:ascii="Times New Roman" w:hAnsi="Times New Roman" w:cs="Times New Roman"/>
                <w:sz w:val="16"/>
                <w:szCs w:val="16"/>
              </w:rPr>
              <w:t>Yok</w:t>
            </w:r>
          </w:p>
        </w:tc>
      </w:tr>
      <w:tr w:rsidR="003B670C" w:rsidRPr="00992448" w:rsidTr="00DD3696">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.Tuba</w:t>
            </w:r>
            <w:proofErr w:type="spellEnd"/>
            <w:r w:rsidRPr="00992448">
              <w:rPr>
                <w:rFonts w:ascii="Times New Roman" w:hAnsi="Times New Roman" w:cs="Times New Roman"/>
                <w:sz w:val="16"/>
                <w:szCs w:val="16"/>
              </w:rPr>
              <w:t xml:space="preserve"> Turgut Işık</w:t>
            </w:r>
          </w:p>
        </w:tc>
        <w:tc>
          <w:tcPr>
            <w:tcW w:w="1134" w:type="dxa"/>
          </w:tcPr>
          <w:p w:rsidR="003B670C" w:rsidRPr="00992448" w:rsidRDefault="003B670C" w:rsidP="003B670C">
            <w:pPr>
              <w:pStyle w:val="TableParagraph"/>
              <w:spacing w:before="22"/>
              <w:ind w:left="142" w:right="100"/>
              <w:jc w:val="center"/>
              <w:rPr>
                <w:rFonts w:ascii="Times New Roman" w:hAnsi="Times New Roman" w:cs="Times New Roman"/>
                <w:sz w:val="16"/>
                <w:szCs w:val="16"/>
              </w:rPr>
            </w:pPr>
            <w:r w:rsidRPr="00992448">
              <w:rPr>
                <w:rFonts w:ascii="Times New Roman" w:hAnsi="Times New Roman" w:cs="Times New Roman"/>
                <w:sz w:val="16"/>
                <w:szCs w:val="16"/>
              </w:rPr>
              <w:t>Cumhuriyet 2013</w:t>
            </w:r>
          </w:p>
        </w:tc>
        <w:tc>
          <w:tcPr>
            <w:tcW w:w="993" w:type="dxa"/>
          </w:tcPr>
          <w:p w:rsidR="003B670C" w:rsidRPr="00992448" w:rsidRDefault="003B670C" w:rsidP="003B670C">
            <w:pPr>
              <w:pStyle w:val="TableParagraph"/>
              <w:spacing w:before="104"/>
              <w:ind w:left="136" w:right="127"/>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850" w:type="dxa"/>
          </w:tcPr>
          <w:p w:rsidR="003B670C" w:rsidRPr="00992448" w:rsidRDefault="003B670C" w:rsidP="003B670C">
            <w:pPr>
              <w:pStyle w:val="TableParagraph"/>
              <w:spacing w:before="104"/>
              <w:ind w:left="169" w:right="159"/>
              <w:jc w:val="center"/>
              <w:rPr>
                <w:rFonts w:ascii="Times New Roman" w:hAnsi="Times New Roman" w:cs="Times New Roman"/>
                <w:sz w:val="16"/>
                <w:szCs w:val="16"/>
              </w:rPr>
            </w:pPr>
            <w:r w:rsidRPr="00992448">
              <w:rPr>
                <w:rFonts w:ascii="Times New Roman" w:hAnsi="Times New Roman" w:cs="Times New Roman"/>
                <w:sz w:val="16"/>
                <w:szCs w:val="16"/>
              </w:rPr>
              <w:t>13</w:t>
            </w:r>
          </w:p>
        </w:tc>
        <w:tc>
          <w:tcPr>
            <w:tcW w:w="851" w:type="dxa"/>
          </w:tcPr>
          <w:p w:rsidR="003B670C" w:rsidRPr="00992448" w:rsidRDefault="003B670C" w:rsidP="003B670C">
            <w:pPr>
              <w:pStyle w:val="TableParagraph"/>
              <w:spacing w:before="104"/>
              <w:ind w:left="108" w:right="100"/>
              <w:jc w:val="center"/>
              <w:rPr>
                <w:rFonts w:ascii="Times New Roman" w:hAnsi="Times New Roman" w:cs="Times New Roman"/>
                <w:sz w:val="16"/>
                <w:szCs w:val="16"/>
              </w:rPr>
            </w:pPr>
            <w:r w:rsidRPr="00992448">
              <w:rPr>
                <w:rFonts w:ascii="Times New Roman" w:hAnsi="Times New Roman" w:cs="Times New Roman"/>
                <w:sz w:val="16"/>
                <w:szCs w:val="16"/>
              </w:rPr>
              <w:t>6</w:t>
            </w:r>
          </w:p>
        </w:tc>
        <w:tc>
          <w:tcPr>
            <w:tcW w:w="850" w:type="dxa"/>
          </w:tcPr>
          <w:p w:rsidR="003B670C" w:rsidRPr="00992448" w:rsidRDefault="003B670C" w:rsidP="003B670C">
            <w:pPr>
              <w:pStyle w:val="TableParagraph"/>
              <w:spacing w:before="104"/>
              <w:ind w:left="9"/>
              <w:jc w:val="center"/>
              <w:rPr>
                <w:rFonts w:ascii="Times New Roman" w:hAnsi="Times New Roman" w:cs="Times New Roman"/>
                <w:sz w:val="16"/>
                <w:szCs w:val="16"/>
              </w:rPr>
            </w:pPr>
            <w:r w:rsidRPr="00992448">
              <w:rPr>
                <w:rFonts w:ascii="Times New Roman" w:hAnsi="Times New Roman" w:cs="Times New Roman"/>
                <w:sz w:val="16"/>
                <w:szCs w:val="16"/>
              </w:rPr>
              <w:t>7</w:t>
            </w:r>
          </w:p>
        </w:tc>
        <w:tc>
          <w:tcPr>
            <w:tcW w:w="851" w:type="dxa"/>
          </w:tcPr>
          <w:p w:rsidR="003B670C" w:rsidRPr="00992448" w:rsidRDefault="003B670C" w:rsidP="003B670C">
            <w:pPr>
              <w:pStyle w:val="TableParagraph"/>
              <w:spacing w:before="104"/>
              <w:ind w:left="8"/>
              <w:jc w:val="center"/>
              <w:rPr>
                <w:rFonts w:ascii="Times New Roman" w:hAnsi="Times New Roman" w:cs="Times New Roman"/>
                <w:sz w:val="16"/>
                <w:szCs w:val="16"/>
              </w:rPr>
            </w:pPr>
            <w:r w:rsidRPr="00992448">
              <w:rPr>
                <w:rFonts w:ascii="Times New Roman" w:hAnsi="Times New Roman" w:cs="Times New Roman"/>
                <w:sz w:val="16"/>
                <w:szCs w:val="16"/>
              </w:rPr>
              <w:t>Yok</w:t>
            </w:r>
          </w:p>
        </w:tc>
        <w:tc>
          <w:tcPr>
            <w:tcW w:w="1134" w:type="dxa"/>
          </w:tcPr>
          <w:p w:rsidR="003B670C" w:rsidRPr="00992448" w:rsidRDefault="003B670C" w:rsidP="003B670C">
            <w:pPr>
              <w:pStyle w:val="TableParagraph"/>
              <w:spacing w:before="104"/>
              <w:ind w:left="12"/>
              <w:jc w:val="center"/>
              <w:rPr>
                <w:rFonts w:ascii="Times New Roman" w:hAnsi="Times New Roman" w:cs="Times New Roman"/>
                <w:sz w:val="16"/>
                <w:szCs w:val="16"/>
              </w:rPr>
            </w:pPr>
            <w:r w:rsidRPr="00992448">
              <w:rPr>
                <w:rFonts w:ascii="Times New Roman" w:hAnsi="Times New Roman" w:cs="Times New Roman"/>
                <w:sz w:val="16"/>
                <w:szCs w:val="16"/>
              </w:rPr>
              <w:t>Yok</w:t>
            </w:r>
          </w:p>
        </w:tc>
        <w:tc>
          <w:tcPr>
            <w:tcW w:w="992" w:type="dxa"/>
          </w:tcPr>
          <w:p w:rsidR="003B670C" w:rsidRPr="00992448" w:rsidRDefault="003B670C" w:rsidP="003B670C">
            <w:pPr>
              <w:pStyle w:val="TableParagraph"/>
              <w:spacing w:before="104"/>
              <w:ind w:left="8"/>
              <w:jc w:val="center"/>
              <w:rPr>
                <w:rFonts w:ascii="Times New Roman" w:hAnsi="Times New Roman" w:cs="Times New Roman"/>
                <w:sz w:val="16"/>
                <w:szCs w:val="16"/>
              </w:rPr>
            </w:pPr>
            <w:proofErr w:type="gramStart"/>
            <w:r w:rsidRPr="00992448">
              <w:rPr>
                <w:rFonts w:ascii="Times New Roman" w:hAnsi="Times New Roman" w:cs="Times New Roman"/>
                <w:sz w:val="16"/>
                <w:szCs w:val="16"/>
              </w:rPr>
              <w:t>yok</w:t>
            </w:r>
            <w:proofErr w:type="gramEnd"/>
          </w:p>
        </w:tc>
      </w:tr>
      <w:tr w:rsidR="003B670C" w:rsidRPr="00992448" w:rsidTr="00DD3696">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.Can</w:t>
            </w:r>
            <w:proofErr w:type="spellEnd"/>
            <w:r w:rsidRPr="00992448">
              <w:rPr>
                <w:rFonts w:ascii="Times New Roman" w:hAnsi="Times New Roman" w:cs="Times New Roman"/>
                <w:sz w:val="16"/>
                <w:szCs w:val="16"/>
              </w:rPr>
              <w:t xml:space="preserve"> Bekaroğlu</w:t>
            </w:r>
          </w:p>
        </w:tc>
        <w:tc>
          <w:tcPr>
            <w:tcW w:w="1134" w:type="dxa"/>
          </w:tcPr>
          <w:p w:rsidR="003B670C" w:rsidRPr="00992448" w:rsidRDefault="003B670C" w:rsidP="003B670C">
            <w:pPr>
              <w:pStyle w:val="TableParagraph"/>
              <w:spacing w:before="22"/>
              <w:ind w:left="142" w:right="100"/>
              <w:jc w:val="center"/>
              <w:rPr>
                <w:rFonts w:ascii="Times New Roman" w:hAnsi="Times New Roman" w:cs="Times New Roman"/>
                <w:sz w:val="16"/>
                <w:szCs w:val="16"/>
              </w:rPr>
            </w:pPr>
            <w:proofErr w:type="spellStart"/>
            <w:r w:rsidRPr="00992448">
              <w:rPr>
                <w:rFonts w:ascii="Times New Roman" w:hAnsi="Times New Roman" w:cs="Times New Roman"/>
                <w:sz w:val="16"/>
                <w:szCs w:val="16"/>
              </w:rPr>
              <w:t>University</w:t>
            </w:r>
            <w:proofErr w:type="spellEnd"/>
            <w:r w:rsidRPr="00992448">
              <w:rPr>
                <w:rFonts w:ascii="Times New Roman" w:hAnsi="Times New Roman" w:cs="Times New Roman"/>
                <w:sz w:val="16"/>
                <w:szCs w:val="16"/>
              </w:rPr>
              <w:t xml:space="preserve"> Connecticut 2015</w:t>
            </w:r>
          </w:p>
        </w:tc>
        <w:tc>
          <w:tcPr>
            <w:tcW w:w="993" w:type="dxa"/>
          </w:tcPr>
          <w:p w:rsidR="003B670C" w:rsidRPr="00992448" w:rsidRDefault="003B670C" w:rsidP="003B670C">
            <w:pPr>
              <w:pStyle w:val="TableParagraph"/>
              <w:spacing w:before="104"/>
              <w:ind w:left="136" w:right="127"/>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850" w:type="dxa"/>
          </w:tcPr>
          <w:p w:rsidR="003B670C" w:rsidRPr="00992448" w:rsidRDefault="003B670C" w:rsidP="003B670C">
            <w:pPr>
              <w:pStyle w:val="TableParagraph"/>
              <w:spacing w:before="104"/>
              <w:ind w:left="169" w:right="159"/>
              <w:jc w:val="center"/>
              <w:rPr>
                <w:rFonts w:ascii="Times New Roman" w:hAnsi="Times New Roman" w:cs="Times New Roman"/>
                <w:sz w:val="16"/>
                <w:szCs w:val="16"/>
              </w:rPr>
            </w:pPr>
            <w:r w:rsidRPr="00992448">
              <w:rPr>
                <w:rFonts w:ascii="Times New Roman" w:hAnsi="Times New Roman" w:cs="Times New Roman"/>
                <w:sz w:val="16"/>
                <w:szCs w:val="16"/>
              </w:rPr>
              <w:t>2</w:t>
            </w:r>
          </w:p>
        </w:tc>
        <w:tc>
          <w:tcPr>
            <w:tcW w:w="851" w:type="dxa"/>
          </w:tcPr>
          <w:p w:rsidR="003B670C" w:rsidRPr="00992448" w:rsidRDefault="003B670C" w:rsidP="003B670C">
            <w:pPr>
              <w:pStyle w:val="TableParagraph"/>
              <w:spacing w:before="104"/>
              <w:ind w:left="108" w:right="100"/>
              <w:jc w:val="center"/>
              <w:rPr>
                <w:rFonts w:ascii="Times New Roman" w:hAnsi="Times New Roman" w:cs="Times New Roman"/>
                <w:sz w:val="16"/>
                <w:szCs w:val="16"/>
              </w:rPr>
            </w:pPr>
            <w:r w:rsidRPr="00992448">
              <w:rPr>
                <w:rFonts w:ascii="Times New Roman" w:hAnsi="Times New Roman" w:cs="Times New Roman"/>
                <w:sz w:val="16"/>
                <w:szCs w:val="16"/>
              </w:rPr>
              <w:t>8,8</w:t>
            </w:r>
          </w:p>
        </w:tc>
        <w:tc>
          <w:tcPr>
            <w:tcW w:w="850" w:type="dxa"/>
          </w:tcPr>
          <w:p w:rsidR="003B670C" w:rsidRPr="00992448" w:rsidRDefault="003B670C" w:rsidP="003B670C">
            <w:pPr>
              <w:pStyle w:val="TableParagraph"/>
              <w:spacing w:before="104"/>
              <w:ind w:left="9"/>
              <w:jc w:val="center"/>
              <w:rPr>
                <w:rFonts w:ascii="Times New Roman" w:hAnsi="Times New Roman" w:cs="Times New Roman"/>
                <w:sz w:val="16"/>
                <w:szCs w:val="16"/>
              </w:rPr>
            </w:pPr>
            <w:r w:rsidRPr="00992448">
              <w:rPr>
                <w:rFonts w:ascii="Times New Roman" w:hAnsi="Times New Roman" w:cs="Times New Roman"/>
                <w:sz w:val="16"/>
                <w:szCs w:val="16"/>
              </w:rPr>
              <w:t>7</w:t>
            </w:r>
          </w:p>
        </w:tc>
        <w:tc>
          <w:tcPr>
            <w:tcW w:w="851" w:type="dxa"/>
          </w:tcPr>
          <w:p w:rsidR="003B670C" w:rsidRPr="00992448" w:rsidRDefault="003B670C" w:rsidP="003B670C">
            <w:pPr>
              <w:pStyle w:val="TableParagraph"/>
              <w:spacing w:before="104"/>
              <w:ind w:left="8"/>
              <w:jc w:val="center"/>
              <w:rPr>
                <w:rFonts w:ascii="Times New Roman" w:hAnsi="Times New Roman" w:cs="Times New Roman"/>
                <w:sz w:val="16"/>
                <w:szCs w:val="16"/>
              </w:rPr>
            </w:pPr>
            <w:r w:rsidRPr="00992448">
              <w:rPr>
                <w:rFonts w:ascii="Times New Roman" w:hAnsi="Times New Roman" w:cs="Times New Roman"/>
                <w:sz w:val="16"/>
                <w:szCs w:val="16"/>
              </w:rPr>
              <w:t>Yok</w:t>
            </w:r>
          </w:p>
        </w:tc>
        <w:tc>
          <w:tcPr>
            <w:tcW w:w="1134" w:type="dxa"/>
          </w:tcPr>
          <w:p w:rsidR="003B670C" w:rsidRPr="00992448" w:rsidRDefault="003B670C" w:rsidP="003B670C">
            <w:pPr>
              <w:pStyle w:val="TableParagraph"/>
              <w:spacing w:before="104"/>
              <w:ind w:left="12"/>
              <w:jc w:val="center"/>
              <w:rPr>
                <w:rFonts w:ascii="Times New Roman" w:hAnsi="Times New Roman" w:cs="Times New Roman"/>
                <w:sz w:val="16"/>
                <w:szCs w:val="16"/>
              </w:rPr>
            </w:pPr>
            <w:r w:rsidRPr="00992448">
              <w:rPr>
                <w:rFonts w:ascii="Times New Roman" w:hAnsi="Times New Roman" w:cs="Times New Roman"/>
                <w:sz w:val="16"/>
                <w:szCs w:val="16"/>
              </w:rPr>
              <w:t>Yok</w:t>
            </w:r>
          </w:p>
        </w:tc>
        <w:tc>
          <w:tcPr>
            <w:tcW w:w="992" w:type="dxa"/>
          </w:tcPr>
          <w:p w:rsidR="003B670C" w:rsidRPr="00992448" w:rsidRDefault="003B670C" w:rsidP="003B670C">
            <w:pPr>
              <w:pStyle w:val="TableParagraph"/>
              <w:spacing w:before="104"/>
              <w:ind w:left="8"/>
              <w:jc w:val="center"/>
              <w:rPr>
                <w:rFonts w:ascii="Times New Roman" w:hAnsi="Times New Roman" w:cs="Times New Roman"/>
                <w:sz w:val="16"/>
                <w:szCs w:val="16"/>
              </w:rPr>
            </w:pPr>
            <w:r w:rsidRPr="00992448">
              <w:rPr>
                <w:rFonts w:ascii="Times New Roman" w:hAnsi="Times New Roman" w:cs="Times New Roman"/>
                <w:sz w:val="16"/>
                <w:szCs w:val="16"/>
              </w:rPr>
              <w:t>Yok</w:t>
            </w:r>
          </w:p>
        </w:tc>
      </w:tr>
      <w:tr w:rsidR="003B670C" w:rsidRPr="00992448" w:rsidTr="00251D69">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.G.Selin</w:t>
            </w:r>
            <w:proofErr w:type="spellEnd"/>
            <w:r w:rsidRPr="00992448">
              <w:rPr>
                <w:rFonts w:ascii="Times New Roman" w:hAnsi="Times New Roman" w:cs="Times New Roman"/>
                <w:sz w:val="16"/>
                <w:szCs w:val="16"/>
              </w:rPr>
              <w:t xml:space="preserve"> Savaşkan</w:t>
            </w:r>
          </w:p>
        </w:tc>
        <w:tc>
          <w:tcPr>
            <w:tcW w:w="1134"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Doktora, ÇOMÜ, F.B.E</w:t>
            </w:r>
            <w:proofErr w:type="gramStart"/>
            <w:r w:rsidRPr="00992448">
              <w:rPr>
                <w:rFonts w:ascii="Times New Roman" w:hAnsi="Times New Roman" w:cs="Times New Roman"/>
                <w:sz w:val="16"/>
                <w:szCs w:val="16"/>
              </w:rPr>
              <w:t>.,</w:t>
            </w:r>
            <w:proofErr w:type="gramEnd"/>
            <w:r w:rsidRPr="00992448">
              <w:rPr>
                <w:rFonts w:ascii="Times New Roman" w:hAnsi="Times New Roman" w:cs="Times New Roman"/>
                <w:sz w:val="16"/>
                <w:szCs w:val="16"/>
              </w:rPr>
              <w:t xml:space="preserve"> 2018</w:t>
            </w:r>
          </w:p>
        </w:tc>
        <w:tc>
          <w:tcPr>
            <w:tcW w:w="993" w:type="dxa"/>
            <w:vAlign w:val="center"/>
          </w:tcPr>
          <w:p w:rsidR="003B670C" w:rsidRPr="00992448" w:rsidRDefault="003B670C" w:rsidP="003B670C">
            <w:pPr>
              <w:spacing w:line="231" w:lineRule="exact"/>
              <w:jc w:val="center"/>
              <w:rPr>
                <w:rFonts w:ascii="Times New Roman" w:hAnsi="Times New Roman" w:cs="Times New Roman"/>
                <w:sz w:val="16"/>
                <w:szCs w:val="16"/>
              </w:rPr>
            </w:pPr>
          </w:p>
        </w:tc>
        <w:tc>
          <w:tcPr>
            <w:tcW w:w="850"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851"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850"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851"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Yok</w:t>
            </w:r>
          </w:p>
        </w:tc>
        <w:tc>
          <w:tcPr>
            <w:tcW w:w="1134"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992"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w:t>
            </w:r>
          </w:p>
        </w:tc>
      </w:tr>
      <w:tr w:rsidR="003B670C" w:rsidRPr="00992448" w:rsidTr="00DD3696">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.İsmail</w:t>
            </w:r>
            <w:proofErr w:type="spell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Elagöz</w:t>
            </w:r>
            <w:proofErr w:type="spellEnd"/>
          </w:p>
        </w:tc>
        <w:tc>
          <w:tcPr>
            <w:tcW w:w="1134" w:type="dxa"/>
          </w:tcPr>
          <w:p w:rsidR="003B670C" w:rsidRPr="00992448" w:rsidRDefault="003B670C" w:rsidP="003B670C">
            <w:pPr>
              <w:pStyle w:val="TableParagraph"/>
              <w:spacing w:before="22"/>
              <w:ind w:left="386" w:right="100" w:hanging="255"/>
              <w:rPr>
                <w:rFonts w:ascii="Times New Roman" w:hAnsi="Times New Roman" w:cs="Times New Roman"/>
                <w:sz w:val="16"/>
                <w:szCs w:val="16"/>
              </w:rPr>
            </w:pPr>
            <w:r w:rsidRPr="00992448">
              <w:rPr>
                <w:rFonts w:ascii="Times New Roman" w:hAnsi="Times New Roman" w:cs="Times New Roman"/>
                <w:sz w:val="16"/>
                <w:szCs w:val="16"/>
              </w:rPr>
              <w:t>Doktora,</w:t>
            </w:r>
          </w:p>
          <w:p w:rsidR="003B670C" w:rsidRPr="00992448" w:rsidRDefault="003B670C" w:rsidP="003B670C">
            <w:pPr>
              <w:pStyle w:val="TableParagraph"/>
              <w:spacing w:before="22"/>
              <w:ind w:left="386" w:right="100" w:hanging="255"/>
              <w:rPr>
                <w:rFonts w:ascii="Times New Roman" w:hAnsi="Times New Roman" w:cs="Times New Roman"/>
                <w:sz w:val="16"/>
                <w:szCs w:val="16"/>
              </w:rPr>
            </w:pPr>
            <w:r w:rsidRPr="00992448">
              <w:rPr>
                <w:rFonts w:ascii="Times New Roman" w:hAnsi="Times New Roman" w:cs="Times New Roman"/>
                <w:sz w:val="16"/>
                <w:szCs w:val="16"/>
              </w:rPr>
              <w:t xml:space="preserve">9 Eylül Ü. </w:t>
            </w:r>
          </w:p>
          <w:p w:rsidR="003B670C" w:rsidRPr="00992448" w:rsidRDefault="003B670C" w:rsidP="003B670C">
            <w:pPr>
              <w:pStyle w:val="TableParagraph"/>
              <w:spacing w:before="22"/>
              <w:ind w:left="386" w:right="100" w:hanging="255"/>
              <w:rPr>
                <w:rFonts w:ascii="Times New Roman" w:hAnsi="Times New Roman" w:cs="Times New Roman"/>
                <w:sz w:val="16"/>
                <w:szCs w:val="16"/>
              </w:rPr>
            </w:pPr>
            <w:r w:rsidRPr="00992448">
              <w:rPr>
                <w:rFonts w:ascii="Times New Roman" w:hAnsi="Times New Roman" w:cs="Times New Roman"/>
                <w:sz w:val="16"/>
                <w:szCs w:val="16"/>
              </w:rPr>
              <w:t>İşletme, 2006</w:t>
            </w:r>
          </w:p>
        </w:tc>
        <w:tc>
          <w:tcPr>
            <w:tcW w:w="993" w:type="dxa"/>
          </w:tcPr>
          <w:p w:rsidR="003B670C" w:rsidRPr="00992448" w:rsidRDefault="003B670C" w:rsidP="003B670C">
            <w:pPr>
              <w:pStyle w:val="TableParagraph"/>
              <w:spacing w:before="104"/>
              <w:ind w:left="136" w:right="127"/>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850" w:type="dxa"/>
          </w:tcPr>
          <w:p w:rsidR="003B670C" w:rsidRPr="00992448" w:rsidRDefault="003B670C" w:rsidP="003B670C">
            <w:pPr>
              <w:pStyle w:val="TableParagraph"/>
              <w:spacing w:before="104"/>
              <w:ind w:left="169" w:right="159"/>
              <w:jc w:val="center"/>
              <w:rPr>
                <w:rFonts w:ascii="Times New Roman" w:hAnsi="Times New Roman" w:cs="Times New Roman"/>
                <w:sz w:val="16"/>
                <w:szCs w:val="16"/>
              </w:rPr>
            </w:pPr>
            <w:r w:rsidRPr="00992448">
              <w:rPr>
                <w:rFonts w:ascii="Times New Roman" w:hAnsi="Times New Roman" w:cs="Times New Roman"/>
                <w:sz w:val="16"/>
                <w:szCs w:val="16"/>
              </w:rPr>
              <w:t>25</w:t>
            </w:r>
          </w:p>
        </w:tc>
        <w:tc>
          <w:tcPr>
            <w:tcW w:w="851" w:type="dxa"/>
          </w:tcPr>
          <w:p w:rsidR="003B670C" w:rsidRPr="00992448" w:rsidRDefault="003B670C" w:rsidP="003B670C">
            <w:pPr>
              <w:pStyle w:val="TableParagraph"/>
              <w:spacing w:before="104"/>
              <w:ind w:left="108" w:right="100"/>
              <w:jc w:val="center"/>
              <w:rPr>
                <w:rFonts w:ascii="Times New Roman" w:hAnsi="Times New Roman" w:cs="Times New Roman"/>
                <w:sz w:val="16"/>
                <w:szCs w:val="16"/>
              </w:rPr>
            </w:pPr>
            <w:r w:rsidRPr="00992448">
              <w:rPr>
                <w:rFonts w:ascii="Times New Roman" w:hAnsi="Times New Roman" w:cs="Times New Roman"/>
                <w:sz w:val="16"/>
                <w:szCs w:val="16"/>
              </w:rPr>
              <w:t>18</w:t>
            </w:r>
          </w:p>
        </w:tc>
        <w:tc>
          <w:tcPr>
            <w:tcW w:w="850" w:type="dxa"/>
          </w:tcPr>
          <w:p w:rsidR="003B670C" w:rsidRPr="00992448" w:rsidRDefault="003B670C" w:rsidP="003B670C">
            <w:pPr>
              <w:pStyle w:val="TableParagraph"/>
              <w:spacing w:before="104"/>
              <w:ind w:left="9"/>
              <w:jc w:val="center"/>
              <w:rPr>
                <w:rFonts w:ascii="Times New Roman" w:hAnsi="Times New Roman" w:cs="Times New Roman"/>
                <w:sz w:val="16"/>
                <w:szCs w:val="16"/>
              </w:rPr>
            </w:pPr>
            <w:r w:rsidRPr="00992448">
              <w:rPr>
                <w:rFonts w:ascii="Times New Roman" w:hAnsi="Times New Roman" w:cs="Times New Roman"/>
                <w:sz w:val="16"/>
                <w:szCs w:val="16"/>
              </w:rPr>
              <w:t>25</w:t>
            </w:r>
          </w:p>
        </w:tc>
        <w:tc>
          <w:tcPr>
            <w:tcW w:w="851" w:type="dxa"/>
          </w:tcPr>
          <w:p w:rsidR="003B670C" w:rsidRPr="00992448" w:rsidRDefault="003B670C" w:rsidP="003B670C">
            <w:pPr>
              <w:pStyle w:val="TableParagraph"/>
              <w:spacing w:before="104"/>
              <w:ind w:left="8"/>
              <w:jc w:val="center"/>
              <w:rPr>
                <w:rFonts w:ascii="Times New Roman" w:hAnsi="Times New Roman" w:cs="Times New Roman"/>
                <w:sz w:val="16"/>
                <w:szCs w:val="16"/>
              </w:rPr>
            </w:pPr>
            <w:r w:rsidRPr="00992448">
              <w:rPr>
                <w:rFonts w:ascii="Times New Roman" w:hAnsi="Times New Roman" w:cs="Times New Roman"/>
                <w:sz w:val="16"/>
                <w:szCs w:val="16"/>
              </w:rPr>
              <w:t>Yok</w:t>
            </w:r>
          </w:p>
        </w:tc>
        <w:tc>
          <w:tcPr>
            <w:tcW w:w="1134" w:type="dxa"/>
          </w:tcPr>
          <w:p w:rsidR="003B670C" w:rsidRPr="00992448" w:rsidRDefault="003B670C" w:rsidP="003B670C">
            <w:pPr>
              <w:pStyle w:val="TableParagraph"/>
              <w:spacing w:before="104"/>
              <w:ind w:left="12"/>
              <w:jc w:val="center"/>
              <w:rPr>
                <w:rFonts w:ascii="Times New Roman" w:hAnsi="Times New Roman" w:cs="Times New Roman"/>
                <w:sz w:val="16"/>
                <w:szCs w:val="16"/>
              </w:rPr>
            </w:pPr>
            <w:r w:rsidRPr="00992448">
              <w:rPr>
                <w:rFonts w:ascii="Times New Roman" w:hAnsi="Times New Roman" w:cs="Times New Roman"/>
                <w:sz w:val="16"/>
                <w:szCs w:val="16"/>
              </w:rPr>
              <w:t>Orta</w:t>
            </w:r>
          </w:p>
        </w:tc>
        <w:tc>
          <w:tcPr>
            <w:tcW w:w="992" w:type="dxa"/>
          </w:tcPr>
          <w:p w:rsidR="003B670C" w:rsidRPr="00992448" w:rsidRDefault="003B670C" w:rsidP="003B670C">
            <w:pPr>
              <w:pStyle w:val="TableParagraph"/>
              <w:spacing w:before="104"/>
              <w:ind w:left="8"/>
              <w:jc w:val="center"/>
              <w:rPr>
                <w:rFonts w:ascii="Times New Roman" w:hAnsi="Times New Roman" w:cs="Times New Roman"/>
                <w:sz w:val="16"/>
                <w:szCs w:val="16"/>
              </w:rPr>
            </w:pPr>
            <w:r w:rsidRPr="00992448">
              <w:rPr>
                <w:rFonts w:ascii="Times New Roman" w:hAnsi="Times New Roman" w:cs="Times New Roman"/>
                <w:sz w:val="16"/>
                <w:szCs w:val="16"/>
              </w:rPr>
              <w:t>Orta</w:t>
            </w:r>
          </w:p>
        </w:tc>
      </w:tr>
      <w:tr w:rsidR="003B670C" w:rsidRPr="00992448" w:rsidTr="00DD3696">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.Abdullah</w:t>
            </w:r>
            <w:proofErr w:type="spellEnd"/>
            <w:r w:rsidRPr="00992448">
              <w:rPr>
                <w:rFonts w:ascii="Times New Roman" w:hAnsi="Times New Roman" w:cs="Times New Roman"/>
                <w:sz w:val="16"/>
                <w:szCs w:val="16"/>
              </w:rPr>
              <w:t xml:space="preserve"> Kıray</w:t>
            </w:r>
          </w:p>
        </w:tc>
        <w:tc>
          <w:tcPr>
            <w:tcW w:w="1134" w:type="dxa"/>
          </w:tcPr>
          <w:p w:rsidR="003B670C" w:rsidRPr="00992448" w:rsidRDefault="003B670C" w:rsidP="003B670C">
            <w:pPr>
              <w:pStyle w:val="TableParagraph"/>
              <w:spacing w:before="22"/>
              <w:ind w:left="386" w:right="100" w:hanging="255"/>
              <w:rPr>
                <w:rFonts w:ascii="Times New Roman" w:hAnsi="Times New Roman" w:cs="Times New Roman"/>
                <w:sz w:val="16"/>
                <w:szCs w:val="16"/>
              </w:rPr>
            </w:pPr>
            <w:r w:rsidRPr="00992448">
              <w:rPr>
                <w:rFonts w:ascii="Times New Roman" w:hAnsi="Times New Roman" w:cs="Times New Roman"/>
                <w:sz w:val="16"/>
                <w:szCs w:val="16"/>
              </w:rPr>
              <w:t>ÇOMÜ 2018</w:t>
            </w:r>
          </w:p>
        </w:tc>
        <w:tc>
          <w:tcPr>
            <w:tcW w:w="993" w:type="dxa"/>
          </w:tcPr>
          <w:p w:rsidR="003B670C" w:rsidRPr="00992448" w:rsidRDefault="003B670C" w:rsidP="003B670C">
            <w:pPr>
              <w:pStyle w:val="TableParagraph"/>
              <w:spacing w:before="104"/>
              <w:ind w:left="136" w:right="127"/>
              <w:jc w:val="center"/>
              <w:rPr>
                <w:rFonts w:ascii="Times New Roman" w:hAnsi="Times New Roman" w:cs="Times New Roman"/>
                <w:sz w:val="16"/>
                <w:szCs w:val="16"/>
              </w:rPr>
            </w:pPr>
            <w:r w:rsidRPr="00992448">
              <w:rPr>
                <w:rFonts w:ascii="Times New Roman" w:hAnsi="Times New Roman" w:cs="Times New Roman"/>
                <w:sz w:val="16"/>
                <w:szCs w:val="16"/>
              </w:rPr>
              <w:t>Kamu</w:t>
            </w:r>
          </w:p>
        </w:tc>
        <w:tc>
          <w:tcPr>
            <w:tcW w:w="850" w:type="dxa"/>
          </w:tcPr>
          <w:p w:rsidR="003B670C" w:rsidRPr="00992448" w:rsidRDefault="003B670C" w:rsidP="003B670C">
            <w:pPr>
              <w:pStyle w:val="TableParagraph"/>
              <w:spacing w:before="104"/>
              <w:ind w:left="169" w:right="159"/>
              <w:jc w:val="center"/>
              <w:rPr>
                <w:rFonts w:ascii="Times New Roman" w:hAnsi="Times New Roman" w:cs="Times New Roman"/>
                <w:sz w:val="16"/>
                <w:szCs w:val="16"/>
              </w:rPr>
            </w:pPr>
            <w:r w:rsidRPr="00992448">
              <w:rPr>
                <w:rFonts w:ascii="Times New Roman" w:hAnsi="Times New Roman" w:cs="Times New Roman"/>
                <w:sz w:val="16"/>
                <w:szCs w:val="16"/>
              </w:rPr>
              <w:t>11</w:t>
            </w:r>
          </w:p>
        </w:tc>
        <w:tc>
          <w:tcPr>
            <w:tcW w:w="851" w:type="dxa"/>
          </w:tcPr>
          <w:p w:rsidR="003B670C" w:rsidRPr="00992448" w:rsidRDefault="003B670C" w:rsidP="003B670C">
            <w:pPr>
              <w:pStyle w:val="TableParagraph"/>
              <w:spacing w:before="104"/>
              <w:ind w:left="108" w:right="100"/>
              <w:jc w:val="center"/>
              <w:rPr>
                <w:rFonts w:ascii="Times New Roman" w:hAnsi="Times New Roman" w:cs="Times New Roman"/>
                <w:sz w:val="16"/>
                <w:szCs w:val="16"/>
              </w:rPr>
            </w:pPr>
            <w:r w:rsidRPr="00992448">
              <w:rPr>
                <w:rFonts w:ascii="Times New Roman" w:hAnsi="Times New Roman" w:cs="Times New Roman"/>
                <w:sz w:val="16"/>
                <w:szCs w:val="16"/>
              </w:rPr>
              <w:t>11</w:t>
            </w:r>
          </w:p>
        </w:tc>
        <w:tc>
          <w:tcPr>
            <w:tcW w:w="850" w:type="dxa"/>
          </w:tcPr>
          <w:p w:rsidR="003B670C" w:rsidRPr="00992448" w:rsidRDefault="003B670C" w:rsidP="003B670C">
            <w:pPr>
              <w:pStyle w:val="TableParagraph"/>
              <w:spacing w:before="104"/>
              <w:ind w:left="9"/>
              <w:jc w:val="center"/>
              <w:rPr>
                <w:rFonts w:ascii="Times New Roman" w:hAnsi="Times New Roman" w:cs="Times New Roman"/>
                <w:sz w:val="16"/>
                <w:szCs w:val="16"/>
              </w:rPr>
            </w:pPr>
            <w:r w:rsidRPr="00992448">
              <w:rPr>
                <w:rFonts w:ascii="Times New Roman" w:hAnsi="Times New Roman" w:cs="Times New Roman"/>
                <w:sz w:val="16"/>
                <w:szCs w:val="16"/>
              </w:rPr>
              <w:t>2</w:t>
            </w:r>
          </w:p>
        </w:tc>
        <w:tc>
          <w:tcPr>
            <w:tcW w:w="851" w:type="dxa"/>
          </w:tcPr>
          <w:p w:rsidR="003B670C" w:rsidRPr="00992448" w:rsidRDefault="003B670C" w:rsidP="003B670C">
            <w:pPr>
              <w:pStyle w:val="TableParagraph"/>
              <w:spacing w:before="104"/>
              <w:ind w:left="8"/>
              <w:jc w:val="center"/>
              <w:rPr>
                <w:rFonts w:ascii="Times New Roman" w:hAnsi="Times New Roman" w:cs="Times New Roman"/>
                <w:sz w:val="16"/>
                <w:szCs w:val="16"/>
              </w:rPr>
            </w:pPr>
            <w:r w:rsidRPr="00992448">
              <w:rPr>
                <w:rFonts w:ascii="Times New Roman" w:hAnsi="Times New Roman" w:cs="Times New Roman"/>
                <w:sz w:val="16"/>
                <w:szCs w:val="16"/>
              </w:rPr>
              <w:t>Orta</w:t>
            </w:r>
          </w:p>
        </w:tc>
        <w:tc>
          <w:tcPr>
            <w:tcW w:w="1134" w:type="dxa"/>
          </w:tcPr>
          <w:p w:rsidR="003B670C" w:rsidRPr="00992448" w:rsidRDefault="003B670C" w:rsidP="003B670C">
            <w:pPr>
              <w:pStyle w:val="TableParagraph"/>
              <w:spacing w:before="104"/>
              <w:ind w:left="12"/>
              <w:jc w:val="center"/>
              <w:rPr>
                <w:rFonts w:ascii="Times New Roman" w:hAnsi="Times New Roman" w:cs="Times New Roman"/>
                <w:sz w:val="16"/>
                <w:szCs w:val="16"/>
              </w:rPr>
            </w:pPr>
            <w:r w:rsidRPr="00992448">
              <w:rPr>
                <w:rFonts w:ascii="Times New Roman" w:hAnsi="Times New Roman" w:cs="Times New Roman"/>
                <w:sz w:val="16"/>
                <w:szCs w:val="16"/>
              </w:rPr>
              <w:t>Düşük</w:t>
            </w:r>
          </w:p>
        </w:tc>
        <w:tc>
          <w:tcPr>
            <w:tcW w:w="992" w:type="dxa"/>
          </w:tcPr>
          <w:p w:rsidR="003B670C" w:rsidRPr="00992448" w:rsidRDefault="003B670C" w:rsidP="003B670C">
            <w:pPr>
              <w:pStyle w:val="TableParagraph"/>
              <w:spacing w:before="104"/>
              <w:ind w:left="8"/>
              <w:jc w:val="center"/>
              <w:rPr>
                <w:rFonts w:ascii="Times New Roman" w:hAnsi="Times New Roman" w:cs="Times New Roman"/>
                <w:sz w:val="16"/>
                <w:szCs w:val="16"/>
              </w:rPr>
            </w:pPr>
            <w:proofErr w:type="gramStart"/>
            <w:r w:rsidRPr="00992448">
              <w:rPr>
                <w:rFonts w:ascii="Times New Roman" w:hAnsi="Times New Roman" w:cs="Times New Roman"/>
                <w:sz w:val="16"/>
                <w:szCs w:val="16"/>
              </w:rPr>
              <w:t>yüksek</w:t>
            </w:r>
            <w:proofErr w:type="gramEnd"/>
          </w:p>
        </w:tc>
      </w:tr>
      <w:tr w:rsidR="003B670C" w:rsidRPr="00992448" w:rsidTr="00DD3696">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.Mustafa</w:t>
            </w:r>
            <w:proofErr w:type="spellEnd"/>
            <w:r w:rsidRPr="00992448">
              <w:rPr>
                <w:rFonts w:ascii="Times New Roman" w:hAnsi="Times New Roman" w:cs="Times New Roman"/>
                <w:sz w:val="16"/>
                <w:szCs w:val="16"/>
              </w:rPr>
              <w:t xml:space="preserve"> Kaplan</w:t>
            </w:r>
          </w:p>
        </w:tc>
        <w:tc>
          <w:tcPr>
            <w:tcW w:w="1134" w:type="dxa"/>
          </w:tcPr>
          <w:p w:rsidR="003B670C" w:rsidRPr="00992448" w:rsidRDefault="003B670C" w:rsidP="003B670C">
            <w:pPr>
              <w:pStyle w:val="TableParagraph"/>
              <w:spacing w:before="22"/>
              <w:ind w:left="386" w:right="100" w:hanging="255"/>
              <w:rPr>
                <w:rFonts w:ascii="Times New Roman" w:hAnsi="Times New Roman" w:cs="Times New Roman"/>
                <w:sz w:val="16"/>
                <w:szCs w:val="16"/>
              </w:rPr>
            </w:pPr>
            <w:r w:rsidRPr="00992448">
              <w:rPr>
                <w:rFonts w:ascii="Times New Roman" w:hAnsi="Times New Roman" w:cs="Times New Roman"/>
                <w:sz w:val="16"/>
                <w:szCs w:val="16"/>
              </w:rPr>
              <w:t>ÇOMÜ 2018</w:t>
            </w:r>
          </w:p>
        </w:tc>
        <w:tc>
          <w:tcPr>
            <w:tcW w:w="993" w:type="dxa"/>
          </w:tcPr>
          <w:p w:rsidR="003B670C" w:rsidRPr="00992448" w:rsidRDefault="003B670C" w:rsidP="003B670C">
            <w:pPr>
              <w:pStyle w:val="TableParagraph"/>
              <w:spacing w:before="104"/>
              <w:ind w:left="136" w:right="127"/>
              <w:jc w:val="center"/>
              <w:rPr>
                <w:rFonts w:ascii="Times New Roman" w:hAnsi="Times New Roman" w:cs="Times New Roman"/>
                <w:sz w:val="16"/>
                <w:szCs w:val="16"/>
              </w:rPr>
            </w:pPr>
            <w:r w:rsidRPr="00992448">
              <w:rPr>
                <w:rFonts w:ascii="Times New Roman" w:hAnsi="Times New Roman" w:cs="Times New Roman"/>
                <w:sz w:val="16"/>
                <w:szCs w:val="16"/>
              </w:rPr>
              <w:t>Kamu</w:t>
            </w:r>
          </w:p>
        </w:tc>
        <w:tc>
          <w:tcPr>
            <w:tcW w:w="850" w:type="dxa"/>
          </w:tcPr>
          <w:p w:rsidR="003B670C" w:rsidRPr="00992448" w:rsidRDefault="003B670C" w:rsidP="003B670C">
            <w:pPr>
              <w:pStyle w:val="TableParagraph"/>
              <w:spacing w:before="104"/>
              <w:ind w:left="169" w:right="159"/>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851" w:type="dxa"/>
          </w:tcPr>
          <w:p w:rsidR="003B670C" w:rsidRPr="00992448" w:rsidRDefault="003B670C" w:rsidP="003B670C">
            <w:pPr>
              <w:pStyle w:val="TableParagraph"/>
              <w:spacing w:before="104"/>
              <w:ind w:left="108" w:right="100"/>
              <w:jc w:val="center"/>
              <w:rPr>
                <w:rFonts w:ascii="Times New Roman" w:hAnsi="Times New Roman" w:cs="Times New Roman"/>
                <w:sz w:val="16"/>
                <w:szCs w:val="16"/>
              </w:rPr>
            </w:pPr>
            <w:r w:rsidRPr="00992448">
              <w:rPr>
                <w:rFonts w:ascii="Times New Roman" w:hAnsi="Times New Roman" w:cs="Times New Roman"/>
                <w:sz w:val="16"/>
                <w:szCs w:val="16"/>
              </w:rPr>
              <w:t>8</w:t>
            </w:r>
          </w:p>
        </w:tc>
        <w:tc>
          <w:tcPr>
            <w:tcW w:w="850" w:type="dxa"/>
          </w:tcPr>
          <w:p w:rsidR="003B670C" w:rsidRPr="00992448" w:rsidRDefault="003B670C" w:rsidP="003B670C">
            <w:pPr>
              <w:pStyle w:val="TableParagraph"/>
              <w:spacing w:before="104"/>
              <w:ind w:left="9"/>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851" w:type="dxa"/>
          </w:tcPr>
          <w:p w:rsidR="003B670C" w:rsidRPr="00992448" w:rsidRDefault="003B670C" w:rsidP="003B670C">
            <w:pPr>
              <w:pStyle w:val="TableParagraph"/>
              <w:spacing w:before="104"/>
              <w:ind w:left="8"/>
              <w:jc w:val="center"/>
              <w:rPr>
                <w:rFonts w:ascii="Times New Roman" w:hAnsi="Times New Roman" w:cs="Times New Roman"/>
                <w:sz w:val="16"/>
                <w:szCs w:val="16"/>
              </w:rPr>
            </w:pPr>
            <w:r w:rsidRPr="00992448">
              <w:rPr>
                <w:rFonts w:ascii="Times New Roman" w:hAnsi="Times New Roman" w:cs="Times New Roman"/>
                <w:sz w:val="16"/>
                <w:szCs w:val="16"/>
              </w:rPr>
              <w:t>Yok</w:t>
            </w:r>
          </w:p>
        </w:tc>
        <w:tc>
          <w:tcPr>
            <w:tcW w:w="1134" w:type="dxa"/>
          </w:tcPr>
          <w:p w:rsidR="003B670C" w:rsidRPr="00992448" w:rsidRDefault="003B670C" w:rsidP="003B670C">
            <w:pPr>
              <w:pStyle w:val="TableParagraph"/>
              <w:spacing w:before="104"/>
              <w:ind w:left="12"/>
              <w:jc w:val="center"/>
              <w:rPr>
                <w:rFonts w:ascii="Times New Roman" w:hAnsi="Times New Roman" w:cs="Times New Roman"/>
                <w:sz w:val="16"/>
                <w:szCs w:val="16"/>
              </w:rPr>
            </w:pPr>
            <w:r w:rsidRPr="00992448">
              <w:rPr>
                <w:rFonts w:ascii="Times New Roman" w:hAnsi="Times New Roman" w:cs="Times New Roman"/>
                <w:sz w:val="16"/>
                <w:szCs w:val="16"/>
              </w:rPr>
              <w:t>Orta</w:t>
            </w:r>
          </w:p>
        </w:tc>
        <w:tc>
          <w:tcPr>
            <w:tcW w:w="992" w:type="dxa"/>
          </w:tcPr>
          <w:p w:rsidR="003B670C" w:rsidRPr="00992448" w:rsidRDefault="003B670C" w:rsidP="003B670C">
            <w:pPr>
              <w:pStyle w:val="TableParagraph"/>
              <w:spacing w:before="104"/>
              <w:ind w:left="8"/>
              <w:jc w:val="center"/>
              <w:rPr>
                <w:rFonts w:ascii="Times New Roman" w:hAnsi="Times New Roman" w:cs="Times New Roman"/>
                <w:sz w:val="16"/>
                <w:szCs w:val="16"/>
              </w:rPr>
            </w:pPr>
            <w:proofErr w:type="gramStart"/>
            <w:r w:rsidRPr="00992448">
              <w:rPr>
                <w:rFonts w:ascii="Times New Roman" w:hAnsi="Times New Roman" w:cs="Times New Roman"/>
                <w:sz w:val="16"/>
                <w:szCs w:val="16"/>
              </w:rPr>
              <w:t>yüksek</w:t>
            </w:r>
            <w:proofErr w:type="gramEnd"/>
          </w:p>
        </w:tc>
      </w:tr>
      <w:tr w:rsidR="003B670C" w:rsidRPr="00992448" w:rsidTr="00DD3696">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.Erkan</w:t>
            </w:r>
            <w:proofErr w:type="spellEnd"/>
            <w:r w:rsidRPr="00992448">
              <w:rPr>
                <w:rFonts w:ascii="Times New Roman" w:hAnsi="Times New Roman" w:cs="Times New Roman"/>
                <w:sz w:val="16"/>
                <w:szCs w:val="16"/>
              </w:rPr>
              <w:t xml:space="preserve"> Bil</w:t>
            </w:r>
          </w:p>
        </w:tc>
        <w:tc>
          <w:tcPr>
            <w:tcW w:w="1134" w:type="dxa"/>
          </w:tcPr>
          <w:p w:rsidR="003B670C" w:rsidRPr="00992448" w:rsidRDefault="003B670C" w:rsidP="003B670C">
            <w:pPr>
              <w:pStyle w:val="TableParagraph"/>
              <w:spacing w:before="22"/>
              <w:ind w:left="386" w:right="100" w:hanging="255"/>
              <w:rPr>
                <w:rFonts w:ascii="Times New Roman" w:hAnsi="Times New Roman" w:cs="Times New Roman"/>
                <w:sz w:val="16"/>
                <w:szCs w:val="16"/>
              </w:rPr>
            </w:pPr>
          </w:p>
        </w:tc>
        <w:tc>
          <w:tcPr>
            <w:tcW w:w="993" w:type="dxa"/>
          </w:tcPr>
          <w:p w:rsidR="003B670C" w:rsidRPr="00992448" w:rsidRDefault="003B670C" w:rsidP="003B670C">
            <w:pPr>
              <w:pStyle w:val="TableParagraph"/>
              <w:spacing w:before="104"/>
              <w:ind w:left="136" w:right="127"/>
              <w:jc w:val="center"/>
              <w:rPr>
                <w:rFonts w:ascii="Times New Roman" w:hAnsi="Times New Roman" w:cs="Times New Roman"/>
                <w:sz w:val="16"/>
                <w:szCs w:val="16"/>
              </w:rPr>
            </w:pPr>
          </w:p>
        </w:tc>
        <w:tc>
          <w:tcPr>
            <w:tcW w:w="850" w:type="dxa"/>
          </w:tcPr>
          <w:p w:rsidR="003B670C" w:rsidRPr="00992448" w:rsidRDefault="003B670C" w:rsidP="003B670C">
            <w:pPr>
              <w:pStyle w:val="TableParagraph"/>
              <w:spacing w:before="104"/>
              <w:ind w:left="169" w:right="159"/>
              <w:jc w:val="center"/>
              <w:rPr>
                <w:rFonts w:ascii="Times New Roman" w:hAnsi="Times New Roman" w:cs="Times New Roman"/>
                <w:sz w:val="16"/>
                <w:szCs w:val="16"/>
              </w:rPr>
            </w:pPr>
          </w:p>
        </w:tc>
        <w:tc>
          <w:tcPr>
            <w:tcW w:w="851" w:type="dxa"/>
          </w:tcPr>
          <w:p w:rsidR="003B670C" w:rsidRPr="00992448" w:rsidRDefault="003B670C" w:rsidP="003B670C">
            <w:pPr>
              <w:pStyle w:val="TableParagraph"/>
              <w:spacing w:before="104"/>
              <w:ind w:left="108" w:right="100"/>
              <w:jc w:val="center"/>
              <w:rPr>
                <w:rFonts w:ascii="Times New Roman" w:hAnsi="Times New Roman" w:cs="Times New Roman"/>
                <w:sz w:val="16"/>
                <w:szCs w:val="16"/>
              </w:rPr>
            </w:pPr>
          </w:p>
        </w:tc>
        <w:tc>
          <w:tcPr>
            <w:tcW w:w="850" w:type="dxa"/>
          </w:tcPr>
          <w:p w:rsidR="003B670C" w:rsidRPr="00992448" w:rsidRDefault="003B670C" w:rsidP="003B670C">
            <w:pPr>
              <w:pStyle w:val="TableParagraph"/>
              <w:spacing w:before="104"/>
              <w:ind w:left="9"/>
              <w:jc w:val="center"/>
              <w:rPr>
                <w:rFonts w:ascii="Times New Roman" w:hAnsi="Times New Roman" w:cs="Times New Roman"/>
                <w:sz w:val="16"/>
                <w:szCs w:val="16"/>
              </w:rPr>
            </w:pPr>
          </w:p>
        </w:tc>
        <w:tc>
          <w:tcPr>
            <w:tcW w:w="851" w:type="dxa"/>
          </w:tcPr>
          <w:p w:rsidR="003B670C" w:rsidRPr="00992448" w:rsidRDefault="003B670C" w:rsidP="003B670C">
            <w:pPr>
              <w:pStyle w:val="TableParagraph"/>
              <w:spacing w:before="104"/>
              <w:ind w:left="8"/>
              <w:jc w:val="center"/>
              <w:rPr>
                <w:rFonts w:ascii="Times New Roman" w:hAnsi="Times New Roman" w:cs="Times New Roman"/>
                <w:sz w:val="16"/>
                <w:szCs w:val="16"/>
              </w:rPr>
            </w:pPr>
          </w:p>
        </w:tc>
        <w:tc>
          <w:tcPr>
            <w:tcW w:w="1134" w:type="dxa"/>
          </w:tcPr>
          <w:p w:rsidR="003B670C" w:rsidRPr="00992448" w:rsidRDefault="003B670C" w:rsidP="003B670C">
            <w:pPr>
              <w:pStyle w:val="TableParagraph"/>
              <w:spacing w:before="104"/>
              <w:ind w:left="12"/>
              <w:jc w:val="center"/>
              <w:rPr>
                <w:rFonts w:ascii="Times New Roman" w:hAnsi="Times New Roman" w:cs="Times New Roman"/>
                <w:sz w:val="16"/>
                <w:szCs w:val="16"/>
              </w:rPr>
            </w:pPr>
          </w:p>
        </w:tc>
        <w:tc>
          <w:tcPr>
            <w:tcW w:w="992" w:type="dxa"/>
          </w:tcPr>
          <w:p w:rsidR="003B670C" w:rsidRPr="00992448" w:rsidRDefault="003B670C" w:rsidP="003B670C">
            <w:pPr>
              <w:pStyle w:val="TableParagraph"/>
              <w:spacing w:before="104"/>
              <w:ind w:left="8"/>
              <w:jc w:val="center"/>
              <w:rPr>
                <w:rFonts w:ascii="Times New Roman" w:hAnsi="Times New Roman" w:cs="Times New Roman"/>
                <w:sz w:val="16"/>
                <w:szCs w:val="16"/>
              </w:rPr>
            </w:pPr>
          </w:p>
        </w:tc>
      </w:tr>
      <w:tr w:rsidR="003B670C" w:rsidRPr="00992448" w:rsidTr="00DD3696">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Dr.Arş.Gör</w:t>
            </w:r>
            <w:proofErr w:type="gramEnd"/>
            <w:r w:rsidRPr="00992448">
              <w:rPr>
                <w:rFonts w:ascii="Times New Roman" w:hAnsi="Times New Roman" w:cs="Times New Roman"/>
                <w:sz w:val="16"/>
                <w:szCs w:val="16"/>
              </w:rPr>
              <w:t>.Ulvi</w:t>
            </w:r>
            <w:proofErr w:type="spellEnd"/>
            <w:r w:rsidRPr="00992448">
              <w:rPr>
                <w:rFonts w:ascii="Times New Roman" w:hAnsi="Times New Roman" w:cs="Times New Roman"/>
                <w:sz w:val="16"/>
                <w:szCs w:val="16"/>
              </w:rPr>
              <w:t xml:space="preserve"> Topçu</w:t>
            </w:r>
          </w:p>
        </w:tc>
        <w:tc>
          <w:tcPr>
            <w:tcW w:w="1134" w:type="dxa"/>
          </w:tcPr>
          <w:p w:rsidR="003B670C" w:rsidRPr="00992448" w:rsidRDefault="003B670C" w:rsidP="003B670C">
            <w:pPr>
              <w:pStyle w:val="TableParagraph"/>
              <w:spacing w:before="22"/>
              <w:ind w:left="386" w:right="100" w:hanging="255"/>
              <w:rPr>
                <w:rFonts w:ascii="Times New Roman" w:hAnsi="Times New Roman" w:cs="Times New Roman"/>
                <w:sz w:val="16"/>
                <w:szCs w:val="16"/>
              </w:rPr>
            </w:pPr>
          </w:p>
        </w:tc>
        <w:tc>
          <w:tcPr>
            <w:tcW w:w="993" w:type="dxa"/>
          </w:tcPr>
          <w:p w:rsidR="003B670C" w:rsidRPr="00992448" w:rsidRDefault="003B670C" w:rsidP="003B670C">
            <w:pPr>
              <w:pStyle w:val="TableParagraph"/>
              <w:spacing w:before="104"/>
              <w:ind w:left="136" w:right="127"/>
              <w:jc w:val="center"/>
              <w:rPr>
                <w:rFonts w:ascii="Times New Roman" w:hAnsi="Times New Roman" w:cs="Times New Roman"/>
                <w:sz w:val="16"/>
                <w:szCs w:val="16"/>
              </w:rPr>
            </w:pPr>
          </w:p>
        </w:tc>
        <w:tc>
          <w:tcPr>
            <w:tcW w:w="850" w:type="dxa"/>
          </w:tcPr>
          <w:p w:rsidR="003B670C" w:rsidRPr="00992448" w:rsidRDefault="003B670C" w:rsidP="003B670C">
            <w:pPr>
              <w:pStyle w:val="TableParagraph"/>
              <w:spacing w:before="104"/>
              <w:ind w:left="169" w:right="159"/>
              <w:jc w:val="center"/>
              <w:rPr>
                <w:rFonts w:ascii="Times New Roman" w:hAnsi="Times New Roman" w:cs="Times New Roman"/>
                <w:sz w:val="16"/>
                <w:szCs w:val="16"/>
              </w:rPr>
            </w:pPr>
          </w:p>
        </w:tc>
        <w:tc>
          <w:tcPr>
            <w:tcW w:w="851" w:type="dxa"/>
          </w:tcPr>
          <w:p w:rsidR="003B670C" w:rsidRPr="00992448" w:rsidRDefault="003B670C" w:rsidP="003B670C">
            <w:pPr>
              <w:pStyle w:val="TableParagraph"/>
              <w:spacing w:before="104"/>
              <w:ind w:left="108" w:right="100"/>
              <w:jc w:val="center"/>
              <w:rPr>
                <w:rFonts w:ascii="Times New Roman" w:hAnsi="Times New Roman" w:cs="Times New Roman"/>
                <w:sz w:val="16"/>
                <w:szCs w:val="16"/>
              </w:rPr>
            </w:pPr>
          </w:p>
        </w:tc>
        <w:tc>
          <w:tcPr>
            <w:tcW w:w="850" w:type="dxa"/>
          </w:tcPr>
          <w:p w:rsidR="003B670C" w:rsidRPr="00992448" w:rsidRDefault="003B670C" w:rsidP="003B670C">
            <w:pPr>
              <w:pStyle w:val="TableParagraph"/>
              <w:spacing w:before="104"/>
              <w:ind w:left="9"/>
              <w:jc w:val="center"/>
              <w:rPr>
                <w:rFonts w:ascii="Times New Roman" w:hAnsi="Times New Roman" w:cs="Times New Roman"/>
                <w:sz w:val="16"/>
                <w:szCs w:val="16"/>
              </w:rPr>
            </w:pPr>
          </w:p>
        </w:tc>
        <w:tc>
          <w:tcPr>
            <w:tcW w:w="851" w:type="dxa"/>
          </w:tcPr>
          <w:p w:rsidR="003B670C" w:rsidRPr="00992448" w:rsidRDefault="003B670C" w:rsidP="003B670C">
            <w:pPr>
              <w:pStyle w:val="TableParagraph"/>
              <w:spacing w:before="104"/>
              <w:ind w:left="8"/>
              <w:jc w:val="center"/>
              <w:rPr>
                <w:rFonts w:ascii="Times New Roman" w:hAnsi="Times New Roman" w:cs="Times New Roman"/>
                <w:sz w:val="16"/>
                <w:szCs w:val="16"/>
              </w:rPr>
            </w:pPr>
          </w:p>
        </w:tc>
        <w:tc>
          <w:tcPr>
            <w:tcW w:w="1134" w:type="dxa"/>
          </w:tcPr>
          <w:p w:rsidR="003B670C" w:rsidRPr="00992448" w:rsidRDefault="003B670C" w:rsidP="003B670C">
            <w:pPr>
              <w:pStyle w:val="TableParagraph"/>
              <w:spacing w:before="104"/>
              <w:ind w:left="12"/>
              <w:jc w:val="center"/>
              <w:rPr>
                <w:rFonts w:ascii="Times New Roman" w:hAnsi="Times New Roman" w:cs="Times New Roman"/>
                <w:sz w:val="16"/>
                <w:szCs w:val="16"/>
              </w:rPr>
            </w:pPr>
          </w:p>
        </w:tc>
        <w:tc>
          <w:tcPr>
            <w:tcW w:w="992" w:type="dxa"/>
          </w:tcPr>
          <w:p w:rsidR="003B670C" w:rsidRPr="00992448" w:rsidRDefault="003B670C" w:rsidP="003B670C">
            <w:pPr>
              <w:pStyle w:val="TableParagraph"/>
              <w:spacing w:before="104"/>
              <w:ind w:left="8"/>
              <w:jc w:val="center"/>
              <w:rPr>
                <w:rFonts w:ascii="Times New Roman" w:hAnsi="Times New Roman" w:cs="Times New Roman"/>
                <w:sz w:val="16"/>
                <w:szCs w:val="16"/>
              </w:rPr>
            </w:pPr>
          </w:p>
        </w:tc>
      </w:tr>
      <w:tr w:rsidR="003B670C" w:rsidRPr="00992448" w:rsidTr="00DD3696">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gramEnd"/>
            <w:r w:rsidRPr="00992448">
              <w:rPr>
                <w:rFonts w:ascii="Times New Roman" w:hAnsi="Times New Roman" w:cs="Times New Roman"/>
                <w:sz w:val="16"/>
                <w:szCs w:val="16"/>
              </w:rPr>
              <w:t>.Güneş</w:t>
            </w:r>
            <w:proofErr w:type="spellEnd"/>
            <w:r w:rsidRPr="00992448">
              <w:rPr>
                <w:rFonts w:ascii="Times New Roman" w:hAnsi="Times New Roman" w:cs="Times New Roman"/>
                <w:sz w:val="16"/>
                <w:szCs w:val="16"/>
              </w:rPr>
              <w:t xml:space="preserve"> Topçu</w:t>
            </w:r>
          </w:p>
        </w:tc>
        <w:tc>
          <w:tcPr>
            <w:tcW w:w="1134" w:type="dxa"/>
          </w:tcPr>
          <w:p w:rsidR="003B670C" w:rsidRPr="00992448" w:rsidRDefault="003B670C" w:rsidP="003B670C">
            <w:pPr>
              <w:pStyle w:val="TableParagraph"/>
              <w:spacing w:before="22"/>
              <w:ind w:left="386" w:right="100" w:hanging="255"/>
              <w:rPr>
                <w:rFonts w:ascii="Times New Roman" w:hAnsi="Times New Roman" w:cs="Times New Roman"/>
                <w:sz w:val="16"/>
                <w:szCs w:val="16"/>
              </w:rPr>
            </w:pPr>
            <w:r w:rsidRPr="00992448">
              <w:rPr>
                <w:rFonts w:ascii="Times New Roman" w:hAnsi="Times New Roman" w:cs="Times New Roman"/>
                <w:sz w:val="16"/>
                <w:szCs w:val="16"/>
              </w:rPr>
              <w:t>Boğaziçi 2007</w:t>
            </w:r>
          </w:p>
        </w:tc>
        <w:tc>
          <w:tcPr>
            <w:tcW w:w="993" w:type="dxa"/>
          </w:tcPr>
          <w:p w:rsidR="003B670C" w:rsidRPr="00992448" w:rsidRDefault="003B670C" w:rsidP="003B670C">
            <w:pPr>
              <w:pStyle w:val="TableParagraph"/>
              <w:spacing w:before="104"/>
              <w:ind w:left="136" w:right="127"/>
              <w:jc w:val="center"/>
              <w:rPr>
                <w:rFonts w:ascii="Times New Roman" w:hAnsi="Times New Roman" w:cs="Times New Roman"/>
                <w:sz w:val="16"/>
                <w:szCs w:val="16"/>
              </w:rPr>
            </w:pPr>
            <w:r w:rsidRPr="00992448">
              <w:rPr>
                <w:rFonts w:ascii="Times New Roman" w:hAnsi="Times New Roman" w:cs="Times New Roman"/>
                <w:sz w:val="16"/>
                <w:szCs w:val="16"/>
              </w:rPr>
              <w:t>Doktora</w:t>
            </w:r>
          </w:p>
        </w:tc>
        <w:tc>
          <w:tcPr>
            <w:tcW w:w="850" w:type="dxa"/>
          </w:tcPr>
          <w:p w:rsidR="003B670C" w:rsidRPr="00992448" w:rsidRDefault="003B670C" w:rsidP="003B670C">
            <w:pPr>
              <w:pStyle w:val="TableParagraph"/>
              <w:spacing w:before="104"/>
              <w:ind w:left="169" w:right="159"/>
              <w:jc w:val="center"/>
              <w:rPr>
                <w:rFonts w:ascii="Times New Roman" w:hAnsi="Times New Roman" w:cs="Times New Roman"/>
                <w:sz w:val="16"/>
                <w:szCs w:val="16"/>
              </w:rPr>
            </w:pPr>
            <w:r w:rsidRPr="00992448">
              <w:rPr>
                <w:rFonts w:ascii="Times New Roman" w:hAnsi="Times New Roman" w:cs="Times New Roman"/>
                <w:sz w:val="16"/>
                <w:szCs w:val="16"/>
              </w:rPr>
              <w:t>14</w:t>
            </w:r>
          </w:p>
        </w:tc>
        <w:tc>
          <w:tcPr>
            <w:tcW w:w="851" w:type="dxa"/>
          </w:tcPr>
          <w:p w:rsidR="003B670C" w:rsidRPr="00992448" w:rsidRDefault="003B670C" w:rsidP="003B670C">
            <w:pPr>
              <w:pStyle w:val="TableParagraph"/>
              <w:spacing w:before="104"/>
              <w:ind w:left="108" w:right="100"/>
              <w:jc w:val="center"/>
              <w:rPr>
                <w:rFonts w:ascii="Times New Roman" w:hAnsi="Times New Roman" w:cs="Times New Roman"/>
                <w:sz w:val="16"/>
                <w:szCs w:val="16"/>
              </w:rPr>
            </w:pPr>
            <w:r w:rsidRPr="00992448">
              <w:rPr>
                <w:rFonts w:ascii="Times New Roman" w:hAnsi="Times New Roman" w:cs="Times New Roman"/>
                <w:sz w:val="16"/>
                <w:szCs w:val="16"/>
              </w:rPr>
              <w:t>4</w:t>
            </w:r>
          </w:p>
        </w:tc>
        <w:tc>
          <w:tcPr>
            <w:tcW w:w="850" w:type="dxa"/>
          </w:tcPr>
          <w:p w:rsidR="003B670C" w:rsidRPr="00992448" w:rsidRDefault="003B670C" w:rsidP="003B670C">
            <w:pPr>
              <w:pStyle w:val="TableParagraph"/>
              <w:spacing w:before="104"/>
              <w:ind w:left="9"/>
              <w:jc w:val="center"/>
              <w:rPr>
                <w:rFonts w:ascii="Times New Roman" w:hAnsi="Times New Roman" w:cs="Times New Roman"/>
                <w:sz w:val="16"/>
                <w:szCs w:val="16"/>
              </w:rPr>
            </w:pPr>
            <w:r w:rsidRPr="00992448">
              <w:rPr>
                <w:rFonts w:ascii="Times New Roman" w:hAnsi="Times New Roman" w:cs="Times New Roman"/>
                <w:sz w:val="16"/>
                <w:szCs w:val="16"/>
              </w:rPr>
              <w:t>12</w:t>
            </w:r>
          </w:p>
        </w:tc>
        <w:tc>
          <w:tcPr>
            <w:tcW w:w="851" w:type="dxa"/>
          </w:tcPr>
          <w:p w:rsidR="003B670C" w:rsidRPr="00992448" w:rsidRDefault="003B670C" w:rsidP="003B670C">
            <w:pPr>
              <w:pStyle w:val="TableParagraph"/>
              <w:spacing w:before="104"/>
              <w:ind w:left="8"/>
              <w:jc w:val="center"/>
              <w:rPr>
                <w:rFonts w:ascii="Times New Roman" w:hAnsi="Times New Roman" w:cs="Times New Roman"/>
                <w:sz w:val="16"/>
                <w:szCs w:val="16"/>
              </w:rPr>
            </w:pPr>
            <w:r w:rsidRPr="00992448">
              <w:rPr>
                <w:rFonts w:ascii="Times New Roman" w:hAnsi="Times New Roman" w:cs="Times New Roman"/>
                <w:sz w:val="16"/>
                <w:szCs w:val="16"/>
              </w:rPr>
              <w:t>Yok</w:t>
            </w:r>
          </w:p>
        </w:tc>
        <w:tc>
          <w:tcPr>
            <w:tcW w:w="1134" w:type="dxa"/>
          </w:tcPr>
          <w:p w:rsidR="003B670C" w:rsidRPr="00992448" w:rsidRDefault="003B670C" w:rsidP="003B670C">
            <w:pPr>
              <w:pStyle w:val="TableParagraph"/>
              <w:spacing w:before="104"/>
              <w:ind w:left="12"/>
              <w:jc w:val="center"/>
              <w:rPr>
                <w:rFonts w:ascii="Times New Roman" w:hAnsi="Times New Roman" w:cs="Times New Roman"/>
                <w:sz w:val="16"/>
                <w:szCs w:val="16"/>
              </w:rPr>
            </w:pPr>
            <w:r w:rsidRPr="00992448">
              <w:rPr>
                <w:rFonts w:ascii="Times New Roman" w:hAnsi="Times New Roman" w:cs="Times New Roman"/>
                <w:sz w:val="16"/>
                <w:szCs w:val="16"/>
              </w:rPr>
              <w:t>Yok</w:t>
            </w:r>
          </w:p>
        </w:tc>
        <w:tc>
          <w:tcPr>
            <w:tcW w:w="992" w:type="dxa"/>
          </w:tcPr>
          <w:p w:rsidR="003B670C" w:rsidRPr="00992448" w:rsidRDefault="003B670C" w:rsidP="003B670C">
            <w:pPr>
              <w:pStyle w:val="TableParagraph"/>
              <w:spacing w:before="104"/>
              <w:ind w:left="8"/>
              <w:jc w:val="center"/>
              <w:rPr>
                <w:rFonts w:ascii="Times New Roman" w:hAnsi="Times New Roman" w:cs="Times New Roman"/>
                <w:sz w:val="16"/>
                <w:szCs w:val="16"/>
              </w:rPr>
            </w:pPr>
            <w:r w:rsidRPr="00992448">
              <w:rPr>
                <w:rFonts w:ascii="Times New Roman" w:hAnsi="Times New Roman" w:cs="Times New Roman"/>
                <w:sz w:val="16"/>
                <w:szCs w:val="16"/>
              </w:rPr>
              <w:t xml:space="preserve">Yok </w:t>
            </w:r>
          </w:p>
        </w:tc>
      </w:tr>
      <w:tr w:rsidR="003B670C" w:rsidRPr="00992448" w:rsidTr="00DD3696">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gramEnd"/>
            <w:r w:rsidRPr="00992448">
              <w:rPr>
                <w:rFonts w:ascii="Times New Roman" w:hAnsi="Times New Roman" w:cs="Times New Roman"/>
                <w:sz w:val="16"/>
                <w:szCs w:val="16"/>
              </w:rPr>
              <w:t>.İsmail</w:t>
            </w:r>
            <w:proofErr w:type="spellEnd"/>
            <w:r w:rsidRPr="00992448">
              <w:rPr>
                <w:rFonts w:ascii="Times New Roman" w:hAnsi="Times New Roman" w:cs="Times New Roman"/>
                <w:sz w:val="16"/>
                <w:szCs w:val="16"/>
              </w:rPr>
              <w:t xml:space="preserve"> Kayar</w:t>
            </w:r>
          </w:p>
        </w:tc>
        <w:tc>
          <w:tcPr>
            <w:tcW w:w="1134" w:type="dxa"/>
          </w:tcPr>
          <w:p w:rsidR="003B670C" w:rsidRPr="00992448" w:rsidRDefault="003B670C" w:rsidP="003B670C">
            <w:pPr>
              <w:pStyle w:val="TableParagraph"/>
              <w:spacing w:before="22"/>
              <w:ind w:left="142" w:right="100"/>
              <w:rPr>
                <w:rFonts w:ascii="Times New Roman" w:hAnsi="Times New Roman" w:cs="Times New Roman"/>
                <w:sz w:val="16"/>
                <w:szCs w:val="16"/>
              </w:rPr>
            </w:pPr>
            <w:r w:rsidRPr="00992448">
              <w:rPr>
                <w:rFonts w:ascii="Times New Roman" w:hAnsi="Times New Roman" w:cs="Times New Roman"/>
                <w:sz w:val="16"/>
                <w:szCs w:val="16"/>
              </w:rPr>
              <w:t>Sakarya Ü. Karabük Ü.  2016</w:t>
            </w:r>
          </w:p>
        </w:tc>
        <w:tc>
          <w:tcPr>
            <w:tcW w:w="993" w:type="dxa"/>
          </w:tcPr>
          <w:p w:rsidR="003B670C" w:rsidRPr="00992448" w:rsidRDefault="003B670C" w:rsidP="003B670C">
            <w:pPr>
              <w:pStyle w:val="TableParagraph"/>
              <w:spacing w:before="104"/>
              <w:ind w:left="136" w:right="127"/>
              <w:jc w:val="center"/>
              <w:rPr>
                <w:rFonts w:ascii="Times New Roman" w:hAnsi="Times New Roman" w:cs="Times New Roman"/>
                <w:sz w:val="16"/>
                <w:szCs w:val="16"/>
              </w:rPr>
            </w:pPr>
          </w:p>
        </w:tc>
        <w:tc>
          <w:tcPr>
            <w:tcW w:w="850" w:type="dxa"/>
          </w:tcPr>
          <w:p w:rsidR="003B670C" w:rsidRPr="00992448" w:rsidRDefault="003B670C" w:rsidP="003B670C">
            <w:pPr>
              <w:pStyle w:val="TableParagraph"/>
              <w:spacing w:before="104"/>
              <w:ind w:left="169" w:right="159"/>
              <w:jc w:val="center"/>
              <w:rPr>
                <w:rFonts w:ascii="Times New Roman" w:hAnsi="Times New Roman" w:cs="Times New Roman"/>
                <w:sz w:val="16"/>
                <w:szCs w:val="16"/>
              </w:rPr>
            </w:pPr>
          </w:p>
        </w:tc>
        <w:tc>
          <w:tcPr>
            <w:tcW w:w="851" w:type="dxa"/>
          </w:tcPr>
          <w:p w:rsidR="003B670C" w:rsidRPr="00992448" w:rsidRDefault="003B670C" w:rsidP="003B670C">
            <w:pPr>
              <w:pStyle w:val="TableParagraph"/>
              <w:spacing w:before="104"/>
              <w:ind w:left="108" w:right="100"/>
              <w:jc w:val="center"/>
              <w:rPr>
                <w:rFonts w:ascii="Times New Roman" w:hAnsi="Times New Roman" w:cs="Times New Roman"/>
                <w:sz w:val="16"/>
                <w:szCs w:val="16"/>
              </w:rPr>
            </w:pPr>
          </w:p>
        </w:tc>
        <w:tc>
          <w:tcPr>
            <w:tcW w:w="850" w:type="dxa"/>
          </w:tcPr>
          <w:p w:rsidR="003B670C" w:rsidRPr="00992448" w:rsidRDefault="003B670C" w:rsidP="003B670C">
            <w:pPr>
              <w:pStyle w:val="TableParagraph"/>
              <w:spacing w:before="104"/>
              <w:ind w:left="9"/>
              <w:jc w:val="center"/>
              <w:rPr>
                <w:rFonts w:ascii="Times New Roman" w:hAnsi="Times New Roman" w:cs="Times New Roman"/>
                <w:sz w:val="16"/>
                <w:szCs w:val="16"/>
              </w:rPr>
            </w:pPr>
          </w:p>
        </w:tc>
        <w:tc>
          <w:tcPr>
            <w:tcW w:w="851" w:type="dxa"/>
          </w:tcPr>
          <w:p w:rsidR="003B670C" w:rsidRPr="00992448" w:rsidRDefault="003B670C" w:rsidP="003B670C">
            <w:pPr>
              <w:pStyle w:val="TableParagraph"/>
              <w:spacing w:before="104"/>
              <w:ind w:left="8"/>
              <w:jc w:val="center"/>
              <w:rPr>
                <w:rFonts w:ascii="Times New Roman" w:hAnsi="Times New Roman" w:cs="Times New Roman"/>
                <w:sz w:val="16"/>
                <w:szCs w:val="16"/>
              </w:rPr>
            </w:pPr>
          </w:p>
        </w:tc>
        <w:tc>
          <w:tcPr>
            <w:tcW w:w="1134" w:type="dxa"/>
          </w:tcPr>
          <w:p w:rsidR="003B670C" w:rsidRPr="00992448" w:rsidRDefault="003B670C" w:rsidP="003B670C">
            <w:pPr>
              <w:pStyle w:val="TableParagraph"/>
              <w:spacing w:before="104"/>
              <w:ind w:left="12"/>
              <w:jc w:val="center"/>
              <w:rPr>
                <w:rFonts w:ascii="Times New Roman" w:hAnsi="Times New Roman" w:cs="Times New Roman"/>
                <w:sz w:val="16"/>
                <w:szCs w:val="16"/>
              </w:rPr>
            </w:pPr>
          </w:p>
        </w:tc>
        <w:tc>
          <w:tcPr>
            <w:tcW w:w="992" w:type="dxa"/>
          </w:tcPr>
          <w:p w:rsidR="003B670C" w:rsidRPr="00992448" w:rsidRDefault="003B670C" w:rsidP="003B670C">
            <w:pPr>
              <w:pStyle w:val="TableParagraph"/>
              <w:spacing w:before="104"/>
              <w:ind w:left="8"/>
              <w:jc w:val="center"/>
              <w:rPr>
                <w:rFonts w:ascii="Times New Roman" w:hAnsi="Times New Roman" w:cs="Times New Roman"/>
                <w:sz w:val="16"/>
                <w:szCs w:val="16"/>
              </w:rPr>
            </w:pPr>
          </w:p>
        </w:tc>
      </w:tr>
      <w:tr w:rsidR="003B670C" w:rsidRPr="00992448" w:rsidTr="00DD3696">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gramEnd"/>
            <w:r w:rsidRPr="00992448">
              <w:rPr>
                <w:rFonts w:ascii="Times New Roman" w:hAnsi="Times New Roman" w:cs="Times New Roman"/>
                <w:sz w:val="16"/>
                <w:szCs w:val="16"/>
              </w:rPr>
              <w:t>.Mustafa</w:t>
            </w:r>
            <w:proofErr w:type="spellEnd"/>
            <w:r w:rsidRPr="00992448">
              <w:rPr>
                <w:rFonts w:ascii="Times New Roman" w:hAnsi="Times New Roman" w:cs="Times New Roman"/>
                <w:sz w:val="16"/>
                <w:szCs w:val="16"/>
              </w:rPr>
              <w:t xml:space="preserve"> Güngör</w:t>
            </w:r>
          </w:p>
        </w:tc>
        <w:tc>
          <w:tcPr>
            <w:tcW w:w="1134" w:type="dxa"/>
          </w:tcPr>
          <w:p w:rsidR="003B670C" w:rsidRPr="00992448" w:rsidRDefault="003B670C" w:rsidP="003B670C">
            <w:pPr>
              <w:pStyle w:val="TableParagraph"/>
              <w:spacing w:before="22"/>
              <w:ind w:left="386" w:right="100" w:hanging="255"/>
              <w:rPr>
                <w:rFonts w:ascii="Times New Roman" w:hAnsi="Times New Roman" w:cs="Times New Roman"/>
                <w:sz w:val="16"/>
                <w:szCs w:val="16"/>
              </w:rPr>
            </w:pPr>
          </w:p>
        </w:tc>
        <w:tc>
          <w:tcPr>
            <w:tcW w:w="993" w:type="dxa"/>
          </w:tcPr>
          <w:p w:rsidR="003B670C" w:rsidRPr="00992448" w:rsidRDefault="003B670C" w:rsidP="003B670C">
            <w:pPr>
              <w:pStyle w:val="TableParagraph"/>
              <w:spacing w:before="104"/>
              <w:ind w:left="136" w:right="127"/>
              <w:jc w:val="center"/>
              <w:rPr>
                <w:rFonts w:ascii="Times New Roman" w:hAnsi="Times New Roman" w:cs="Times New Roman"/>
                <w:sz w:val="16"/>
                <w:szCs w:val="16"/>
              </w:rPr>
            </w:pPr>
          </w:p>
        </w:tc>
        <w:tc>
          <w:tcPr>
            <w:tcW w:w="850" w:type="dxa"/>
          </w:tcPr>
          <w:p w:rsidR="003B670C" w:rsidRPr="00992448" w:rsidRDefault="003B670C" w:rsidP="003B670C">
            <w:pPr>
              <w:pStyle w:val="TableParagraph"/>
              <w:spacing w:before="104"/>
              <w:ind w:left="169" w:right="159"/>
              <w:jc w:val="center"/>
              <w:rPr>
                <w:rFonts w:ascii="Times New Roman" w:hAnsi="Times New Roman" w:cs="Times New Roman"/>
                <w:sz w:val="16"/>
                <w:szCs w:val="16"/>
              </w:rPr>
            </w:pPr>
          </w:p>
        </w:tc>
        <w:tc>
          <w:tcPr>
            <w:tcW w:w="851" w:type="dxa"/>
          </w:tcPr>
          <w:p w:rsidR="003B670C" w:rsidRPr="00992448" w:rsidRDefault="003B670C" w:rsidP="003B670C">
            <w:pPr>
              <w:pStyle w:val="TableParagraph"/>
              <w:spacing w:before="104"/>
              <w:ind w:left="108" w:right="100"/>
              <w:jc w:val="center"/>
              <w:rPr>
                <w:rFonts w:ascii="Times New Roman" w:hAnsi="Times New Roman" w:cs="Times New Roman"/>
                <w:sz w:val="16"/>
                <w:szCs w:val="16"/>
              </w:rPr>
            </w:pPr>
          </w:p>
        </w:tc>
        <w:tc>
          <w:tcPr>
            <w:tcW w:w="850" w:type="dxa"/>
          </w:tcPr>
          <w:p w:rsidR="003B670C" w:rsidRPr="00992448" w:rsidRDefault="003B670C" w:rsidP="003B670C">
            <w:pPr>
              <w:pStyle w:val="TableParagraph"/>
              <w:spacing w:before="104"/>
              <w:ind w:left="9"/>
              <w:jc w:val="center"/>
              <w:rPr>
                <w:rFonts w:ascii="Times New Roman" w:hAnsi="Times New Roman" w:cs="Times New Roman"/>
                <w:sz w:val="16"/>
                <w:szCs w:val="16"/>
              </w:rPr>
            </w:pPr>
          </w:p>
        </w:tc>
        <w:tc>
          <w:tcPr>
            <w:tcW w:w="851" w:type="dxa"/>
          </w:tcPr>
          <w:p w:rsidR="003B670C" w:rsidRPr="00992448" w:rsidRDefault="003B670C" w:rsidP="003B670C">
            <w:pPr>
              <w:pStyle w:val="TableParagraph"/>
              <w:spacing w:before="104"/>
              <w:ind w:left="8"/>
              <w:jc w:val="center"/>
              <w:rPr>
                <w:rFonts w:ascii="Times New Roman" w:hAnsi="Times New Roman" w:cs="Times New Roman"/>
                <w:sz w:val="16"/>
                <w:szCs w:val="16"/>
              </w:rPr>
            </w:pPr>
          </w:p>
        </w:tc>
        <w:tc>
          <w:tcPr>
            <w:tcW w:w="1134" w:type="dxa"/>
          </w:tcPr>
          <w:p w:rsidR="003B670C" w:rsidRPr="00992448" w:rsidRDefault="003B670C" w:rsidP="003B670C">
            <w:pPr>
              <w:pStyle w:val="TableParagraph"/>
              <w:spacing w:before="104"/>
              <w:ind w:left="12"/>
              <w:jc w:val="center"/>
              <w:rPr>
                <w:rFonts w:ascii="Times New Roman" w:hAnsi="Times New Roman" w:cs="Times New Roman"/>
                <w:sz w:val="16"/>
                <w:szCs w:val="16"/>
              </w:rPr>
            </w:pPr>
          </w:p>
        </w:tc>
        <w:tc>
          <w:tcPr>
            <w:tcW w:w="992" w:type="dxa"/>
          </w:tcPr>
          <w:p w:rsidR="003B670C" w:rsidRPr="00992448" w:rsidRDefault="003B670C" w:rsidP="003B670C">
            <w:pPr>
              <w:pStyle w:val="TableParagraph"/>
              <w:spacing w:before="104"/>
              <w:ind w:left="8"/>
              <w:jc w:val="center"/>
              <w:rPr>
                <w:rFonts w:ascii="Times New Roman" w:hAnsi="Times New Roman" w:cs="Times New Roman"/>
                <w:sz w:val="16"/>
                <w:szCs w:val="16"/>
              </w:rPr>
            </w:pPr>
          </w:p>
        </w:tc>
      </w:tr>
      <w:tr w:rsidR="003B670C" w:rsidRPr="00992448" w:rsidTr="00DD3696">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gramEnd"/>
            <w:r w:rsidRPr="00992448">
              <w:rPr>
                <w:rFonts w:ascii="Times New Roman" w:hAnsi="Times New Roman" w:cs="Times New Roman"/>
                <w:sz w:val="16"/>
                <w:szCs w:val="16"/>
              </w:rPr>
              <w:t>.Aslı</w:t>
            </w:r>
            <w:proofErr w:type="spell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Topsoy</w:t>
            </w:r>
            <w:proofErr w:type="spellEnd"/>
          </w:p>
        </w:tc>
        <w:tc>
          <w:tcPr>
            <w:tcW w:w="1134" w:type="dxa"/>
          </w:tcPr>
          <w:p w:rsidR="003B670C" w:rsidRPr="00992448" w:rsidRDefault="003B670C" w:rsidP="003B670C">
            <w:pPr>
              <w:spacing w:line="168" w:lineRule="exact"/>
              <w:ind w:left="143" w:right="122"/>
              <w:jc w:val="center"/>
              <w:rPr>
                <w:rFonts w:ascii="Times New Roman" w:eastAsia="Times New Roman" w:hAnsi="Times New Roman" w:cs="Times New Roman"/>
                <w:sz w:val="16"/>
                <w:szCs w:val="16"/>
                <w:lang w:val="en-US"/>
              </w:rPr>
            </w:pPr>
            <w:proofErr w:type="spellStart"/>
            <w:r w:rsidRPr="00992448">
              <w:rPr>
                <w:rFonts w:ascii="Times New Roman" w:eastAsia="Times New Roman" w:hAnsi="Times New Roman" w:cs="Times New Roman"/>
                <w:sz w:val="16"/>
                <w:szCs w:val="16"/>
                <w:lang w:val="en-US"/>
              </w:rPr>
              <w:t>Yük.Lisans</w:t>
            </w:r>
            <w:proofErr w:type="spellEnd"/>
            <w:r w:rsidRPr="00992448">
              <w:rPr>
                <w:rFonts w:ascii="Times New Roman" w:eastAsia="Times New Roman" w:hAnsi="Times New Roman" w:cs="Times New Roman"/>
                <w:sz w:val="16"/>
                <w:szCs w:val="16"/>
                <w:lang w:val="en-US"/>
              </w:rPr>
              <w:t xml:space="preserve"> ÇOMÜ 2016</w:t>
            </w:r>
          </w:p>
        </w:tc>
        <w:tc>
          <w:tcPr>
            <w:tcW w:w="993" w:type="dxa"/>
          </w:tcPr>
          <w:p w:rsidR="003B670C" w:rsidRPr="00992448" w:rsidRDefault="003B670C" w:rsidP="003B670C">
            <w:pPr>
              <w:jc w:val="center"/>
              <w:rPr>
                <w:rFonts w:ascii="Times New Roman" w:eastAsia="Times New Roman" w:hAnsi="Times New Roman" w:cs="Times New Roman"/>
                <w:sz w:val="16"/>
                <w:szCs w:val="16"/>
                <w:lang w:val="en-US"/>
              </w:rPr>
            </w:pPr>
            <w:proofErr w:type="spellStart"/>
            <w:r w:rsidRPr="00992448">
              <w:rPr>
                <w:rFonts w:ascii="Times New Roman" w:eastAsia="Times New Roman" w:hAnsi="Times New Roman" w:cs="Times New Roman"/>
                <w:sz w:val="16"/>
                <w:szCs w:val="16"/>
                <w:lang w:val="en-US"/>
              </w:rPr>
              <w:t>Doktora</w:t>
            </w:r>
            <w:proofErr w:type="spellEnd"/>
            <w:r w:rsidRPr="00992448">
              <w:rPr>
                <w:rFonts w:ascii="Times New Roman" w:eastAsia="Times New Roman" w:hAnsi="Times New Roman" w:cs="Times New Roman"/>
                <w:sz w:val="16"/>
                <w:szCs w:val="16"/>
                <w:lang w:val="en-US"/>
              </w:rPr>
              <w:t xml:space="preserve"> İstanbul Ü.  </w:t>
            </w:r>
          </w:p>
        </w:tc>
        <w:tc>
          <w:tcPr>
            <w:tcW w:w="850" w:type="dxa"/>
          </w:tcPr>
          <w:p w:rsidR="003B670C" w:rsidRPr="00992448" w:rsidRDefault="003B670C" w:rsidP="003B670C">
            <w:pPr>
              <w:spacing w:after="200" w:line="276" w:lineRule="auto"/>
              <w:jc w:val="center"/>
              <w:rPr>
                <w:rFonts w:ascii="Times New Roman" w:eastAsiaTheme="minorEastAsia" w:hAnsi="Times New Roman" w:cs="Times New Roman"/>
                <w:sz w:val="16"/>
                <w:szCs w:val="16"/>
                <w:lang w:val="en-US"/>
              </w:rPr>
            </w:pPr>
            <w:r w:rsidRPr="00992448">
              <w:rPr>
                <w:rFonts w:ascii="Times New Roman" w:eastAsiaTheme="minorEastAsia" w:hAnsi="Times New Roman" w:cs="Times New Roman"/>
                <w:sz w:val="16"/>
                <w:szCs w:val="16"/>
                <w:lang w:val="en-US"/>
              </w:rPr>
              <w:t>6</w:t>
            </w:r>
          </w:p>
        </w:tc>
        <w:tc>
          <w:tcPr>
            <w:tcW w:w="851" w:type="dxa"/>
          </w:tcPr>
          <w:p w:rsidR="003B670C" w:rsidRPr="00992448" w:rsidRDefault="003B670C" w:rsidP="003B670C">
            <w:pPr>
              <w:spacing w:after="200" w:line="276" w:lineRule="auto"/>
              <w:jc w:val="center"/>
              <w:rPr>
                <w:rFonts w:ascii="Times New Roman" w:eastAsiaTheme="minorEastAsia" w:hAnsi="Times New Roman" w:cs="Times New Roman"/>
                <w:sz w:val="16"/>
                <w:szCs w:val="16"/>
                <w:lang w:val="en-US"/>
              </w:rPr>
            </w:pPr>
            <w:r w:rsidRPr="00992448">
              <w:rPr>
                <w:rFonts w:ascii="Times New Roman" w:eastAsiaTheme="minorEastAsia" w:hAnsi="Times New Roman" w:cs="Times New Roman"/>
                <w:sz w:val="16"/>
                <w:szCs w:val="16"/>
                <w:lang w:val="en-US"/>
              </w:rPr>
              <w:t>4</w:t>
            </w:r>
          </w:p>
        </w:tc>
        <w:tc>
          <w:tcPr>
            <w:tcW w:w="850" w:type="dxa"/>
          </w:tcPr>
          <w:p w:rsidR="003B670C" w:rsidRPr="00992448" w:rsidRDefault="003B670C" w:rsidP="003B670C">
            <w:pPr>
              <w:jc w:val="center"/>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w:t>
            </w:r>
          </w:p>
        </w:tc>
        <w:tc>
          <w:tcPr>
            <w:tcW w:w="851" w:type="dxa"/>
          </w:tcPr>
          <w:p w:rsidR="003B670C" w:rsidRPr="00992448" w:rsidRDefault="003B670C" w:rsidP="003B670C">
            <w:pPr>
              <w:jc w:val="center"/>
              <w:rPr>
                <w:rFonts w:ascii="Times New Roman" w:eastAsia="Times New Roman" w:hAnsi="Times New Roman" w:cs="Times New Roman"/>
                <w:sz w:val="16"/>
                <w:szCs w:val="16"/>
                <w:lang w:val="en-US"/>
              </w:rPr>
            </w:pPr>
            <w:proofErr w:type="spellStart"/>
            <w:r w:rsidRPr="00992448">
              <w:rPr>
                <w:rFonts w:ascii="Times New Roman" w:eastAsia="Times New Roman" w:hAnsi="Times New Roman" w:cs="Times New Roman"/>
                <w:sz w:val="16"/>
                <w:szCs w:val="16"/>
                <w:lang w:val="en-US"/>
              </w:rPr>
              <w:t>Düşük</w:t>
            </w:r>
            <w:proofErr w:type="spellEnd"/>
          </w:p>
        </w:tc>
        <w:tc>
          <w:tcPr>
            <w:tcW w:w="1134" w:type="dxa"/>
          </w:tcPr>
          <w:p w:rsidR="003B670C" w:rsidRPr="00992448" w:rsidRDefault="003B670C" w:rsidP="003B670C">
            <w:pPr>
              <w:jc w:val="center"/>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Yok</w:t>
            </w:r>
          </w:p>
        </w:tc>
        <w:tc>
          <w:tcPr>
            <w:tcW w:w="992" w:type="dxa"/>
          </w:tcPr>
          <w:p w:rsidR="003B670C" w:rsidRPr="00992448" w:rsidRDefault="003B670C" w:rsidP="003B670C">
            <w:pPr>
              <w:jc w:val="center"/>
              <w:rPr>
                <w:rFonts w:ascii="Times New Roman" w:eastAsia="Times New Roman" w:hAnsi="Times New Roman" w:cs="Times New Roman"/>
                <w:sz w:val="16"/>
                <w:szCs w:val="16"/>
                <w:lang w:val="en-US"/>
              </w:rPr>
            </w:pPr>
            <w:proofErr w:type="spellStart"/>
            <w:r w:rsidRPr="00992448">
              <w:rPr>
                <w:rFonts w:ascii="Times New Roman" w:eastAsia="Times New Roman" w:hAnsi="Times New Roman" w:cs="Times New Roman"/>
                <w:sz w:val="16"/>
                <w:szCs w:val="16"/>
                <w:lang w:val="en-US"/>
              </w:rPr>
              <w:t>Orta</w:t>
            </w:r>
            <w:proofErr w:type="spellEnd"/>
          </w:p>
        </w:tc>
      </w:tr>
      <w:tr w:rsidR="003B670C" w:rsidRPr="00992448" w:rsidTr="00DD3696">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gramEnd"/>
            <w:r w:rsidRPr="00992448">
              <w:rPr>
                <w:rFonts w:ascii="Times New Roman" w:hAnsi="Times New Roman" w:cs="Times New Roman"/>
                <w:sz w:val="16"/>
                <w:szCs w:val="16"/>
              </w:rPr>
              <w:t>.Yücel</w:t>
            </w:r>
            <w:proofErr w:type="spellEnd"/>
            <w:r w:rsidRPr="00992448">
              <w:rPr>
                <w:rFonts w:ascii="Times New Roman" w:hAnsi="Times New Roman" w:cs="Times New Roman"/>
                <w:sz w:val="16"/>
                <w:szCs w:val="16"/>
              </w:rPr>
              <w:t xml:space="preserve"> Baştan</w:t>
            </w:r>
          </w:p>
        </w:tc>
        <w:tc>
          <w:tcPr>
            <w:tcW w:w="1134" w:type="dxa"/>
          </w:tcPr>
          <w:p w:rsidR="003B670C" w:rsidRPr="00992448" w:rsidRDefault="003B670C" w:rsidP="003B670C">
            <w:pPr>
              <w:spacing w:line="168" w:lineRule="exact"/>
              <w:ind w:left="143" w:right="122"/>
              <w:jc w:val="center"/>
              <w:rPr>
                <w:rFonts w:ascii="Times New Roman" w:eastAsia="Times New Roman" w:hAnsi="Times New Roman" w:cs="Times New Roman"/>
                <w:sz w:val="16"/>
                <w:szCs w:val="16"/>
                <w:lang w:val="en-US"/>
              </w:rPr>
            </w:pPr>
            <w:proofErr w:type="spellStart"/>
            <w:r w:rsidRPr="00992448">
              <w:rPr>
                <w:rFonts w:ascii="Times New Roman" w:eastAsia="Times New Roman" w:hAnsi="Times New Roman" w:cs="Times New Roman"/>
                <w:sz w:val="16"/>
                <w:szCs w:val="16"/>
                <w:lang w:val="en-US"/>
              </w:rPr>
              <w:t>Yük.Lisans</w:t>
            </w:r>
            <w:proofErr w:type="spellEnd"/>
            <w:r w:rsidRPr="00992448">
              <w:rPr>
                <w:rFonts w:ascii="Times New Roman" w:eastAsia="Times New Roman" w:hAnsi="Times New Roman" w:cs="Times New Roman"/>
                <w:sz w:val="16"/>
                <w:szCs w:val="16"/>
                <w:lang w:val="en-US"/>
              </w:rPr>
              <w:t xml:space="preserve"> ÇOMÜ 2016</w:t>
            </w:r>
          </w:p>
        </w:tc>
        <w:tc>
          <w:tcPr>
            <w:tcW w:w="993" w:type="dxa"/>
          </w:tcPr>
          <w:p w:rsidR="003B670C" w:rsidRPr="00992448" w:rsidRDefault="003B670C" w:rsidP="003B670C">
            <w:pPr>
              <w:jc w:val="center"/>
              <w:rPr>
                <w:rFonts w:ascii="Times New Roman" w:eastAsia="Times New Roman" w:hAnsi="Times New Roman" w:cs="Times New Roman"/>
                <w:sz w:val="16"/>
                <w:szCs w:val="16"/>
                <w:lang w:val="en-US"/>
              </w:rPr>
            </w:pPr>
            <w:proofErr w:type="spellStart"/>
            <w:r w:rsidRPr="00992448">
              <w:rPr>
                <w:rFonts w:ascii="Times New Roman" w:eastAsia="Times New Roman" w:hAnsi="Times New Roman" w:cs="Times New Roman"/>
                <w:sz w:val="16"/>
                <w:szCs w:val="16"/>
                <w:lang w:val="en-US"/>
              </w:rPr>
              <w:t>Doktora</w:t>
            </w:r>
            <w:proofErr w:type="spellEnd"/>
            <w:r w:rsidRPr="00992448">
              <w:rPr>
                <w:rFonts w:ascii="Times New Roman" w:eastAsia="Times New Roman" w:hAnsi="Times New Roman" w:cs="Times New Roman"/>
                <w:sz w:val="16"/>
                <w:szCs w:val="16"/>
                <w:lang w:val="en-US"/>
              </w:rPr>
              <w:t xml:space="preserve"> ÇOMÜ </w:t>
            </w:r>
          </w:p>
        </w:tc>
        <w:tc>
          <w:tcPr>
            <w:tcW w:w="850" w:type="dxa"/>
          </w:tcPr>
          <w:p w:rsidR="003B670C" w:rsidRPr="00992448" w:rsidRDefault="003B670C" w:rsidP="003B670C">
            <w:pPr>
              <w:spacing w:after="200" w:line="276" w:lineRule="auto"/>
              <w:jc w:val="center"/>
              <w:rPr>
                <w:rFonts w:ascii="Times New Roman" w:eastAsiaTheme="minorEastAsia" w:hAnsi="Times New Roman" w:cs="Times New Roman"/>
                <w:sz w:val="16"/>
                <w:szCs w:val="16"/>
                <w:lang w:val="en-US"/>
              </w:rPr>
            </w:pPr>
            <w:r w:rsidRPr="00992448">
              <w:rPr>
                <w:rFonts w:ascii="Times New Roman" w:eastAsiaTheme="minorEastAsia" w:hAnsi="Times New Roman" w:cs="Times New Roman"/>
                <w:sz w:val="16"/>
                <w:szCs w:val="16"/>
                <w:lang w:val="en-US"/>
              </w:rPr>
              <w:t>5</w:t>
            </w:r>
          </w:p>
        </w:tc>
        <w:tc>
          <w:tcPr>
            <w:tcW w:w="851" w:type="dxa"/>
          </w:tcPr>
          <w:p w:rsidR="003B670C" w:rsidRPr="00992448" w:rsidRDefault="003B670C" w:rsidP="003B670C">
            <w:pPr>
              <w:spacing w:after="200" w:line="276" w:lineRule="auto"/>
              <w:jc w:val="center"/>
              <w:rPr>
                <w:rFonts w:ascii="Times New Roman" w:eastAsiaTheme="minorEastAsia" w:hAnsi="Times New Roman" w:cs="Times New Roman"/>
                <w:sz w:val="16"/>
                <w:szCs w:val="16"/>
                <w:lang w:val="en-US"/>
              </w:rPr>
            </w:pPr>
            <w:r w:rsidRPr="00992448">
              <w:rPr>
                <w:rFonts w:ascii="Times New Roman" w:eastAsiaTheme="minorEastAsia" w:hAnsi="Times New Roman" w:cs="Times New Roman"/>
                <w:sz w:val="16"/>
                <w:szCs w:val="16"/>
                <w:lang w:val="en-US"/>
              </w:rPr>
              <w:t>5</w:t>
            </w:r>
          </w:p>
        </w:tc>
        <w:tc>
          <w:tcPr>
            <w:tcW w:w="850" w:type="dxa"/>
          </w:tcPr>
          <w:p w:rsidR="003B670C" w:rsidRPr="00992448" w:rsidRDefault="003B670C" w:rsidP="003B670C">
            <w:pPr>
              <w:jc w:val="center"/>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w:t>
            </w:r>
          </w:p>
        </w:tc>
        <w:tc>
          <w:tcPr>
            <w:tcW w:w="851" w:type="dxa"/>
          </w:tcPr>
          <w:p w:rsidR="003B670C" w:rsidRPr="00992448" w:rsidRDefault="003B670C" w:rsidP="003B670C">
            <w:pPr>
              <w:jc w:val="center"/>
              <w:rPr>
                <w:rFonts w:ascii="Times New Roman" w:eastAsia="Times New Roman" w:hAnsi="Times New Roman" w:cs="Times New Roman"/>
                <w:sz w:val="16"/>
                <w:szCs w:val="16"/>
                <w:lang w:val="en-US"/>
              </w:rPr>
            </w:pPr>
            <w:proofErr w:type="spellStart"/>
            <w:r w:rsidRPr="00992448">
              <w:rPr>
                <w:rFonts w:ascii="Times New Roman" w:eastAsia="Times New Roman" w:hAnsi="Times New Roman" w:cs="Times New Roman"/>
                <w:sz w:val="16"/>
                <w:szCs w:val="16"/>
                <w:lang w:val="en-US"/>
              </w:rPr>
              <w:t>Düşük</w:t>
            </w:r>
            <w:proofErr w:type="spellEnd"/>
          </w:p>
        </w:tc>
        <w:tc>
          <w:tcPr>
            <w:tcW w:w="1134" w:type="dxa"/>
          </w:tcPr>
          <w:p w:rsidR="003B670C" w:rsidRPr="00992448" w:rsidRDefault="003B670C" w:rsidP="003B670C">
            <w:pPr>
              <w:jc w:val="center"/>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Yok</w:t>
            </w:r>
          </w:p>
        </w:tc>
        <w:tc>
          <w:tcPr>
            <w:tcW w:w="992" w:type="dxa"/>
          </w:tcPr>
          <w:p w:rsidR="003B670C" w:rsidRPr="00992448" w:rsidRDefault="003B670C" w:rsidP="003B670C">
            <w:pPr>
              <w:jc w:val="center"/>
              <w:rPr>
                <w:rFonts w:ascii="Times New Roman" w:eastAsia="Times New Roman" w:hAnsi="Times New Roman" w:cs="Times New Roman"/>
                <w:sz w:val="16"/>
                <w:szCs w:val="16"/>
                <w:lang w:val="en-US"/>
              </w:rPr>
            </w:pPr>
            <w:proofErr w:type="spellStart"/>
            <w:r w:rsidRPr="00992448">
              <w:rPr>
                <w:rFonts w:ascii="Times New Roman" w:eastAsia="Times New Roman" w:hAnsi="Times New Roman" w:cs="Times New Roman"/>
                <w:sz w:val="16"/>
                <w:szCs w:val="16"/>
                <w:lang w:val="en-US"/>
              </w:rPr>
              <w:t>Orta</w:t>
            </w:r>
            <w:proofErr w:type="spellEnd"/>
          </w:p>
        </w:tc>
      </w:tr>
      <w:tr w:rsidR="003B670C" w:rsidRPr="00992448" w:rsidTr="00DD3696">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gramEnd"/>
            <w:r w:rsidRPr="00992448">
              <w:rPr>
                <w:rFonts w:ascii="Times New Roman" w:hAnsi="Times New Roman" w:cs="Times New Roman"/>
                <w:sz w:val="16"/>
                <w:szCs w:val="16"/>
              </w:rPr>
              <w:t>.Hüseyin</w:t>
            </w:r>
            <w:proofErr w:type="spellEnd"/>
            <w:r w:rsidRPr="00992448">
              <w:rPr>
                <w:rFonts w:ascii="Times New Roman" w:hAnsi="Times New Roman" w:cs="Times New Roman"/>
                <w:sz w:val="16"/>
                <w:szCs w:val="16"/>
              </w:rPr>
              <w:t xml:space="preserve"> Orak</w:t>
            </w:r>
          </w:p>
        </w:tc>
        <w:tc>
          <w:tcPr>
            <w:tcW w:w="1134" w:type="dxa"/>
          </w:tcPr>
          <w:p w:rsidR="003B670C" w:rsidRPr="00992448" w:rsidRDefault="003B670C" w:rsidP="003B670C">
            <w:pPr>
              <w:pStyle w:val="TableParagraph"/>
              <w:spacing w:before="22"/>
              <w:ind w:left="386" w:right="100" w:hanging="255"/>
              <w:rPr>
                <w:rFonts w:ascii="Times New Roman" w:hAnsi="Times New Roman" w:cs="Times New Roman"/>
                <w:sz w:val="16"/>
                <w:szCs w:val="16"/>
              </w:rPr>
            </w:pPr>
          </w:p>
        </w:tc>
        <w:tc>
          <w:tcPr>
            <w:tcW w:w="993" w:type="dxa"/>
          </w:tcPr>
          <w:p w:rsidR="003B670C" w:rsidRPr="00992448" w:rsidRDefault="003B670C" w:rsidP="003B670C">
            <w:pPr>
              <w:pStyle w:val="TableParagraph"/>
              <w:spacing w:before="104"/>
              <w:ind w:left="136" w:right="127"/>
              <w:jc w:val="center"/>
              <w:rPr>
                <w:rFonts w:ascii="Times New Roman" w:hAnsi="Times New Roman" w:cs="Times New Roman"/>
                <w:sz w:val="16"/>
                <w:szCs w:val="16"/>
              </w:rPr>
            </w:pPr>
          </w:p>
        </w:tc>
        <w:tc>
          <w:tcPr>
            <w:tcW w:w="850" w:type="dxa"/>
          </w:tcPr>
          <w:p w:rsidR="003B670C" w:rsidRPr="00992448" w:rsidRDefault="003B670C" w:rsidP="003B670C">
            <w:pPr>
              <w:pStyle w:val="TableParagraph"/>
              <w:spacing w:before="104"/>
              <w:ind w:left="169" w:right="159"/>
              <w:jc w:val="center"/>
              <w:rPr>
                <w:rFonts w:ascii="Times New Roman" w:hAnsi="Times New Roman" w:cs="Times New Roman"/>
                <w:sz w:val="16"/>
                <w:szCs w:val="16"/>
              </w:rPr>
            </w:pPr>
          </w:p>
        </w:tc>
        <w:tc>
          <w:tcPr>
            <w:tcW w:w="851" w:type="dxa"/>
          </w:tcPr>
          <w:p w:rsidR="003B670C" w:rsidRPr="00992448" w:rsidRDefault="003B670C" w:rsidP="003B670C">
            <w:pPr>
              <w:pStyle w:val="TableParagraph"/>
              <w:spacing w:before="104"/>
              <w:ind w:left="108" w:right="100"/>
              <w:jc w:val="center"/>
              <w:rPr>
                <w:rFonts w:ascii="Times New Roman" w:hAnsi="Times New Roman" w:cs="Times New Roman"/>
                <w:sz w:val="16"/>
                <w:szCs w:val="16"/>
              </w:rPr>
            </w:pPr>
          </w:p>
        </w:tc>
        <w:tc>
          <w:tcPr>
            <w:tcW w:w="850" w:type="dxa"/>
          </w:tcPr>
          <w:p w:rsidR="003B670C" w:rsidRPr="00992448" w:rsidRDefault="003B670C" w:rsidP="003B670C">
            <w:pPr>
              <w:pStyle w:val="TableParagraph"/>
              <w:spacing w:before="104"/>
              <w:ind w:left="9"/>
              <w:jc w:val="center"/>
              <w:rPr>
                <w:rFonts w:ascii="Times New Roman" w:hAnsi="Times New Roman" w:cs="Times New Roman"/>
                <w:sz w:val="16"/>
                <w:szCs w:val="16"/>
              </w:rPr>
            </w:pPr>
          </w:p>
        </w:tc>
        <w:tc>
          <w:tcPr>
            <w:tcW w:w="851" w:type="dxa"/>
          </w:tcPr>
          <w:p w:rsidR="003B670C" w:rsidRPr="00992448" w:rsidRDefault="003B670C" w:rsidP="003B670C">
            <w:pPr>
              <w:pStyle w:val="TableParagraph"/>
              <w:spacing w:before="104"/>
              <w:ind w:left="8"/>
              <w:jc w:val="center"/>
              <w:rPr>
                <w:rFonts w:ascii="Times New Roman" w:hAnsi="Times New Roman" w:cs="Times New Roman"/>
                <w:sz w:val="16"/>
                <w:szCs w:val="16"/>
              </w:rPr>
            </w:pPr>
          </w:p>
        </w:tc>
        <w:tc>
          <w:tcPr>
            <w:tcW w:w="1134" w:type="dxa"/>
          </w:tcPr>
          <w:p w:rsidR="003B670C" w:rsidRPr="00992448" w:rsidRDefault="003B670C" w:rsidP="003B670C">
            <w:pPr>
              <w:pStyle w:val="TableParagraph"/>
              <w:spacing w:before="104"/>
              <w:ind w:left="12"/>
              <w:jc w:val="center"/>
              <w:rPr>
                <w:rFonts w:ascii="Times New Roman" w:hAnsi="Times New Roman" w:cs="Times New Roman"/>
                <w:sz w:val="16"/>
                <w:szCs w:val="16"/>
              </w:rPr>
            </w:pPr>
          </w:p>
        </w:tc>
        <w:tc>
          <w:tcPr>
            <w:tcW w:w="992" w:type="dxa"/>
          </w:tcPr>
          <w:p w:rsidR="003B670C" w:rsidRPr="00992448" w:rsidRDefault="003B670C" w:rsidP="003B670C">
            <w:pPr>
              <w:pStyle w:val="TableParagraph"/>
              <w:spacing w:before="104"/>
              <w:ind w:left="8"/>
              <w:jc w:val="center"/>
              <w:rPr>
                <w:rFonts w:ascii="Times New Roman" w:hAnsi="Times New Roman" w:cs="Times New Roman"/>
                <w:sz w:val="16"/>
                <w:szCs w:val="16"/>
              </w:rPr>
            </w:pPr>
          </w:p>
        </w:tc>
      </w:tr>
      <w:tr w:rsidR="003B670C" w:rsidRPr="00992448" w:rsidTr="00251D69">
        <w:trPr>
          <w:trHeight w:val="376"/>
        </w:trPr>
        <w:tc>
          <w:tcPr>
            <w:tcW w:w="1559" w:type="dxa"/>
          </w:tcPr>
          <w:p w:rsidR="003B670C" w:rsidRPr="00992448" w:rsidRDefault="003B670C" w:rsidP="003B670C">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gramEnd"/>
            <w:r w:rsidRPr="00992448">
              <w:rPr>
                <w:rFonts w:ascii="Times New Roman" w:hAnsi="Times New Roman" w:cs="Times New Roman"/>
                <w:sz w:val="16"/>
                <w:szCs w:val="16"/>
              </w:rPr>
              <w:t>.Ali</w:t>
            </w:r>
            <w:proofErr w:type="spellEnd"/>
            <w:r w:rsidRPr="00992448">
              <w:rPr>
                <w:rFonts w:ascii="Times New Roman" w:hAnsi="Times New Roman" w:cs="Times New Roman"/>
                <w:sz w:val="16"/>
                <w:szCs w:val="16"/>
              </w:rPr>
              <w:t xml:space="preserve"> Haydar Işık</w:t>
            </w:r>
          </w:p>
        </w:tc>
        <w:tc>
          <w:tcPr>
            <w:tcW w:w="1134"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İstanbul Ü</w:t>
            </w:r>
            <w:proofErr w:type="gramStart"/>
            <w:r w:rsidRPr="00992448">
              <w:rPr>
                <w:rFonts w:ascii="Times New Roman" w:hAnsi="Times New Roman" w:cs="Times New Roman"/>
                <w:sz w:val="16"/>
                <w:szCs w:val="16"/>
              </w:rPr>
              <w:t>.,</w:t>
            </w:r>
            <w:proofErr w:type="gram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İng.İktisat</w:t>
            </w:r>
            <w:proofErr w:type="spellEnd"/>
            <w:r w:rsidRPr="00992448">
              <w:rPr>
                <w:rFonts w:ascii="Times New Roman" w:hAnsi="Times New Roman" w:cs="Times New Roman"/>
                <w:sz w:val="16"/>
                <w:szCs w:val="16"/>
              </w:rPr>
              <w:t>, 2018</w:t>
            </w:r>
          </w:p>
        </w:tc>
        <w:tc>
          <w:tcPr>
            <w:tcW w:w="993"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İstanbul Ü.SBE</w:t>
            </w:r>
            <w:proofErr w:type="gramStart"/>
            <w:r w:rsidRPr="00992448">
              <w:rPr>
                <w:rFonts w:ascii="Times New Roman" w:hAnsi="Times New Roman" w:cs="Times New Roman"/>
                <w:sz w:val="16"/>
                <w:szCs w:val="16"/>
              </w:rPr>
              <w:t>.,</w:t>
            </w:r>
            <w:proofErr w:type="gramEnd"/>
            <w:r w:rsidRPr="00992448">
              <w:rPr>
                <w:rFonts w:ascii="Times New Roman" w:hAnsi="Times New Roman" w:cs="Times New Roman"/>
                <w:sz w:val="16"/>
                <w:szCs w:val="16"/>
              </w:rPr>
              <w:t xml:space="preserve"> </w:t>
            </w:r>
          </w:p>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İng. İktisat</w:t>
            </w:r>
          </w:p>
        </w:tc>
        <w:tc>
          <w:tcPr>
            <w:tcW w:w="850"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2</w:t>
            </w:r>
          </w:p>
        </w:tc>
        <w:tc>
          <w:tcPr>
            <w:tcW w:w="851" w:type="dxa"/>
            <w:vAlign w:val="center"/>
          </w:tcPr>
          <w:p w:rsidR="003B670C" w:rsidRPr="00992448" w:rsidRDefault="003B670C" w:rsidP="003B670C">
            <w:pPr>
              <w:spacing w:line="231" w:lineRule="exact"/>
              <w:jc w:val="center"/>
              <w:rPr>
                <w:rFonts w:ascii="Times New Roman" w:hAnsi="Times New Roman" w:cs="Times New Roman"/>
                <w:sz w:val="16"/>
                <w:szCs w:val="16"/>
              </w:rPr>
            </w:pPr>
          </w:p>
        </w:tc>
        <w:tc>
          <w:tcPr>
            <w:tcW w:w="850"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851"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Yok</w:t>
            </w:r>
          </w:p>
        </w:tc>
        <w:tc>
          <w:tcPr>
            <w:tcW w:w="1134"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992" w:type="dxa"/>
            <w:vAlign w:val="center"/>
          </w:tcPr>
          <w:p w:rsidR="003B670C" w:rsidRPr="00992448" w:rsidRDefault="003B670C" w:rsidP="003B670C">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w:t>
            </w:r>
          </w:p>
        </w:tc>
      </w:tr>
    </w:tbl>
    <w:p w:rsidR="007B306E" w:rsidRPr="00992448" w:rsidRDefault="007B306E">
      <w:pPr>
        <w:jc w:val="center"/>
        <w:rPr>
          <w:rFonts w:ascii="Times New Roman" w:hAnsi="Times New Roman" w:cs="Times New Roman"/>
          <w:color w:val="FF0000"/>
          <w:sz w:val="16"/>
          <w:szCs w:val="16"/>
        </w:rPr>
        <w:sectPr w:rsidR="007B306E" w:rsidRPr="00992448" w:rsidSect="00C46F21">
          <w:pgSz w:w="11910" w:h="16840"/>
          <w:pgMar w:top="1417" w:right="1417" w:bottom="1417" w:left="1417" w:header="713" w:footer="0" w:gutter="0"/>
          <w:cols w:space="708"/>
          <w:docGrid w:linePitch="299"/>
        </w:sectPr>
      </w:pPr>
    </w:p>
    <w:p w:rsidR="007B306E" w:rsidRPr="00992448" w:rsidRDefault="00C57BF6">
      <w:pPr>
        <w:spacing w:after="2"/>
        <w:ind w:left="1535"/>
        <w:rPr>
          <w:rFonts w:ascii="Times New Roman" w:hAnsi="Times New Roman" w:cs="Times New Roman"/>
          <w:b/>
          <w:sz w:val="16"/>
          <w:szCs w:val="16"/>
        </w:rPr>
      </w:pPr>
      <w:r w:rsidRPr="00992448">
        <w:rPr>
          <w:rFonts w:ascii="Times New Roman" w:hAnsi="Times New Roman" w:cs="Times New Roman"/>
          <w:b/>
          <w:sz w:val="16"/>
          <w:szCs w:val="16"/>
        </w:rPr>
        <w:lastRenderedPageBreak/>
        <w:t>Tablo 3. Öğretim Elemanı Başına Düşen Öğrenci Sayısı</w:t>
      </w:r>
    </w:p>
    <w:p w:rsidR="004F40C3" w:rsidRPr="00992448" w:rsidRDefault="004F40C3">
      <w:pPr>
        <w:spacing w:after="2"/>
        <w:ind w:left="1535"/>
        <w:rPr>
          <w:rFonts w:ascii="Times New Roman" w:hAnsi="Times New Roman" w:cs="Times New Roman"/>
          <w:b/>
          <w:sz w:val="16"/>
          <w:szCs w:val="16"/>
        </w:rPr>
      </w:pPr>
    </w:p>
    <w:tbl>
      <w:tblPr>
        <w:tblStyle w:val="TabloKlavuzu"/>
        <w:tblW w:w="0" w:type="auto"/>
        <w:tblInd w:w="1535" w:type="dxa"/>
        <w:tblLook w:val="04A0" w:firstRow="1" w:lastRow="0" w:firstColumn="1" w:lastColumn="0" w:noHBand="0" w:noVBand="1"/>
      </w:tblPr>
      <w:tblGrid>
        <w:gridCol w:w="2542"/>
        <w:gridCol w:w="2410"/>
        <w:gridCol w:w="2410"/>
      </w:tblGrid>
      <w:tr w:rsidR="00A6020C" w:rsidRPr="00992448" w:rsidTr="00232999">
        <w:tc>
          <w:tcPr>
            <w:tcW w:w="2542" w:type="dxa"/>
          </w:tcPr>
          <w:p w:rsidR="004F40C3" w:rsidRPr="00992448" w:rsidRDefault="004F40C3" w:rsidP="004F40C3">
            <w:pPr>
              <w:spacing w:after="2"/>
              <w:jc w:val="center"/>
              <w:rPr>
                <w:rFonts w:ascii="Times New Roman" w:hAnsi="Times New Roman" w:cs="Times New Roman"/>
                <w:b/>
                <w:sz w:val="16"/>
                <w:szCs w:val="16"/>
              </w:rPr>
            </w:pPr>
            <w:r w:rsidRPr="00992448">
              <w:rPr>
                <w:rFonts w:ascii="Times New Roman" w:hAnsi="Times New Roman" w:cs="Times New Roman"/>
                <w:b/>
                <w:sz w:val="16"/>
                <w:szCs w:val="16"/>
              </w:rPr>
              <w:t>Öğrenci sayısı</w:t>
            </w:r>
          </w:p>
          <w:p w:rsidR="004F40C3" w:rsidRPr="00992448" w:rsidRDefault="004F40C3" w:rsidP="004F40C3">
            <w:pPr>
              <w:spacing w:after="2"/>
              <w:jc w:val="center"/>
              <w:rPr>
                <w:rFonts w:ascii="Times New Roman" w:hAnsi="Times New Roman" w:cs="Times New Roman"/>
                <w:b/>
                <w:sz w:val="16"/>
                <w:szCs w:val="16"/>
              </w:rPr>
            </w:pPr>
          </w:p>
        </w:tc>
        <w:tc>
          <w:tcPr>
            <w:tcW w:w="2410" w:type="dxa"/>
          </w:tcPr>
          <w:p w:rsidR="004F40C3" w:rsidRPr="00992448" w:rsidRDefault="004F40C3" w:rsidP="004F40C3">
            <w:pPr>
              <w:spacing w:after="2"/>
              <w:jc w:val="center"/>
              <w:rPr>
                <w:rFonts w:ascii="Times New Roman" w:hAnsi="Times New Roman" w:cs="Times New Roman"/>
                <w:b/>
                <w:sz w:val="16"/>
                <w:szCs w:val="16"/>
              </w:rPr>
            </w:pPr>
            <w:r w:rsidRPr="00992448">
              <w:rPr>
                <w:rFonts w:ascii="Times New Roman" w:hAnsi="Times New Roman" w:cs="Times New Roman"/>
                <w:b/>
                <w:sz w:val="16"/>
                <w:szCs w:val="16"/>
              </w:rPr>
              <w:t>Öğretim elemanı sayısı</w:t>
            </w:r>
          </w:p>
        </w:tc>
        <w:tc>
          <w:tcPr>
            <w:tcW w:w="2410" w:type="dxa"/>
          </w:tcPr>
          <w:p w:rsidR="004F40C3" w:rsidRPr="00992448" w:rsidRDefault="004F40C3" w:rsidP="004F40C3">
            <w:pPr>
              <w:spacing w:after="2"/>
              <w:jc w:val="center"/>
              <w:rPr>
                <w:rFonts w:ascii="Times New Roman" w:hAnsi="Times New Roman" w:cs="Times New Roman"/>
                <w:b/>
                <w:sz w:val="16"/>
                <w:szCs w:val="16"/>
              </w:rPr>
            </w:pPr>
            <w:r w:rsidRPr="00992448">
              <w:rPr>
                <w:rFonts w:ascii="Times New Roman" w:hAnsi="Times New Roman" w:cs="Times New Roman"/>
                <w:b/>
                <w:sz w:val="16"/>
                <w:szCs w:val="16"/>
              </w:rPr>
              <w:t>Ortalama</w:t>
            </w:r>
          </w:p>
        </w:tc>
      </w:tr>
      <w:tr w:rsidR="00A6020C" w:rsidRPr="00992448" w:rsidTr="00232999">
        <w:tc>
          <w:tcPr>
            <w:tcW w:w="2542" w:type="dxa"/>
          </w:tcPr>
          <w:p w:rsidR="004F40C3" w:rsidRPr="00992448" w:rsidRDefault="004F40C3" w:rsidP="004F40C3">
            <w:pPr>
              <w:spacing w:after="2"/>
              <w:ind w:firstLine="720"/>
              <w:jc w:val="center"/>
              <w:rPr>
                <w:rFonts w:ascii="Times New Roman" w:hAnsi="Times New Roman" w:cs="Times New Roman"/>
                <w:b/>
                <w:sz w:val="16"/>
                <w:szCs w:val="16"/>
              </w:rPr>
            </w:pPr>
          </w:p>
          <w:p w:rsidR="004F40C3" w:rsidRPr="00992448" w:rsidRDefault="004F40C3" w:rsidP="004F40C3">
            <w:pPr>
              <w:spacing w:after="2"/>
              <w:ind w:firstLine="720"/>
              <w:jc w:val="center"/>
              <w:rPr>
                <w:rFonts w:ascii="Times New Roman" w:hAnsi="Times New Roman" w:cs="Times New Roman"/>
                <w:b/>
                <w:sz w:val="16"/>
                <w:szCs w:val="16"/>
              </w:rPr>
            </w:pPr>
            <w:r w:rsidRPr="00992448">
              <w:rPr>
                <w:rFonts w:ascii="Times New Roman" w:hAnsi="Times New Roman" w:cs="Times New Roman"/>
                <w:b/>
                <w:sz w:val="16"/>
                <w:szCs w:val="16"/>
              </w:rPr>
              <w:t>1773</w:t>
            </w:r>
          </w:p>
        </w:tc>
        <w:tc>
          <w:tcPr>
            <w:tcW w:w="2410" w:type="dxa"/>
          </w:tcPr>
          <w:p w:rsidR="004F40C3" w:rsidRPr="00992448" w:rsidRDefault="004F40C3" w:rsidP="004F40C3">
            <w:pPr>
              <w:spacing w:after="2"/>
              <w:jc w:val="center"/>
              <w:rPr>
                <w:rFonts w:ascii="Times New Roman" w:hAnsi="Times New Roman" w:cs="Times New Roman"/>
                <w:b/>
                <w:sz w:val="16"/>
                <w:szCs w:val="16"/>
              </w:rPr>
            </w:pPr>
          </w:p>
          <w:p w:rsidR="004F40C3" w:rsidRPr="00992448" w:rsidRDefault="004F40C3" w:rsidP="004F40C3">
            <w:pPr>
              <w:spacing w:after="2"/>
              <w:jc w:val="center"/>
              <w:rPr>
                <w:rFonts w:ascii="Times New Roman" w:hAnsi="Times New Roman" w:cs="Times New Roman"/>
                <w:b/>
                <w:sz w:val="16"/>
                <w:szCs w:val="16"/>
              </w:rPr>
            </w:pPr>
            <w:r w:rsidRPr="00992448">
              <w:rPr>
                <w:rFonts w:ascii="Times New Roman" w:hAnsi="Times New Roman" w:cs="Times New Roman"/>
                <w:b/>
                <w:sz w:val="16"/>
                <w:szCs w:val="16"/>
              </w:rPr>
              <w:t>31</w:t>
            </w:r>
          </w:p>
        </w:tc>
        <w:tc>
          <w:tcPr>
            <w:tcW w:w="2410" w:type="dxa"/>
          </w:tcPr>
          <w:p w:rsidR="004F40C3" w:rsidRPr="00992448" w:rsidRDefault="004F40C3" w:rsidP="004F40C3">
            <w:pPr>
              <w:spacing w:after="2"/>
              <w:jc w:val="center"/>
              <w:rPr>
                <w:rFonts w:ascii="Times New Roman" w:hAnsi="Times New Roman" w:cs="Times New Roman"/>
                <w:b/>
                <w:sz w:val="16"/>
                <w:szCs w:val="16"/>
              </w:rPr>
            </w:pPr>
          </w:p>
          <w:p w:rsidR="004F40C3" w:rsidRPr="00992448" w:rsidRDefault="004F40C3" w:rsidP="004F40C3">
            <w:pPr>
              <w:spacing w:after="2"/>
              <w:jc w:val="center"/>
              <w:rPr>
                <w:rFonts w:ascii="Times New Roman" w:hAnsi="Times New Roman" w:cs="Times New Roman"/>
                <w:b/>
                <w:sz w:val="16"/>
                <w:szCs w:val="16"/>
              </w:rPr>
            </w:pPr>
            <w:r w:rsidRPr="00992448">
              <w:rPr>
                <w:rFonts w:ascii="Times New Roman" w:hAnsi="Times New Roman" w:cs="Times New Roman"/>
                <w:b/>
                <w:sz w:val="16"/>
                <w:szCs w:val="16"/>
              </w:rPr>
              <w:t>57,19</w:t>
            </w:r>
          </w:p>
          <w:p w:rsidR="004F40C3" w:rsidRPr="00992448" w:rsidRDefault="004F40C3" w:rsidP="004F40C3">
            <w:pPr>
              <w:spacing w:after="2"/>
              <w:jc w:val="center"/>
              <w:rPr>
                <w:rFonts w:ascii="Times New Roman" w:hAnsi="Times New Roman" w:cs="Times New Roman"/>
                <w:b/>
                <w:sz w:val="16"/>
                <w:szCs w:val="16"/>
              </w:rPr>
            </w:pPr>
          </w:p>
        </w:tc>
      </w:tr>
    </w:tbl>
    <w:p w:rsidR="004F40C3" w:rsidRPr="00992448" w:rsidRDefault="004F40C3">
      <w:pPr>
        <w:spacing w:after="2"/>
        <w:ind w:left="1535"/>
        <w:rPr>
          <w:rFonts w:ascii="Times New Roman" w:hAnsi="Times New Roman" w:cs="Times New Roman"/>
          <w:b/>
          <w:sz w:val="16"/>
          <w:szCs w:val="16"/>
        </w:rPr>
      </w:pPr>
    </w:p>
    <w:p w:rsidR="007B306E" w:rsidRPr="00992448" w:rsidRDefault="007B306E">
      <w:pPr>
        <w:pStyle w:val="GvdeMetni"/>
        <w:rPr>
          <w:rFonts w:ascii="Times New Roman" w:hAnsi="Times New Roman" w:cs="Times New Roman"/>
          <w:b/>
          <w:color w:val="FF0000"/>
          <w:sz w:val="16"/>
          <w:szCs w:val="16"/>
        </w:rPr>
      </w:pPr>
    </w:p>
    <w:p w:rsidR="007B306E" w:rsidRPr="00992448" w:rsidRDefault="00C57BF6">
      <w:pPr>
        <w:spacing w:before="91" w:after="3"/>
        <w:ind w:left="1633"/>
        <w:rPr>
          <w:rFonts w:ascii="Times New Roman" w:hAnsi="Times New Roman" w:cs="Times New Roman"/>
          <w:b/>
          <w:sz w:val="16"/>
          <w:szCs w:val="16"/>
        </w:rPr>
      </w:pPr>
      <w:r w:rsidRPr="00992448">
        <w:rPr>
          <w:rFonts w:ascii="Times New Roman" w:hAnsi="Times New Roman" w:cs="Times New Roman"/>
          <w:b/>
          <w:sz w:val="16"/>
          <w:szCs w:val="16"/>
        </w:rPr>
        <w:t>Tablo 4. Öğretim Kadrosunun Ders Yükü Dağılımlarına Yönelik İstatistikler</w:t>
      </w:r>
    </w:p>
    <w:tbl>
      <w:tblPr>
        <w:tblStyle w:val="TableNormal"/>
        <w:tblW w:w="0" w:type="auto"/>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3119"/>
        <w:gridCol w:w="1559"/>
        <w:gridCol w:w="1985"/>
      </w:tblGrid>
      <w:tr w:rsidR="00EA1737" w:rsidRPr="00992448" w:rsidTr="009D54D8">
        <w:trPr>
          <w:trHeight w:val="412"/>
        </w:trPr>
        <w:tc>
          <w:tcPr>
            <w:tcW w:w="2057" w:type="dxa"/>
          </w:tcPr>
          <w:p w:rsidR="007B306E" w:rsidRPr="00992448" w:rsidRDefault="00C57BF6">
            <w:pPr>
              <w:pStyle w:val="TableParagraph"/>
              <w:spacing w:before="103"/>
              <w:ind w:left="966"/>
              <w:rPr>
                <w:rFonts w:ascii="Times New Roman" w:hAnsi="Times New Roman" w:cs="Times New Roman"/>
                <w:b/>
                <w:sz w:val="16"/>
                <w:szCs w:val="16"/>
              </w:rPr>
            </w:pPr>
            <w:r w:rsidRPr="00992448">
              <w:rPr>
                <w:rFonts w:ascii="Times New Roman" w:hAnsi="Times New Roman" w:cs="Times New Roman"/>
                <w:b/>
                <w:sz w:val="16"/>
                <w:szCs w:val="16"/>
              </w:rPr>
              <w:t xml:space="preserve">Akademik </w:t>
            </w:r>
            <w:proofErr w:type="spellStart"/>
            <w:r w:rsidRPr="00992448">
              <w:rPr>
                <w:rFonts w:ascii="Times New Roman" w:hAnsi="Times New Roman" w:cs="Times New Roman"/>
                <w:b/>
                <w:sz w:val="16"/>
                <w:szCs w:val="16"/>
              </w:rPr>
              <w:t>Ünvan</w:t>
            </w:r>
            <w:proofErr w:type="spellEnd"/>
          </w:p>
        </w:tc>
        <w:tc>
          <w:tcPr>
            <w:tcW w:w="3119" w:type="dxa"/>
          </w:tcPr>
          <w:p w:rsidR="007B306E" w:rsidRPr="00992448" w:rsidRDefault="00C57BF6">
            <w:pPr>
              <w:pStyle w:val="TableParagraph"/>
              <w:spacing w:before="103"/>
              <w:ind w:left="431" w:right="422"/>
              <w:jc w:val="center"/>
              <w:rPr>
                <w:rFonts w:ascii="Times New Roman" w:hAnsi="Times New Roman" w:cs="Times New Roman"/>
                <w:b/>
                <w:sz w:val="16"/>
                <w:szCs w:val="16"/>
              </w:rPr>
            </w:pPr>
            <w:r w:rsidRPr="00992448">
              <w:rPr>
                <w:rFonts w:ascii="Times New Roman" w:hAnsi="Times New Roman" w:cs="Times New Roman"/>
                <w:b/>
                <w:sz w:val="16"/>
                <w:szCs w:val="16"/>
              </w:rPr>
              <w:t xml:space="preserve">Ad, </w:t>
            </w:r>
            <w:proofErr w:type="spellStart"/>
            <w:r w:rsidRPr="00992448">
              <w:rPr>
                <w:rFonts w:ascii="Times New Roman" w:hAnsi="Times New Roman" w:cs="Times New Roman"/>
                <w:b/>
                <w:sz w:val="16"/>
                <w:szCs w:val="16"/>
              </w:rPr>
              <w:t>Soyad</w:t>
            </w:r>
            <w:proofErr w:type="spellEnd"/>
          </w:p>
        </w:tc>
        <w:tc>
          <w:tcPr>
            <w:tcW w:w="1559" w:type="dxa"/>
          </w:tcPr>
          <w:p w:rsidR="007B306E" w:rsidRPr="00992448" w:rsidRDefault="00C57BF6">
            <w:pPr>
              <w:pStyle w:val="TableParagraph"/>
              <w:spacing w:before="103"/>
              <w:ind w:left="197" w:right="189"/>
              <w:jc w:val="center"/>
              <w:rPr>
                <w:rFonts w:ascii="Times New Roman" w:hAnsi="Times New Roman" w:cs="Times New Roman"/>
                <w:b/>
                <w:sz w:val="16"/>
                <w:szCs w:val="16"/>
              </w:rPr>
            </w:pPr>
            <w:r w:rsidRPr="00992448">
              <w:rPr>
                <w:rFonts w:ascii="Times New Roman" w:hAnsi="Times New Roman" w:cs="Times New Roman"/>
                <w:b/>
                <w:sz w:val="16"/>
                <w:szCs w:val="16"/>
              </w:rPr>
              <w:t>Mecburi</w:t>
            </w:r>
          </w:p>
        </w:tc>
        <w:tc>
          <w:tcPr>
            <w:tcW w:w="1985" w:type="dxa"/>
          </w:tcPr>
          <w:p w:rsidR="007B306E" w:rsidRPr="00992448" w:rsidRDefault="00C57BF6">
            <w:pPr>
              <w:pStyle w:val="TableParagraph"/>
              <w:spacing w:before="3" w:line="206" w:lineRule="exact"/>
              <w:ind w:left="116" w:right="80" w:firstLine="127"/>
              <w:rPr>
                <w:rFonts w:ascii="Times New Roman" w:hAnsi="Times New Roman" w:cs="Times New Roman"/>
                <w:b/>
                <w:sz w:val="16"/>
                <w:szCs w:val="16"/>
              </w:rPr>
            </w:pPr>
            <w:r w:rsidRPr="00992448">
              <w:rPr>
                <w:rFonts w:ascii="Times New Roman" w:hAnsi="Times New Roman" w:cs="Times New Roman"/>
                <w:b/>
                <w:sz w:val="16"/>
                <w:szCs w:val="16"/>
              </w:rPr>
              <w:t>Mevcut Ders Yükü</w:t>
            </w:r>
            <w:r w:rsidR="00EA1737" w:rsidRPr="00992448">
              <w:rPr>
                <w:rFonts w:ascii="Times New Roman" w:hAnsi="Times New Roman" w:cs="Times New Roman"/>
                <w:b/>
                <w:sz w:val="16"/>
                <w:szCs w:val="16"/>
              </w:rPr>
              <w:t xml:space="preserve"> (1.ve 2.Öğr)</w:t>
            </w:r>
          </w:p>
          <w:p w:rsidR="00EA1737" w:rsidRPr="00992448" w:rsidRDefault="00EA1737" w:rsidP="00EA1737">
            <w:pPr>
              <w:pStyle w:val="TableParagraph"/>
              <w:spacing w:before="3" w:line="206" w:lineRule="exact"/>
              <w:ind w:left="1100" w:right="-605" w:firstLine="127"/>
              <w:rPr>
                <w:rFonts w:ascii="Times New Roman" w:hAnsi="Times New Roman" w:cs="Times New Roman"/>
                <w:b/>
                <w:sz w:val="16"/>
                <w:szCs w:val="16"/>
              </w:rPr>
            </w:pPr>
          </w:p>
        </w:tc>
      </w:tr>
      <w:tr w:rsidR="00EA1737" w:rsidRPr="00992448" w:rsidTr="009D54D8">
        <w:trPr>
          <w:trHeight w:val="248"/>
        </w:trPr>
        <w:tc>
          <w:tcPr>
            <w:tcW w:w="2057" w:type="dxa"/>
          </w:tcPr>
          <w:p w:rsidR="004C5C63" w:rsidRPr="00992448" w:rsidRDefault="004C5C63" w:rsidP="00CF3700">
            <w:pPr>
              <w:pStyle w:val="TableParagraph"/>
              <w:spacing w:line="242" w:lineRule="auto"/>
              <w:ind w:left="73" w:right="277" w:firstLine="142"/>
              <w:rPr>
                <w:rFonts w:ascii="Times New Roman" w:hAnsi="Times New Roman" w:cs="Times New Roman"/>
                <w:sz w:val="16"/>
                <w:szCs w:val="16"/>
              </w:rPr>
            </w:pPr>
            <w:proofErr w:type="spellStart"/>
            <w:r w:rsidRPr="00992448">
              <w:rPr>
                <w:rFonts w:ascii="Times New Roman" w:hAnsi="Times New Roman" w:cs="Times New Roman"/>
                <w:sz w:val="16"/>
                <w:szCs w:val="16"/>
              </w:rPr>
              <w:t>Prof.Dr</w:t>
            </w:r>
            <w:proofErr w:type="spellEnd"/>
            <w:r w:rsidRPr="00992448">
              <w:rPr>
                <w:rFonts w:ascii="Times New Roman" w:hAnsi="Times New Roman" w:cs="Times New Roman"/>
                <w:sz w:val="16"/>
                <w:szCs w:val="16"/>
              </w:rPr>
              <w:t>.</w:t>
            </w:r>
          </w:p>
        </w:tc>
        <w:tc>
          <w:tcPr>
            <w:tcW w:w="3119" w:type="dxa"/>
          </w:tcPr>
          <w:p w:rsidR="004C5C63" w:rsidRPr="00992448" w:rsidRDefault="004C5C63">
            <w:pPr>
              <w:pStyle w:val="TableParagraph"/>
              <w:spacing w:before="14"/>
              <w:ind w:left="430" w:right="422"/>
              <w:jc w:val="center"/>
              <w:rPr>
                <w:rFonts w:ascii="Times New Roman" w:hAnsi="Times New Roman" w:cs="Times New Roman"/>
                <w:sz w:val="16"/>
                <w:szCs w:val="16"/>
              </w:rPr>
            </w:pPr>
            <w:r w:rsidRPr="00992448">
              <w:rPr>
                <w:rFonts w:ascii="Times New Roman" w:hAnsi="Times New Roman" w:cs="Times New Roman"/>
                <w:sz w:val="16"/>
                <w:szCs w:val="16"/>
              </w:rPr>
              <w:t>Hüseyin Erkul</w:t>
            </w:r>
          </w:p>
        </w:tc>
        <w:tc>
          <w:tcPr>
            <w:tcW w:w="1559" w:type="dxa"/>
          </w:tcPr>
          <w:p w:rsidR="004C5C63" w:rsidRPr="00992448" w:rsidRDefault="00EA1737">
            <w:pPr>
              <w:pStyle w:val="TableParagraph"/>
              <w:spacing w:before="14"/>
              <w:ind w:left="9"/>
              <w:jc w:val="center"/>
              <w:rPr>
                <w:rFonts w:ascii="Times New Roman" w:hAnsi="Times New Roman" w:cs="Times New Roman"/>
                <w:sz w:val="16"/>
                <w:szCs w:val="16"/>
              </w:rPr>
            </w:pPr>
            <w:r w:rsidRPr="00992448">
              <w:rPr>
                <w:rFonts w:ascii="Times New Roman" w:hAnsi="Times New Roman" w:cs="Times New Roman"/>
                <w:sz w:val="16"/>
                <w:szCs w:val="16"/>
              </w:rPr>
              <w:t>0</w:t>
            </w:r>
          </w:p>
        </w:tc>
        <w:tc>
          <w:tcPr>
            <w:tcW w:w="1985" w:type="dxa"/>
          </w:tcPr>
          <w:p w:rsidR="004C5C63" w:rsidRPr="00992448" w:rsidRDefault="00CE4A0A">
            <w:pPr>
              <w:pStyle w:val="TableParagraph"/>
              <w:spacing w:before="14"/>
              <w:ind w:left="443"/>
              <w:rPr>
                <w:rFonts w:ascii="Times New Roman" w:hAnsi="Times New Roman" w:cs="Times New Roman"/>
                <w:sz w:val="16"/>
                <w:szCs w:val="16"/>
              </w:rPr>
            </w:pPr>
            <w:r w:rsidRPr="00992448">
              <w:rPr>
                <w:rFonts w:ascii="Times New Roman" w:hAnsi="Times New Roman" w:cs="Times New Roman"/>
                <w:sz w:val="16"/>
                <w:szCs w:val="16"/>
              </w:rPr>
              <w:t>26</w:t>
            </w:r>
          </w:p>
        </w:tc>
      </w:tr>
      <w:tr w:rsidR="00EA1737" w:rsidRPr="00992448" w:rsidTr="009D54D8">
        <w:trPr>
          <w:trHeight w:val="251"/>
        </w:trPr>
        <w:tc>
          <w:tcPr>
            <w:tcW w:w="2057" w:type="dxa"/>
          </w:tcPr>
          <w:p w:rsidR="004C5C63" w:rsidRPr="00992448" w:rsidRDefault="004C5C63" w:rsidP="00CF3700">
            <w:pPr>
              <w:pStyle w:val="TableParagraph"/>
              <w:spacing w:before="75"/>
              <w:ind w:left="73" w:right="247" w:firstLine="142"/>
              <w:rPr>
                <w:rFonts w:ascii="Times New Roman" w:hAnsi="Times New Roman" w:cs="Times New Roman"/>
                <w:sz w:val="16"/>
                <w:szCs w:val="16"/>
              </w:rPr>
            </w:pPr>
            <w:proofErr w:type="spellStart"/>
            <w:r w:rsidRPr="00992448">
              <w:rPr>
                <w:rFonts w:ascii="Times New Roman" w:hAnsi="Times New Roman" w:cs="Times New Roman"/>
                <w:sz w:val="16"/>
                <w:szCs w:val="16"/>
              </w:rPr>
              <w:t>Prof</w:t>
            </w:r>
            <w:proofErr w:type="spellEnd"/>
            <w:r w:rsidRPr="00992448">
              <w:rPr>
                <w:rFonts w:ascii="Times New Roman" w:hAnsi="Times New Roman" w:cs="Times New Roman"/>
                <w:sz w:val="16"/>
                <w:szCs w:val="16"/>
              </w:rPr>
              <w:t xml:space="preserve"> Dr. </w:t>
            </w:r>
          </w:p>
        </w:tc>
        <w:tc>
          <w:tcPr>
            <w:tcW w:w="3119" w:type="dxa"/>
          </w:tcPr>
          <w:p w:rsidR="004C5C63" w:rsidRPr="00992448" w:rsidRDefault="004C5C63">
            <w:pPr>
              <w:pStyle w:val="TableParagraph"/>
              <w:spacing w:before="16"/>
              <w:ind w:left="429" w:right="422"/>
              <w:jc w:val="center"/>
              <w:rPr>
                <w:rFonts w:ascii="Times New Roman" w:hAnsi="Times New Roman" w:cs="Times New Roman"/>
                <w:sz w:val="16"/>
                <w:szCs w:val="16"/>
              </w:rPr>
            </w:pPr>
            <w:r w:rsidRPr="00992448">
              <w:rPr>
                <w:rFonts w:ascii="Times New Roman" w:hAnsi="Times New Roman" w:cs="Times New Roman"/>
                <w:sz w:val="16"/>
                <w:szCs w:val="16"/>
              </w:rPr>
              <w:t>Gülten Gümüştekin</w:t>
            </w:r>
          </w:p>
        </w:tc>
        <w:tc>
          <w:tcPr>
            <w:tcW w:w="1559" w:type="dxa"/>
          </w:tcPr>
          <w:p w:rsidR="004C5C63" w:rsidRPr="00992448" w:rsidRDefault="00EA1737">
            <w:pPr>
              <w:pStyle w:val="TableParagraph"/>
              <w:spacing w:before="16"/>
              <w:ind w:left="9"/>
              <w:jc w:val="center"/>
              <w:rPr>
                <w:rFonts w:ascii="Times New Roman" w:hAnsi="Times New Roman" w:cs="Times New Roman"/>
                <w:sz w:val="16"/>
                <w:szCs w:val="16"/>
              </w:rPr>
            </w:pPr>
            <w:r w:rsidRPr="00992448">
              <w:rPr>
                <w:rFonts w:ascii="Times New Roman" w:hAnsi="Times New Roman" w:cs="Times New Roman"/>
                <w:sz w:val="16"/>
                <w:szCs w:val="16"/>
              </w:rPr>
              <w:t>5</w:t>
            </w:r>
          </w:p>
        </w:tc>
        <w:tc>
          <w:tcPr>
            <w:tcW w:w="1985" w:type="dxa"/>
          </w:tcPr>
          <w:p w:rsidR="004C5C63" w:rsidRPr="00992448" w:rsidRDefault="00EA1737">
            <w:pPr>
              <w:pStyle w:val="TableParagraph"/>
              <w:spacing w:before="16"/>
              <w:ind w:left="443"/>
              <w:rPr>
                <w:rFonts w:ascii="Times New Roman" w:hAnsi="Times New Roman" w:cs="Times New Roman"/>
                <w:sz w:val="16"/>
                <w:szCs w:val="16"/>
              </w:rPr>
            </w:pPr>
            <w:r w:rsidRPr="00992448">
              <w:rPr>
                <w:rFonts w:ascii="Times New Roman" w:hAnsi="Times New Roman" w:cs="Times New Roman"/>
                <w:sz w:val="16"/>
                <w:szCs w:val="16"/>
              </w:rPr>
              <w:t>48</w:t>
            </w:r>
          </w:p>
        </w:tc>
      </w:tr>
      <w:tr w:rsidR="00EA1737" w:rsidRPr="00992448" w:rsidTr="009D54D8">
        <w:trPr>
          <w:trHeight w:val="251"/>
        </w:trPr>
        <w:tc>
          <w:tcPr>
            <w:tcW w:w="2057" w:type="dxa"/>
          </w:tcPr>
          <w:p w:rsidR="004C5C63" w:rsidRPr="00992448" w:rsidRDefault="004C5C63" w:rsidP="00CF3700">
            <w:pPr>
              <w:pStyle w:val="TableParagraph"/>
              <w:ind w:left="73" w:right="123" w:firstLine="142"/>
              <w:rPr>
                <w:rFonts w:ascii="Times New Roman" w:hAnsi="Times New Roman" w:cs="Times New Roman"/>
                <w:sz w:val="16"/>
                <w:szCs w:val="16"/>
              </w:rPr>
            </w:pPr>
            <w:proofErr w:type="spellStart"/>
            <w:r w:rsidRPr="00992448">
              <w:rPr>
                <w:rFonts w:ascii="Times New Roman" w:hAnsi="Times New Roman" w:cs="Times New Roman"/>
                <w:sz w:val="16"/>
                <w:szCs w:val="16"/>
              </w:rPr>
              <w:t>Prof.Dr</w:t>
            </w:r>
            <w:proofErr w:type="spellEnd"/>
            <w:r w:rsidRPr="00992448">
              <w:rPr>
                <w:rFonts w:ascii="Times New Roman" w:hAnsi="Times New Roman" w:cs="Times New Roman"/>
                <w:sz w:val="16"/>
                <w:szCs w:val="16"/>
              </w:rPr>
              <w:t>.</w:t>
            </w:r>
          </w:p>
        </w:tc>
        <w:tc>
          <w:tcPr>
            <w:tcW w:w="3119" w:type="dxa"/>
          </w:tcPr>
          <w:p w:rsidR="004C5C63" w:rsidRPr="00992448" w:rsidRDefault="004C5C63">
            <w:pPr>
              <w:pStyle w:val="TableParagraph"/>
              <w:spacing w:before="16"/>
              <w:ind w:left="431" w:right="422"/>
              <w:jc w:val="center"/>
              <w:rPr>
                <w:rFonts w:ascii="Times New Roman" w:hAnsi="Times New Roman" w:cs="Times New Roman"/>
                <w:sz w:val="16"/>
                <w:szCs w:val="16"/>
              </w:rPr>
            </w:pPr>
            <w:r w:rsidRPr="00992448">
              <w:rPr>
                <w:rFonts w:ascii="Times New Roman" w:hAnsi="Times New Roman" w:cs="Times New Roman"/>
                <w:sz w:val="16"/>
                <w:szCs w:val="16"/>
              </w:rPr>
              <w:t>Mustafa Görün</w:t>
            </w:r>
          </w:p>
        </w:tc>
        <w:tc>
          <w:tcPr>
            <w:tcW w:w="1559" w:type="dxa"/>
          </w:tcPr>
          <w:p w:rsidR="004C5C63" w:rsidRPr="00992448" w:rsidRDefault="00EA1737">
            <w:pPr>
              <w:pStyle w:val="TableParagraph"/>
              <w:spacing w:before="16"/>
              <w:ind w:left="6"/>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1985" w:type="dxa"/>
          </w:tcPr>
          <w:p w:rsidR="004C5C63" w:rsidRPr="00992448" w:rsidRDefault="00CE4A0A" w:rsidP="00CE4A0A">
            <w:pPr>
              <w:pStyle w:val="TableParagraph"/>
              <w:spacing w:before="16"/>
              <w:ind w:left="441"/>
              <w:rPr>
                <w:rFonts w:ascii="Times New Roman" w:hAnsi="Times New Roman" w:cs="Times New Roman"/>
                <w:sz w:val="16"/>
                <w:szCs w:val="16"/>
              </w:rPr>
            </w:pPr>
            <w:r w:rsidRPr="00992448">
              <w:rPr>
                <w:rFonts w:ascii="Times New Roman" w:hAnsi="Times New Roman" w:cs="Times New Roman"/>
                <w:sz w:val="16"/>
                <w:szCs w:val="16"/>
              </w:rPr>
              <w:t>20</w:t>
            </w:r>
          </w:p>
        </w:tc>
      </w:tr>
      <w:tr w:rsidR="00EA1737" w:rsidRPr="00992448" w:rsidTr="009D54D8">
        <w:trPr>
          <w:trHeight w:val="251"/>
        </w:trPr>
        <w:tc>
          <w:tcPr>
            <w:tcW w:w="2057" w:type="dxa"/>
          </w:tcPr>
          <w:p w:rsidR="004C5C63" w:rsidRPr="00992448" w:rsidRDefault="004C5C63" w:rsidP="00CF3700">
            <w:pPr>
              <w:pStyle w:val="TableParagraph"/>
              <w:ind w:left="73" w:right="157" w:firstLine="142"/>
              <w:rPr>
                <w:rFonts w:ascii="Times New Roman" w:hAnsi="Times New Roman" w:cs="Times New Roman"/>
                <w:sz w:val="16"/>
                <w:szCs w:val="16"/>
              </w:rPr>
            </w:pPr>
            <w:proofErr w:type="spellStart"/>
            <w:r w:rsidRPr="00992448">
              <w:rPr>
                <w:rFonts w:ascii="Times New Roman" w:hAnsi="Times New Roman" w:cs="Times New Roman"/>
                <w:sz w:val="16"/>
                <w:szCs w:val="16"/>
              </w:rPr>
              <w:t>Prof.Dr</w:t>
            </w:r>
            <w:proofErr w:type="spellEnd"/>
            <w:r w:rsidRPr="00992448">
              <w:rPr>
                <w:rFonts w:ascii="Times New Roman" w:hAnsi="Times New Roman" w:cs="Times New Roman"/>
                <w:sz w:val="16"/>
                <w:szCs w:val="16"/>
              </w:rPr>
              <w:t>.</w:t>
            </w:r>
          </w:p>
        </w:tc>
        <w:tc>
          <w:tcPr>
            <w:tcW w:w="3119" w:type="dxa"/>
          </w:tcPr>
          <w:p w:rsidR="004C5C63" w:rsidRPr="00992448" w:rsidRDefault="00EA1737">
            <w:pPr>
              <w:pStyle w:val="TableParagraph"/>
              <w:spacing w:before="16"/>
              <w:ind w:left="430" w:right="422"/>
              <w:jc w:val="center"/>
              <w:rPr>
                <w:rFonts w:ascii="Times New Roman" w:hAnsi="Times New Roman" w:cs="Times New Roman"/>
                <w:sz w:val="16"/>
                <w:szCs w:val="16"/>
              </w:rPr>
            </w:pPr>
            <w:r w:rsidRPr="00992448">
              <w:rPr>
                <w:rFonts w:ascii="Times New Roman" w:hAnsi="Times New Roman" w:cs="Times New Roman"/>
                <w:sz w:val="16"/>
                <w:szCs w:val="16"/>
              </w:rPr>
              <w:t>Erhan</w:t>
            </w:r>
            <w:r w:rsidR="004C5C63" w:rsidRPr="00992448">
              <w:rPr>
                <w:rFonts w:ascii="Times New Roman" w:hAnsi="Times New Roman" w:cs="Times New Roman"/>
                <w:sz w:val="16"/>
                <w:szCs w:val="16"/>
              </w:rPr>
              <w:t xml:space="preserve"> Gümüş</w:t>
            </w:r>
          </w:p>
        </w:tc>
        <w:tc>
          <w:tcPr>
            <w:tcW w:w="1559" w:type="dxa"/>
          </w:tcPr>
          <w:p w:rsidR="004C5C63" w:rsidRPr="00992448" w:rsidRDefault="00EA1737">
            <w:pPr>
              <w:pStyle w:val="TableParagraph"/>
              <w:spacing w:before="16"/>
              <w:ind w:left="8"/>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1985" w:type="dxa"/>
          </w:tcPr>
          <w:p w:rsidR="004C5C63" w:rsidRPr="00992448" w:rsidRDefault="00CE4A0A">
            <w:pPr>
              <w:pStyle w:val="TableParagraph"/>
              <w:spacing w:before="16"/>
              <w:ind w:left="502"/>
              <w:rPr>
                <w:rFonts w:ascii="Times New Roman" w:hAnsi="Times New Roman" w:cs="Times New Roman"/>
                <w:sz w:val="16"/>
                <w:szCs w:val="16"/>
              </w:rPr>
            </w:pPr>
            <w:r w:rsidRPr="00992448">
              <w:rPr>
                <w:rFonts w:ascii="Times New Roman" w:hAnsi="Times New Roman" w:cs="Times New Roman"/>
                <w:sz w:val="16"/>
                <w:szCs w:val="16"/>
              </w:rPr>
              <w:t>29</w:t>
            </w:r>
          </w:p>
        </w:tc>
      </w:tr>
      <w:tr w:rsidR="00251D69" w:rsidRPr="00992448" w:rsidTr="009D54D8">
        <w:trPr>
          <w:trHeight w:val="251"/>
        </w:trPr>
        <w:tc>
          <w:tcPr>
            <w:tcW w:w="2057" w:type="dxa"/>
          </w:tcPr>
          <w:p w:rsidR="00251D69" w:rsidRPr="00992448" w:rsidRDefault="00251D69" w:rsidP="00CF3700">
            <w:pPr>
              <w:pStyle w:val="TableParagraph"/>
              <w:spacing w:before="75"/>
              <w:ind w:left="73" w:right="115" w:firstLine="142"/>
              <w:rPr>
                <w:rFonts w:ascii="Times New Roman" w:hAnsi="Times New Roman" w:cs="Times New Roman"/>
                <w:sz w:val="16"/>
                <w:szCs w:val="16"/>
              </w:rPr>
            </w:pPr>
            <w:proofErr w:type="spellStart"/>
            <w:r w:rsidRPr="00992448">
              <w:rPr>
                <w:rFonts w:ascii="Times New Roman" w:hAnsi="Times New Roman" w:cs="Times New Roman"/>
                <w:sz w:val="16"/>
                <w:szCs w:val="16"/>
              </w:rPr>
              <w:t>Prof.Dr</w:t>
            </w:r>
            <w:proofErr w:type="spellEnd"/>
            <w:r w:rsidRPr="00992448">
              <w:rPr>
                <w:rFonts w:ascii="Times New Roman" w:hAnsi="Times New Roman" w:cs="Times New Roman"/>
                <w:sz w:val="16"/>
                <w:szCs w:val="16"/>
              </w:rPr>
              <w:t xml:space="preserve">. </w:t>
            </w:r>
          </w:p>
        </w:tc>
        <w:tc>
          <w:tcPr>
            <w:tcW w:w="3119" w:type="dxa"/>
          </w:tcPr>
          <w:p w:rsidR="00251D69" w:rsidRPr="00992448" w:rsidRDefault="00251D69">
            <w:pPr>
              <w:pStyle w:val="TableParagraph"/>
              <w:spacing w:before="16"/>
              <w:ind w:left="429" w:right="422"/>
              <w:jc w:val="center"/>
              <w:rPr>
                <w:rFonts w:ascii="Times New Roman" w:hAnsi="Times New Roman" w:cs="Times New Roman"/>
                <w:sz w:val="16"/>
                <w:szCs w:val="16"/>
              </w:rPr>
            </w:pPr>
            <w:r w:rsidRPr="00992448">
              <w:rPr>
                <w:rFonts w:ascii="Times New Roman" w:hAnsi="Times New Roman" w:cs="Times New Roman"/>
                <w:sz w:val="16"/>
                <w:szCs w:val="16"/>
              </w:rPr>
              <w:t xml:space="preserve">Ercan </w:t>
            </w:r>
            <w:proofErr w:type="spellStart"/>
            <w:r w:rsidRPr="00992448">
              <w:rPr>
                <w:rFonts w:ascii="Times New Roman" w:hAnsi="Times New Roman" w:cs="Times New Roman"/>
                <w:sz w:val="16"/>
                <w:szCs w:val="16"/>
              </w:rPr>
              <w:t>Sarıdoğan</w:t>
            </w:r>
            <w:proofErr w:type="spellEnd"/>
            <w:r w:rsidRPr="00992448">
              <w:rPr>
                <w:rFonts w:ascii="Times New Roman" w:hAnsi="Times New Roman" w:cs="Times New Roman"/>
                <w:sz w:val="16"/>
                <w:szCs w:val="16"/>
              </w:rPr>
              <w:t xml:space="preserve"> </w:t>
            </w:r>
          </w:p>
        </w:tc>
        <w:tc>
          <w:tcPr>
            <w:tcW w:w="1559" w:type="dxa"/>
          </w:tcPr>
          <w:p w:rsidR="00251D69" w:rsidRPr="00992448" w:rsidRDefault="00251D69">
            <w:pPr>
              <w:pStyle w:val="TableParagraph"/>
              <w:spacing w:before="16"/>
              <w:ind w:left="8"/>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1985" w:type="dxa"/>
          </w:tcPr>
          <w:p w:rsidR="00251D69" w:rsidRPr="00992448" w:rsidRDefault="00251D69">
            <w:pPr>
              <w:pStyle w:val="TableParagraph"/>
              <w:spacing w:before="16"/>
              <w:ind w:left="443"/>
              <w:rPr>
                <w:rFonts w:ascii="Times New Roman" w:hAnsi="Times New Roman" w:cs="Times New Roman"/>
                <w:sz w:val="16"/>
                <w:szCs w:val="16"/>
              </w:rPr>
            </w:pPr>
            <w:r w:rsidRPr="00992448">
              <w:rPr>
                <w:rFonts w:ascii="Times New Roman" w:hAnsi="Times New Roman" w:cs="Times New Roman"/>
                <w:sz w:val="16"/>
                <w:szCs w:val="16"/>
              </w:rPr>
              <w:t>21</w:t>
            </w:r>
          </w:p>
        </w:tc>
      </w:tr>
      <w:tr w:rsidR="00EA1737" w:rsidRPr="00992448" w:rsidTr="009D54D8">
        <w:trPr>
          <w:trHeight w:val="251"/>
        </w:trPr>
        <w:tc>
          <w:tcPr>
            <w:tcW w:w="2057" w:type="dxa"/>
          </w:tcPr>
          <w:p w:rsidR="004C5C63" w:rsidRPr="00992448" w:rsidRDefault="004C5C63" w:rsidP="00CF3700">
            <w:pPr>
              <w:pStyle w:val="TableParagraph"/>
              <w:spacing w:before="75"/>
              <w:ind w:left="73" w:right="115" w:firstLine="142"/>
              <w:rPr>
                <w:rFonts w:ascii="Times New Roman" w:hAnsi="Times New Roman" w:cs="Times New Roman"/>
                <w:sz w:val="16"/>
                <w:szCs w:val="16"/>
              </w:rPr>
            </w:pPr>
            <w:proofErr w:type="spellStart"/>
            <w:r w:rsidRPr="00992448">
              <w:rPr>
                <w:rFonts w:ascii="Times New Roman" w:hAnsi="Times New Roman" w:cs="Times New Roman"/>
                <w:sz w:val="16"/>
                <w:szCs w:val="16"/>
              </w:rPr>
              <w:t>Doç.Dr</w:t>
            </w:r>
            <w:proofErr w:type="spellEnd"/>
            <w:r w:rsidRPr="00992448">
              <w:rPr>
                <w:rFonts w:ascii="Times New Roman" w:hAnsi="Times New Roman" w:cs="Times New Roman"/>
                <w:sz w:val="16"/>
                <w:szCs w:val="16"/>
              </w:rPr>
              <w:t xml:space="preserve">. </w:t>
            </w:r>
          </w:p>
        </w:tc>
        <w:tc>
          <w:tcPr>
            <w:tcW w:w="3119" w:type="dxa"/>
          </w:tcPr>
          <w:p w:rsidR="004C5C63" w:rsidRPr="00992448" w:rsidRDefault="004C5C63">
            <w:pPr>
              <w:pStyle w:val="TableParagraph"/>
              <w:spacing w:before="16"/>
              <w:ind w:left="429" w:right="422"/>
              <w:jc w:val="center"/>
              <w:rPr>
                <w:rFonts w:ascii="Times New Roman" w:hAnsi="Times New Roman" w:cs="Times New Roman"/>
                <w:sz w:val="16"/>
                <w:szCs w:val="16"/>
              </w:rPr>
            </w:pPr>
            <w:r w:rsidRPr="00992448">
              <w:rPr>
                <w:rFonts w:ascii="Times New Roman" w:hAnsi="Times New Roman" w:cs="Times New Roman"/>
                <w:sz w:val="16"/>
                <w:szCs w:val="16"/>
              </w:rPr>
              <w:t xml:space="preserve">Pelin </w:t>
            </w:r>
            <w:proofErr w:type="spellStart"/>
            <w:r w:rsidRPr="00992448">
              <w:rPr>
                <w:rFonts w:ascii="Times New Roman" w:hAnsi="Times New Roman" w:cs="Times New Roman"/>
                <w:sz w:val="16"/>
                <w:szCs w:val="16"/>
              </w:rPr>
              <w:t>Kanten</w:t>
            </w:r>
            <w:proofErr w:type="spellEnd"/>
          </w:p>
        </w:tc>
        <w:tc>
          <w:tcPr>
            <w:tcW w:w="1559" w:type="dxa"/>
          </w:tcPr>
          <w:p w:rsidR="004C5C63" w:rsidRPr="00992448" w:rsidRDefault="00EA1737">
            <w:pPr>
              <w:pStyle w:val="TableParagraph"/>
              <w:spacing w:before="16"/>
              <w:ind w:left="8"/>
              <w:jc w:val="center"/>
              <w:rPr>
                <w:rFonts w:ascii="Times New Roman" w:hAnsi="Times New Roman" w:cs="Times New Roman"/>
                <w:sz w:val="16"/>
                <w:szCs w:val="16"/>
              </w:rPr>
            </w:pPr>
            <w:r w:rsidRPr="00992448">
              <w:rPr>
                <w:rFonts w:ascii="Times New Roman" w:hAnsi="Times New Roman" w:cs="Times New Roman"/>
                <w:sz w:val="16"/>
                <w:szCs w:val="16"/>
              </w:rPr>
              <w:t>5</w:t>
            </w:r>
          </w:p>
        </w:tc>
        <w:tc>
          <w:tcPr>
            <w:tcW w:w="1985" w:type="dxa"/>
          </w:tcPr>
          <w:p w:rsidR="004C5C63" w:rsidRPr="00992448" w:rsidRDefault="00740C94">
            <w:pPr>
              <w:pStyle w:val="TableParagraph"/>
              <w:spacing w:before="16"/>
              <w:ind w:left="443"/>
              <w:rPr>
                <w:rFonts w:ascii="Times New Roman" w:hAnsi="Times New Roman" w:cs="Times New Roman"/>
                <w:sz w:val="16"/>
                <w:szCs w:val="16"/>
              </w:rPr>
            </w:pPr>
            <w:r w:rsidRPr="00992448">
              <w:rPr>
                <w:rFonts w:ascii="Times New Roman" w:hAnsi="Times New Roman" w:cs="Times New Roman"/>
                <w:sz w:val="16"/>
                <w:szCs w:val="16"/>
              </w:rPr>
              <w:t>30</w:t>
            </w:r>
          </w:p>
        </w:tc>
      </w:tr>
      <w:tr w:rsidR="00EA1737" w:rsidRPr="00992448" w:rsidTr="009D54D8">
        <w:trPr>
          <w:trHeight w:val="251"/>
        </w:trPr>
        <w:tc>
          <w:tcPr>
            <w:tcW w:w="2057" w:type="dxa"/>
          </w:tcPr>
          <w:p w:rsidR="004C5C63" w:rsidRPr="00992448" w:rsidRDefault="004C5C63" w:rsidP="00CF3700">
            <w:pPr>
              <w:pStyle w:val="TableParagraph"/>
              <w:ind w:left="73" w:right="274" w:firstLine="142"/>
              <w:jc w:val="both"/>
              <w:rPr>
                <w:rFonts w:ascii="Times New Roman" w:hAnsi="Times New Roman" w:cs="Times New Roman"/>
                <w:sz w:val="16"/>
                <w:szCs w:val="16"/>
              </w:rPr>
            </w:pPr>
            <w:proofErr w:type="spellStart"/>
            <w:r w:rsidRPr="00992448">
              <w:rPr>
                <w:rFonts w:ascii="Times New Roman" w:hAnsi="Times New Roman" w:cs="Times New Roman"/>
                <w:sz w:val="16"/>
                <w:szCs w:val="16"/>
              </w:rPr>
              <w:t>Doç.Dr</w:t>
            </w:r>
            <w:proofErr w:type="spellEnd"/>
            <w:r w:rsidRPr="00992448">
              <w:rPr>
                <w:rFonts w:ascii="Times New Roman" w:hAnsi="Times New Roman" w:cs="Times New Roman"/>
                <w:sz w:val="16"/>
                <w:szCs w:val="16"/>
              </w:rPr>
              <w:t>.</w:t>
            </w:r>
          </w:p>
        </w:tc>
        <w:tc>
          <w:tcPr>
            <w:tcW w:w="3119" w:type="dxa"/>
          </w:tcPr>
          <w:p w:rsidR="004C5C63" w:rsidRPr="00992448" w:rsidRDefault="004C5C63">
            <w:pPr>
              <w:pStyle w:val="TableParagraph"/>
              <w:spacing w:before="16"/>
              <w:ind w:left="428" w:right="422"/>
              <w:jc w:val="center"/>
              <w:rPr>
                <w:rFonts w:ascii="Times New Roman" w:hAnsi="Times New Roman" w:cs="Times New Roman"/>
                <w:sz w:val="16"/>
                <w:szCs w:val="16"/>
              </w:rPr>
            </w:pPr>
            <w:r w:rsidRPr="00992448">
              <w:rPr>
                <w:rFonts w:ascii="Times New Roman" w:hAnsi="Times New Roman" w:cs="Times New Roman"/>
                <w:sz w:val="16"/>
                <w:szCs w:val="16"/>
              </w:rPr>
              <w:t xml:space="preserve">Arif </w:t>
            </w:r>
            <w:proofErr w:type="spellStart"/>
            <w:r w:rsidRPr="00992448">
              <w:rPr>
                <w:rFonts w:ascii="Times New Roman" w:hAnsi="Times New Roman" w:cs="Times New Roman"/>
                <w:sz w:val="16"/>
                <w:szCs w:val="16"/>
              </w:rPr>
              <w:t>Bağbaşlıoğlu</w:t>
            </w:r>
            <w:proofErr w:type="spellEnd"/>
          </w:p>
        </w:tc>
        <w:tc>
          <w:tcPr>
            <w:tcW w:w="1559" w:type="dxa"/>
          </w:tcPr>
          <w:p w:rsidR="004C5C63" w:rsidRPr="00992448" w:rsidRDefault="00EA1737">
            <w:pPr>
              <w:pStyle w:val="TableParagraph"/>
              <w:spacing w:before="16"/>
              <w:ind w:left="7"/>
              <w:jc w:val="center"/>
              <w:rPr>
                <w:rFonts w:ascii="Times New Roman" w:hAnsi="Times New Roman" w:cs="Times New Roman"/>
                <w:sz w:val="16"/>
                <w:szCs w:val="16"/>
              </w:rPr>
            </w:pPr>
            <w:r w:rsidRPr="00992448">
              <w:rPr>
                <w:rFonts w:ascii="Times New Roman" w:hAnsi="Times New Roman" w:cs="Times New Roman"/>
                <w:sz w:val="16"/>
                <w:szCs w:val="16"/>
              </w:rPr>
              <w:t>5</w:t>
            </w:r>
          </w:p>
        </w:tc>
        <w:tc>
          <w:tcPr>
            <w:tcW w:w="1985" w:type="dxa"/>
          </w:tcPr>
          <w:p w:rsidR="004C5C63" w:rsidRPr="00992448" w:rsidRDefault="00F87ED3">
            <w:pPr>
              <w:pStyle w:val="TableParagraph"/>
              <w:spacing w:before="16"/>
              <w:ind w:left="442"/>
              <w:rPr>
                <w:rFonts w:ascii="Times New Roman" w:hAnsi="Times New Roman" w:cs="Times New Roman"/>
                <w:sz w:val="16"/>
                <w:szCs w:val="16"/>
              </w:rPr>
            </w:pPr>
            <w:r w:rsidRPr="00992448">
              <w:rPr>
                <w:rFonts w:ascii="Times New Roman" w:hAnsi="Times New Roman" w:cs="Times New Roman"/>
                <w:sz w:val="16"/>
                <w:szCs w:val="16"/>
              </w:rPr>
              <w:t>8</w:t>
            </w:r>
          </w:p>
        </w:tc>
      </w:tr>
      <w:tr w:rsidR="00EA1737" w:rsidRPr="00992448" w:rsidTr="009D54D8">
        <w:trPr>
          <w:trHeight w:val="249"/>
        </w:trPr>
        <w:tc>
          <w:tcPr>
            <w:tcW w:w="2057" w:type="dxa"/>
          </w:tcPr>
          <w:p w:rsidR="004C5C63" w:rsidRPr="00992448" w:rsidRDefault="004C5C63" w:rsidP="00CF3700">
            <w:pPr>
              <w:pStyle w:val="TableParagraph"/>
              <w:ind w:left="73" w:right="216" w:firstLine="142"/>
              <w:rPr>
                <w:rFonts w:ascii="Times New Roman" w:hAnsi="Times New Roman" w:cs="Times New Roman"/>
                <w:sz w:val="16"/>
                <w:szCs w:val="16"/>
              </w:rPr>
            </w:pPr>
            <w:proofErr w:type="spellStart"/>
            <w:r w:rsidRPr="00992448">
              <w:rPr>
                <w:rFonts w:ascii="Times New Roman" w:hAnsi="Times New Roman" w:cs="Times New Roman"/>
                <w:sz w:val="16"/>
                <w:szCs w:val="16"/>
              </w:rPr>
              <w:t>Doç.Dr</w:t>
            </w:r>
            <w:proofErr w:type="spellEnd"/>
            <w:r w:rsidRPr="00992448">
              <w:rPr>
                <w:rFonts w:ascii="Times New Roman" w:hAnsi="Times New Roman" w:cs="Times New Roman"/>
                <w:sz w:val="16"/>
                <w:szCs w:val="16"/>
              </w:rPr>
              <w:t>.</w:t>
            </w:r>
          </w:p>
        </w:tc>
        <w:tc>
          <w:tcPr>
            <w:tcW w:w="3119" w:type="dxa"/>
          </w:tcPr>
          <w:p w:rsidR="004C5C63" w:rsidRPr="00992448" w:rsidRDefault="004C5C63">
            <w:pPr>
              <w:pStyle w:val="TableParagraph"/>
              <w:spacing w:before="16"/>
              <w:ind w:left="429" w:right="422"/>
              <w:jc w:val="center"/>
              <w:rPr>
                <w:rFonts w:ascii="Times New Roman" w:hAnsi="Times New Roman" w:cs="Times New Roman"/>
                <w:sz w:val="16"/>
                <w:szCs w:val="16"/>
              </w:rPr>
            </w:pPr>
            <w:r w:rsidRPr="00992448">
              <w:rPr>
                <w:rFonts w:ascii="Times New Roman" w:hAnsi="Times New Roman" w:cs="Times New Roman"/>
                <w:sz w:val="16"/>
                <w:szCs w:val="16"/>
              </w:rPr>
              <w:t xml:space="preserve">Kadir </w:t>
            </w:r>
            <w:proofErr w:type="spellStart"/>
            <w:r w:rsidRPr="00992448">
              <w:rPr>
                <w:rFonts w:ascii="Times New Roman" w:hAnsi="Times New Roman" w:cs="Times New Roman"/>
                <w:sz w:val="16"/>
                <w:szCs w:val="16"/>
              </w:rPr>
              <w:t>Arslanboğa</w:t>
            </w:r>
            <w:proofErr w:type="spellEnd"/>
          </w:p>
        </w:tc>
        <w:tc>
          <w:tcPr>
            <w:tcW w:w="1559" w:type="dxa"/>
          </w:tcPr>
          <w:p w:rsidR="004C5C63" w:rsidRPr="00992448" w:rsidRDefault="00EA1737">
            <w:pPr>
              <w:pStyle w:val="TableParagraph"/>
              <w:spacing w:before="16"/>
              <w:ind w:left="9"/>
              <w:jc w:val="center"/>
              <w:rPr>
                <w:rFonts w:ascii="Times New Roman" w:hAnsi="Times New Roman" w:cs="Times New Roman"/>
                <w:sz w:val="16"/>
                <w:szCs w:val="16"/>
              </w:rPr>
            </w:pPr>
            <w:r w:rsidRPr="00992448">
              <w:rPr>
                <w:rFonts w:ascii="Times New Roman" w:hAnsi="Times New Roman" w:cs="Times New Roman"/>
                <w:sz w:val="16"/>
                <w:szCs w:val="16"/>
              </w:rPr>
              <w:t>5</w:t>
            </w:r>
          </w:p>
        </w:tc>
        <w:tc>
          <w:tcPr>
            <w:tcW w:w="1985" w:type="dxa"/>
          </w:tcPr>
          <w:p w:rsidR="004C5C63" w:rsidRPr="00992448" w:rsidRDefault="00FF6079">
            <w:pPr>
              <w:pStyle w:val="TableParagraph"/>
              <w:spacing w:before="16"/>
              <w:ind w:left="443"/>
              <w:rPr>
                <w:rFonts w:ascii="Times New Roman" w:hAnsi="Times New Roman" w:cs="Times New Roman"/>
                <w:sz w:val="16"/>
                <w:szCs w:val="16"/>
              </w:rPr>
            </w:pPr>
            <w:r w:rsidRPr="00992448">
              <w:rPr>
                <w:rFonts w:ascii="Times New Roman" w:hAnsi="Times New Roman" w:cs="Times New Roman"/>
                <w:sz w:val="16"/>
                <w:szCs w:val="16"/>
              </w:rPr>
              <w:t>30</w:t>
            </w:r>
          </w:p>
        </w:tc>
      </w:tr>
      <w:tr w:rsidR="00EA1737" w:rsidRPr="00992448" w:rsidTr="009D54D8">
        <w:trPr>
          <w:trHeight w:val="427"/>
        </w:trPr>
        <w:tc>
          <w:tcPr>
            <w:tcW w:w="2057" w:type="dxa"/>
          </w:tcPr>
          <w:p w:rsidR="004C5C63" w:rsidRPr="00992448" w:rsidRDefault="004C5C63" w:rsidP="00CF3700">
            <w:pPr>
              <w:pStyle w:val="TableParagraph"/>
              <w:spacing w:before="75"/>
              <w:ind w:left="73" w:right="179" w:firstLine="142"/>
              <w:rPr>
                <w:rFonts w:ascii="Times New Roman" w:hAnsi="Times New Roman" w:cs="Times New Roman"/>
                <w:sz w:val="16"/>
                <w:szCs w:val="16"/>
              </w:rPr>
            </w:pPr>
            <w:proofErr w:type="spellStart"/>
            <w:r w:rsidRPr="00992448">
              <w:rPr>
                <w:rFonts w:ascii="Times New Roman" w:hAnsi="Times New Roman" w:cs="Times New Roman"/>
                <w:sz w:val="16"/>
                <w:szCs w:val="16"/>
              </w:rPr>
              <w:t>Doç.Dr</w:t>
            </w:r>
            <w:proofErr w:type="spellEnd"/>
            <w:r w:rsidRPr="00992448">
              <w:rPr>
                <w:rFonts w:ascii="Times New Roman" w:hAnsi="Times New Roman" w:cs="Times New Roman"/>
                <w:sz w:val="16"/>
                <w:szCs w:val="16"/>
              </w:rPr>
              <w:t>.</w:t>
            </w:r>
          </w:p>
        </w:tc>
        <w:tc>
          <w:tcPr>
            <w:tcW w:w="3119" w:type="dxa"/>
          </w:tcPr>
          <w:p w:rsidR="004C5C63" w:rsidRPr="00992448" w:rsidRDefault="004C5C63">
            <w:pPr>
              <w:pStyle w:val="TableParagraph"/>
              <w:spacing w:before="16"/>
              <w:ind w:left="432" w:right="422"/>
              <w:jc w:val="center"/>
              <w:rPr>
                <w:rFonts w:ascii="Times New Roman" w:hAnsi="Times New Roman" w:cs="Times New Roman"/>
                <w:sz w:val="16"/>
                <w:szCs w:val="16"/>
              </w:rPr>
            </w:pPr>
            <w:r w:rsidRPr="00992448">
              <w:rPr>
                <w:rFonts w:ascii="Times New Roman" w:hAnsi="Times New Roman" w:cs="Times New Roman"/>
                <w:sz w:val="16"/>
                <w:szCs w:val="16"/>
              </w:rPr>
              <w:t>Ali Şahin Örnek</w:t>
            </w:r>
          </w:p>
        </w:tc>
        <w:tc>
          <w:tcPr>
            <w:tcW w:w="1559" w:type="dxa"/>
          </w:tcPr>
          <w:p w:rsidR="004C5C63" w:rsidRPr="00992448" w:rsidRDefault="00EA1737">
            <w:pPr>
              <w:pStyle w:val="TableParagraph"/>
              <w:spacing w:before="16"/>
              <w:ind w:left="7"/>
              <w:jc w:val="center"/>
              <w:rPr>
                <w:rFonts w:ascii="Times New Roman" w:hAnsi="Times New Roman" w:cs="Times New Roman"/>
                <w:sz w:val="16"/>
                <w:szCs w:val="16"/>
              </w:rPr>
            </w:pPr>
            <w:r w:rsidRPr="00992448">
              <w:rPr>
                <w:rFonts w:ascii="Times New Roman" w:hAnsi="Times New Roman" w:cs="Times New Roman"/>
                <w:sz w:val="16"/>
                <w:szCs w:val="16"/>
              </w:rPr>
              <w:t>5</w:t>
            </w:r>
          </w:p>
        </w:tc>
        <w:tc>
          <w:tcPr>
            <w:tcW w:w="1985" w:type="dxa"/>
          </w:tcPr>
          <w:p w:rsidR="004C5C63" w:rsidRPr="00992448" w:rsidRDefault="00EA1737">
            <w:pPr>
              <w:pStyle w:val="TableParagraph"/>
              <w:spacing w:before="16"/>
              <w:ind w:left="442"/>
              <w:rPr>
                <w:rFonts w:ascii="Times New Roman" w:hAnsi="Times New Roman" w:cs="Times New Roman"/>
                <w:sz w:val="16"/>
                <w:szCs w:val="16"/>
              </w:rPr>
            </w:pPr>
            <w:r w:rsidRPr="00992448">
              <w:rPr>
                <w:rFonts w:ascii="Times New Roman" w:hAnsi="Times New Roman" w:cs="Times New Roman"/>
                <w:sz w:val="16"/>
                <w:szCs w:val="16"/>
              </w:rPr>
              <w:t>35</w:t>
            </w:r>
          </w:p>
        </w:tc>
      </w:tr>
      <w:tr w:rsidR="00EA1737" w:rsidRPr="00992448" w:rsidTr="009D54D8">
        <w:trPr>
          <w:trHeight w:val="251"/>
        </w:trPr>
        <w:tc>
          <w:tcPr>
            <w:tcW w:w="2057" w:type="dxa"/>
          </w:tcPr>
          <w:p w:rsidR="004C5C63" w:rsidRPr="00992448" w:rsidRDefault="004C5C63" w:rsidP="00CF3700">
            <w:pPr>
              <w:pStyle w:val="TableParagraph"/>
              <w:ind w:left="73" w:firstLine="142"/>
              <w:rPr>
                <w:rFonts w:ascii="Times New Roman" w:hAnsi="Times New Roman" w:cs="Times New Roman"/>
                <w:sz w:val="16"/>
                <w:szCs w:val="16"/>
              </w:rPr>
            </w:pPr>
            <w:proofErr w:type="spellStart"/>
            <w:r w:rsidRPr="00992448">
              <w:rPr>
                <w:rFonts w:ascii="Times New Roman" w:hAnsi="Times New Roman" w:cs="Times New Roman"/>
                <w:sz w:val="16"/>
                <w:szCs w:val="16"/>
              </w:rPr>
              <w:t>Doç.Dr</w:t>
            </w:r>
            <w:proofErr w:type="spellEnd"/>
            <w:r w:rsidRPr="00992448">
              <w:rPr>
                <w:rFonts w:ascii="Times New Roman" w:hAnsi="Times New Roman" w:cs="Times New Roman"/>
                <w:sz w:val="16"/>
                <w:szCs w:val="16"/>
              </w:rPr>
              <w:t>.</w:t>
            </w:r>
          </w:p>
        </w:tc>
        <w:tc>
          <w:tcPr>
            <w:tcW w:w="3119" w:type="dxa"/>
          </w:tcPr>
          <w:p w:rsidR="004C5C63" w:rsidRPr="00992448" w:rsidRDefault="004C5C63">
            <w:pPr>
              <w:pStyle w:val="TableParagraph"/>
              <w:spacing w:before="16"/>
              <w:ind w:left="432" w:right="422"/>
              <w:jc w:val="center"/>
              <w:rPr>
                <w:rFonts w:ascii="Times New Roman" w:hAnsi="Times New Roman" w:cs="Times New Roman"/>
                <w:sz w:val="16"/>
                <w:szCs w:val="16"/>
              </w:rPr>
            </w:pPr>
            <w:r w:rsidRPr="00992448">
              <w:rPr>
                <w:rFonts w:ascii="Times New Roman" w:hAnsi="Times New Roman" w:cs="Times New Roman"/>
                <w:sz w:val="16"/>
                <w:szCs w:val="16"/>
              </w:rPr>
              <w:t>Ümran Şengül</w:t>
            </w:r>
          </w:p>
        </w:tc>
        <w:tc>
          <w:tcPr>
            <w:tcW w:w="1559" w:type="dxa"/>
          </w:tcPr>
          <w:p w:rsidR="004C5C63" w:rsidRPr="00992448" w:rsidRDefault="00EA1737">
            <w:pPr>
              <w:pStyle w:val="TableParagraph"/>
              <w:spacing w:before="16"/>
              <w:ind w:left="196" w:right="189"/>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1985" w:type="dxa"/>
          </w:tcPr>
          <w:p w:rsidR="004C5C63" w:rsidRPr="00992448" w:rsidRDefault="00740C94">
            <w:pPr>
              <w:pStyle w:val="TableParagraph"/>
              <w:spacing w:before="16"/>
              <w:ind w:left="443"/>
              <w:rPr>
                <w:rFonts w:ascii="Times New Roman" w:hAnsi="Times New Roman" w:cs="Times New Roman"/>
                <w:sz w:val="16"/>
                <w:szCs w:val="16"/>
              </w:rPr>
            </w:pPr>
            <w:r w:rsidRPr="00992448">
              <w:rPr>
                <w:rFonts w:ascii="Times New Roman" w:hAnsi="Times New Roman" w:cs="Times New Roman"/>
                <w:sz w:val="16"/>
                <w:szCs w:val="16"/>
              </w:rPr>
              <w:t>30</w:t>
            </w:r>
          </w:p>
        </w:tc>
      </w:tr>
      <w:tr w:rsidR="00EA1737" w:rsidRPr="00992448" w:rsidTr="009D54D8">
        <w:trPr>
          <w:trHeight w:val="251"/>
        </w:trPr>
        <w:tc>
          <w:tcPr>
            <w:tcW w:w="2057" w:type="dxa"/>
          </w:tcPr>
          <w:p w:rsidR="004C5C63" w:rsidRPr="00992448" w:rsidRDefault="004C5C63" w:rsidP="00CF3700">
            <w:pPr>
              <w:pStyle w:val="TableParagraph"/>
              <w:ind w:left="73" w:right="257" w:firstLine="142"/>
              <w:rPr>
                <w:rFonts w:ascii="Times New Roman" w:hAnsi="Times New Roman" w:cs="Times New Roman"/>
                <w:sz w:val="16"/>
                <w:szCs w:val="16"/>
              </w:rPr>
            </w:pPr>
            <w:proofErr w:type="spellStart"/>
            <w:r w:rsidRPr="00992448">
              <w:rPr>
                <w:rFonts w:ascii="Times New Roman" w:hAnsi="Times New Roman" w:cs="Times New Roman"/>
                <w:sz w:val="16"/>
                <w:szCs w:val="16"/>
              </w:rPr>
              <w:t>Doç.Dr</w:t>
            </w:r>
            <w:proofErr w:type="spellEnd"/>
            <w:r w:rsidRPr="00992448">
              <w:rPr>
                <w:rFonts w:ascii="Times New Roman" w:hAnsi="Times New Roman" w:cs="Times New Roman"/>
                <w:sz w:val="16"/>
                <w:szCs w:val="16"/>
              </w:rPr>
              <w:t>.</w:t>
            </w:r>
          </w:p>
        </w:tc>
        <w:tc>
          <w:tcPr>
            <w:tcW w:w="3119" w:type="dxa"/>
          </w:tcPr>
          <w:p w:rsidR="004C5C63" w:rsidRPr="00992448" w:rsidRDefault="004C5C63">
            <w:pPr>
              <w:pStyle w:val="TableParagraph"/>
              <w:spacing w:before="16"/>
              <w:ind w:left="432" w:right="417"/>
              <w:jc w:val="center"/>
              <w:rPr>
                <w:rFonts w:ascii="Times New Roman" w:hAnsi="Times New Roman" w:cs="Times New Roman"/>
                <w:sz w:val="16"/>
                <w:szCs w:val="16"/>
              </w:rPr>
            </w:pPr>
            <w:r w:rsidRPr="00992448">
              <w:rPr>
                <w:rFonts w:ascii="Times New Roman" w:hAnsi="Times New Roman" w:cs="Times New Roman"/>
                <w:sz w:val="16"/>
                <w:szCs w:val="16"/>
              </w:rPr>
              <w:t>Ahmet Tunç</w:t>
            </w:r>
          </w:p>
        </w:tc>
        <w:tc>
          <w:tcPr>
            <w:tcW w:w="1559" w:type="dxa"/>
          </w:tcPr>
          <w:p w:rsidR="004C5C63" w:rsidRPr="00992448" w:rsidRDefault="00EA1737">
            <w:pPr>
              <w:pStyle w:val="TableParagraph"/>
              <w:spacing w:before="16"/>
              <w:ind w:left="12"/>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1985" w:type="dxa"/>
          </w:tcPr>
          <w:p w:rsidR="004C5C63" w:rsidRPr="00992448" w:rsidRDefault="00CE4A0A">
            <w:pPr>
              <w:pStyle w:val="TableParagraph"/>
              <w:spacing w:before="16"/>
              <w:ind w:left="502"/>
              <w:rPr>
                <w:rFonts w:ascii="Times New Roman" w:hAnsi="Times New Roman" w:cs="Times New Roman"/>
                <w:sz w:val="16"/>
                <w:szCs w:val="16"/>
              </w:rPr>
            </w:pPr>
            <w:r w:rsidRPr="00992448">
              <w:rPr>
                <w:rFonts w:ascii="Times New Roman" w:hAnsi="Times New Roman" w:cs="Times New Roman"/>
                <w:sz w:val="16"/>
                <w:szCs w:val="16"/>
              </w:rPr>
              <w:t>14</w:t>
            </w:r>
          </w:p>
        </w:tc>
      </w:tr>
      <w:tr w:rsidR="00EA1737" w:rsidRPr="00992448" w:rsidTr="009D54D8">
        <w:trPr>
          <w:trHeight w:val="249"/>
        </w:trPr>
        <w:tc>
          <w:tcPr>
            <w:tcW w:w="2057" w:type="dxa"/>
          </w:tcPr>
          <w:p w:rsidR="004C5C63" w:rsidRPr="00992448" w:rsidRDefault="004C5C63" w:rsidP="00CF3700">
            <w:pPr>
              <w:pStyle w:val="TableParagraph"/>
              <w:ind w:left="73" w:right="302"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spellEnd"/>
            <w:proofErr w:type="gramEnd"/>
            <w:r w:rsidRPr="00992448">
              <w:rPr>
                <w:rFonts w:ascii="Times New Roman" w:hAnsi="Times New Roman" w:cs="Times New Roman"/>
                <w:sz w:val="16"/>
                <w:szCs w:val="16"/>
              </w:rPr>
              <w:t>.</w:t>
            </w:r>
          </w:p>
        </w:tc>
        <w:tc>
          <w:tcPr>
            <w:tcW w:w="3119" w:type="dxa"/>
          </w:tcPr>
          <w:p w:rsidR="004C5C63" w:rsidRPr="00992448" w:rsidRDefault="004C5C63">
            <w:pPr>
              <w:pStyle w:val="TableParagraph"/>
              <w:spacing w:before="16"/>
              <w:ind w:left="430" w:right="422"/>
              <w:jc w:val="center"/>
              <w:rPr>
                <w:rFonts w:ascii="Times New Roman" w:hAnsi="Times New Roman" w:cs="Times New Roman"/>
                <w:sz w:val="16"/>
                <w:szCs w:val="16"/>
              </w:rPr>
            </w:pPr>
            <w:r w:rsidRPr="00992448">
              <w:rPr>
                <w:rFonts w:ascii="Times New Roman" w:hAnsi="Times New Roman" w:cs="Times New Roman"/>
                <w:sz w:val="16"/>
                <w:szCs w:val="16"/>
              </w:rPr>
              <w:t xml:space="preserve">Tuğba </w:t>
            </w:r>
            <w:proofErr w:type="spellStart"/>
            <w:r w:rsidRPr="00992448">
              <w:rPr>
                <w:rFonts w:ascii="Times New Roman" w:hAnsi="Times New Roman" w:cs="Times New Roman"/>
                <w:sz w:val="16"/>
                <w:szCs w:val="16"/>
              </w:rPr>
              <w:t>Bağbaşlıoğlu</w:t>
            </w:r>
            <w:proofErr w:type="spellEnd"/>
          </w:p>
        </w:tc>
        <w:tc>
          <w:tcPr>
            <w:tcW w:w="1559" w:type="dxa"/>
          </w:tcPr>
          <w:p w:rsidR="004C5C63" w:rsidRPr="00992448" w:rsidRDefault="00EA1737">
            <w:pPr>
              <w:pStyle w:val="TableParagraph"/>
              <w:spacing w:before="16"/>
              <w:ind w:left="196" w:right="189"/>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1985" w:type="dxa"/>
          </w:tcPr>
          <w:p w:rsidR="004C5C63" w:rsidRPr="00992448" w:rsidRDefault="00CE4A0A">
            <w:pPr>
              <w:pStyle w:val="TableParagraph"/>
              <w:spacing w:before="16"/>
              <w:ind w:left="442"/>
              <w:rPr>
                <w:rFonts w:ascii="Times New Roman" w:hAnsi="Times New Roman" w:cs="Times New Roman"/>
                <w:sz w:val="16"/>
                <w:szCs w:val="16"/>
              </w:rPr>
            </w:pPr>
            <w:r w:rsidRPr="00992448">
              <w:rPr>
                <w:rFonts w:ascii="Times New Roman" w:hAnsi="Times New Roman" w:cs="Times New Roman"/>
                <w:sz w:val="16"/>
                <w:szCs w:val="16"/>
              </w:rPr>
              <w:t>18</w:t>
            </w:r>
          </w:p>
        </w:tc>
      </w:tr>
      <w:tr w:rsidR="00EA1737" w:rsidRPr="00992448" w:rsidTr="009D54D8">
        <w:trPr>
          <w:trHeight w:val="251"/>
        </w:trPr>
        <w:tc>
          <w:tcPr>
            <w:tcW w:w="2057" w:type="dxa"/>
          </w:tcPr>
          <w:p w:rsidR="004C5C63" w:rsidRPr="00992448" w:rsidRDefault="004C5C63" w:rsidP="00CF3700">
            <w:pPr>
              <w:pStyle w:val="TableParagraph"/>
              <w:ind w:left="73" w:right="312"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spellEnd"/>
            <w:proofErr w:type="gramEnd"/>
            <w:r w:rsidRPr="00992448">
              <w:rPr>
                <w:rFonts w:ascii="Times New Roman" w:hAnsi="Times New Roman" w:cs="Times New Roman"/>
                <w:sz w:val="16"/>
                <w:szCs w:val="16"/>
              </w:rPr>
              <w:t>.</w:t>
            </w:r>
          </w:p>
        </w:tc>
        <w:tc>
          <w:tcPr>
            <w:tcW w:w="3119" w:type="dxa"/>
          </w:tcPr>
          <w:p w:rsidR="004C5C63" w:rsidRPr="00992448" w:rsidRDefault="004C5C63">
            <w:pPr>
              <w:pStyle w:val="TableParagraph"/>
              <w:spacing w:before="16"/>
              <w:ind w:left="432" w:right="422"/>
              <w:jc w:val="center"/>
              <w:rPr>
                <w:rFonts w:ascii="Times New Roman" w:hAnsi="Times New Roman" w:cs="Times New Roman"/>
                <w:sz w:val="16"/>
                <w:szCs w:val="16"/>
              </w:rPr>
            </w:pPr>
            <w:r w:rsidRPr="00992448">
              <w:rPr>
                <w:rFonts w:ascii="Times New Roman" w:hAnsi="Times New Roman" w:cs="Times New Roman"/>
                <w:sz w:val="16"/>
                <w:szCs w:val="16"/>
              </w:rPr>
              <w:t>Melike Erdoğan</w:t>
            </w:r>
          </w:p>
        </w:tc>
        <w:tc>
          <w:tcPr>
            <w:tcW w:w="1559" w:type="dxa"/>
          </w:tcPr>
          <w:p w:rsidR="004C5C63" w:rsidRPr="00992448" w:rsidRDefault="00EA1737">
            <w:pPr>
              <w:pStyle w:val="TableParagraph"/>
              <w:spacing w:before="16"/>
              <w:ind w:left="196" w:right="189"/>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1985" w:type="dxa"/>
          </w:tcPr>
          <w:p w:rsidR="004C5C63" w:rsidRPr="00992448" w:rsidRDefault="00CE4A0A">
            <w:pPr>
              <w:pStyle w:val="TableParagraph"/>
              <w:spacing w:before="16"/>
              <w:ind w:left="443"/>
              <w:rPr>
                <w:rFonts w:ascii="Times New Roman" w:hAnsi="Times New Roman" w:cs="Times New Roman"/>
                <w:sz w:val="16"/>
                <w:szCs w:val="16"/>
              </w:rPr>
            </w:pPr>
            <w:r w:rsidRPr="00992448">
              <w:rPr>
                <w:rFonts w:ascii="Times New Roman" w:hAnsi="Times New Roman" w:cs="Times New Roman"/>
                <w:sz w:val="16"/>
                <w:szCs w:val="16"/>
              </w:rPr>
              <w:t>20</w:t>
            </w:r>
          </w:p>
        </w:tc>
      </w:tr>
      <w:tr w:rsidR="00EA1737" w:rsidRPr="00992448" w:rsidTr="009D54D8">
        <w:trPr>
          <w:trHeight w:val="251"/>
        </w:trPr>
        <w:tc>
          <w:tcPr>
            <w:tcW w:w="2057" w:type="dxa"/>
          </w:tcPr>
          <w:p w:rsidR="004C5C63" w:rsidRPr="00992448" w:rsidRDefault="004C5C63" w:rsidP="00CF3700">
            <w:pPr>
              <w:pStyle w:val="TableParagraph"/>
              <w:spacing w:before="75"/>
              <w:ind w:left="73" w:right="290"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spellEnd"/>
            <w:proofErr w:type="gramEnd"/>
            <w:r w:rsidRPr="00992448">
              <w:rPr>
                <w:rFonts w:ascii="Times New Roman" w:hAnsi="Times New Roman" w:cs="Times New Roman"/>
                <w:sz w:val="16"/>
                <w:szCs w:val="16"/>
              </w:rPr>
              <w:t>.</w:t>
            </w:r>
          </w:p>
        </w:tc>
        <w:tc>
          <w:tcPr>
            <w:tcW w:w="3119" w:type="dxa"/>
          </w:tcPr>
          <w:p w:rsidR="004C5C63" w:rsidRPr="00992448" w:rsidRDefault="004C5C63">
            <w:pPr>
              <w:pStyle w:val="TableParagraph"/>
              <w:spacing w:before="16"/>
              <w:ind w:left="432" w:right="422"/>
              <w:jc w:val="center"/>
              <w:rPr>
                <w:rFonts w:ascii="Times New Roman" w:hAnsi="Times New Roman" w:cs="Times New Roman"/>
                <w:sz w:val="16"/>
                <w:szCs w:val="16"/>
              </w:rPr>
            </w:pPr>
            <w:r w:rsidRPr="00992448">
              <w:rPr>
                <w:rFonts w:ascii="Times New Roman" w:hAnsi="Times New Roman" w:cs="Times New Roman"/>
                <w:sz w:val="16"/>
                <w:szCs w:val="16"/>
              </w:rPr>
              <w:t>Şermin Atak Çobanoğlu</w:t>
            </w:r>
          </w:p>
        </w:tc>
        <w:tc>
          <w:tcPr>
            <w:tcW w:w="1559" w:type="dxa"/>
          </w:tcPr>
          <w:p w:rsidR="004C5C63" w:rsidRPr="00992448" w:rsidRDefault="00EA1737">
            <w:pPr>
              <w:pStyle w:val="TableParagraph"/>
              <w:spacing w:before="16"/>
              <w:ind w:left="196" w:right="189"/>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1985" w:type="dxa"/>
          </w:tcPr>
          <w:p w:rsidR="004C5C63" w:rsidRPr="00992448" w:rsidRDefault="00EA1737">
            <w:pPr>
              <w:pStyle w:val="TableParagraph"/>
              <w:spacing w:before="16"/>
              <w:ind w:left="443"/>
              <w:rPr>
                <w:rFonts w:ascii="Times New Roman" w:hAnsi="Times New Roman" w:cs="Times New Roman"/>
                <w:sz w:val="16"/>
                <w:szCs w:val="16"/>
              </w:rPr>
            </w:pPr>
            <w:r w:rsidRPr="00992448">
              <w:rPr>
                <w:rFonts w:ascii="Times New Roman" w:hAnsi="Times New Roman" w:cs="Times New Roman"/>
                <w:sz w:val="16"/>
                <w:szCs w:val="16"/>
              </w:rPr>
              <w:t>40</w:t>
            </w:r>
          </w:p>
        </w:tc>
      </w:tr>
      <w:tr w:rsidR="00EA1737" w:rsidRPr="00992448" w:rsidTr="009D54D8">
        <w:trPr>
          <w:trHeight w:val="251"/>
        </w:trPr>
        <w:tc>
          <w:tcPr>
            <w:tcW w:w="2057" w:type="dxa"/>
          </w:tcPr>
          <w:p w:rsidR="004C5C63" w:rsidRPr="00992448" w:rsidRDefault="004C5C63"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spellEnd"/>
            <w:proofErr w:type="gramEnd"/>
            <w:r w:rsidRPr="00992448">
              <w:rPr>
                <w:rFonts w:ascii="Times New Roman" w:hAnsi="Times New Roman" w:cs="Times New Roman"/>
                <w:sz w:val="16"/>
                <w:szCs w:val="16"/>
              </w:rPr>
              <w:t>.</w:t>
            </w:r>
          </w:p>
        </w:tc>
        <w:tc>
          <w:tcPr>
            <w:tcW w:w="3119" w:type="dxa"/>
          </w:tcPr>
          <w:p w:rsidR="004C5C63" w:rsidRPr="00992448" w:rsidRDefault="004C5C63">
            <w:pPr>
              <w:pStyle w:val="TableParagraph"/>
              <w:spacing w:before="16"/>
              <w:ind w:left="430" w:right="422"/>
              <w:jc w:val="center"/>
              <w:rPr>
                <w:rFonts w:ascii="Times New Roman" w:hAnsi="Times New Roman" w:cs="Times New Roman"/>
                <w:sz w:val="16"/>
                <w:szCs w:val="16"/>
              </w:rPr>
            </w:pPr>
            <w:r w:rsidRPr="00992448">
              <w:rPr>
                <w:rFonts w:ascii="Times New Roman" w:hAnsi="Times New Roman" w:cs="Times New Roman"/>
                <w:sz w:val="16"/>
                <w:szCs w:val="16"/>
              </w:rPr>
              <w:t xml:space="preserve">Çiğdem </w:t>
            </w:r>
            <w:proofErr w:type="spellStart"/>
            <w:r w:rsidRPr="00992448">
              <w:rPr>
                <w:rFonts w:ascii="Times New Roman" w:hAnsi="Times New Roman" w:cs="Times New Roman"/>
                <w:sz w:val="16"/>
                <w:szCs w:val="16"/>
              </w:rPr>
              <w:t>Pekar</w:t>
            </w:r>
            <w:proofErr w:type="spellEnd"/>
          </w:p>
        </w:tc>
        <w:tc>
          <w:tcPr>
            <w:tcW w:w="1559" w:type="dxa"/>
          </w:tcPr>
          <w:p w:rsidR="004C5C63" w:rsidRPr="00992448" w:rsidRDefault="00EA1737">
            <w:pPr>
              <w:pStyle w:val="TableParagraph"/>
              <w:spacing w:before="16"/>
              <w:ind w:left="196" w:right="189"/>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1985" w:type="dxa"/>
          </w:tcPr>
          <w:p w:rsidR="004C5C63" w:rsidRPr="00992448" w:rsidRDefault="00F87ED3">
            <w:pPr>
              <w:pStyle w:val="TableParagraph"/>
              <w:spacing w:before="16"/>
              <w:ind w:left="441"/>
              <w:rPr>
                <w:rFonts w:ascii="Times New Roman" w:hAnsi="Times New Roman" w:cs="Times New Roman"/>
                <w:sz w:val="16"/>
                <w:szCs w:val="16"/>
              </w:rPr>
            </w:pPr>
            <w:r w:rsidRPr="00992448">
              <w:rPr>
                <w:rFonts w:ascii="Times New Roman" w:hAnsi="Times New Roman" w:cs="Times New Roman"/>
                <w:sz w:val="16"/>
                <w:szCs w:val="16"/>
              </w:rPr>
              <w:t>13</w:t>
            </w:r>
          </w:p>
        </w:tc>
      </w:tr>
      <w:tr w:rsidR="00EA1737" w:rsidRPr="00992448" w:rsidTr="009D54D8">
        <w:trPr>
          <w:trHeight w:val="249"/>
        </w:trPr>
        <w:tc>
          <w:tcPr>
            <w:tcW w:w="2057" w:type="dxa"/>
          </w:tcPr>
          <w:p w:rsidR="004C5C63" w:rsidRPr="00992448" w:rsidRDefault="004C5C63"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spellEnd"/>
            <w:proofErr w:type="gramEnd"/>
            <w:r w:rsidRPr="00992448">
              <w:rPr>
                <w:rFonts w:ascii="Times New Roman" w:hAnsi="Times New Roman" w:cs="Times New Roman"/>
                <w:sz w:val="16"/>
                <w:szCs w:val="16"/>
              </w:rPr>
              <w:t>.</w:t>
            </w:r>
          </w:p>
        </w:tc>
        <w:tc>
          <w:tcPr>
            <w:tcW w:w="3119" w:type="dxa"/>
          </w:tcPr>
          <w:p w:rsidR="004C5C63" w:rsidRPr="00992448" w:rsidRDefault="004C5C63">
            <w:pPr>
              <w:pStyle w:val="TableParagraph"/>
              <w:spacing w:before="16"/>
              <w:ind w:left="431" w:right="422"/>
              <w:jc w:val="center"/>
              <w:rPr>
                <w:rFonts w:ascii="Times New Roman" w:hAnsi="Times New Roman" w:cs="Times New Roman"/>
                <w:sz w:val="16"/>
                <w:szCs w:val="16"/>
              </w:rPr>
            </w:pPr>
            <w:r w:rsidRPr="00992448">
              <w:rPr>
                <w:rFonts w:ascii="Times New Roman" w:hAnsi="Times New Roman" w:cs="Times New Roman"/>
                <w:sz w:val="16"/>
                <w:szCs w:val="16"/>
              </w:rPr>
              <w:t>Emrah Naki</w:t>
            </w:r>
          </w:p>
        </w:tc>
        <w:tc>
          <w:tcPr>
            <w:tcW w:w="1559" w:type="dxa"/>
          </w:tcPr>
          <w:p w:rsidR="004C5C63" w:rsidRPr="00992448" w:rsidRDefault="00EA1737">
            <w:pPr>
              <w:pStyle w:val="TableParagraph"/>
              <w:spacing w:before="16"/>
              <w:ind w:left="195" w:right="189"/>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1985" w:type="dxa"/>
          </w:tcPr>
          <w:p w:rsidR="004C5C63" w:rsidRPr="00992448" w:rsidRDefault="00F87ED3">
            <w:pPr>
              <w:pStyle w:val="TableParagraph"/>
              <w:spacing w:before="16"/>
              <w:ind w:left="443"/>
              <w:rPr>
                <w:rFonts w:ascii="Times New Roman" w:hAnsi="Times New Roman" w:cs="Times New Roman"/>
                <w:sz w:val="16"/>
                <w:szCs w:val="16"/>
              </w:rPr>
            </w:pPr>
            <w:r w:rsidRPr="00992448">
              <w:rPr>
                <w:rFonts w:ascii="Times New Roman" w:hAnsi="Times New Roman" w:cs="Times New Roman"/>
                <w:sz w:val="16"/>
                <w:szCs w:val="16"/>
              </w:rPr>
              <w:t>7</w:t>
            </w:r>
          </w:p>
        </w:tc>
      </w:tr>
      <w:tr w:rsidR="00EA1737" w:rsidRPr="00992448" w:rsidTr="009D54D8">
        <w:trPr>
          <w:trHeight w:val="251"/>
        </w:trPr>
        <w:tc>
          <w:tcPr>
            <w:tcW w:w="2057" w:type="dxa"/>
          </w:tcPr>
          <w:p w:rsidR="004C5C63" w:rsidRPr="00992448" w:rsidRDefault="004C5C63"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spellEnd"/>
            <w:proofErr w:type="gramEnd"/>
            <w:r w:rsidRPr="00992448">
              <w:rPr>
                <w:rFonts w:ascii="Times New Roman" w:hAnsi="Times New Roman" w:cs="Times New Roman"/>
                <w:sz w:val="16"/>
                <w:szCs w:val="16"/>
              </w:rPr>
              <w:t>.</w:t>
            </w:r>
          </w:p>
        </w:tc>
        <w:tc>
          <w:tcPr>
            <w:tcW w:w="3119" w:type="dxa"/>
          </w:tcPr>
          <w:p w:rsidR="004C5C63" w:rsidRPr="00992448" w:rsidRDefault="004C5C63">
            <w:pPr>
              <w:pStyle w:val="TableParagraph"/>
              <w:spacing w:before="16"/>
              <w:ind w:left="429" w:right="422"/>
              <w:jc w:val="center"/>
              <w:rPr>
                <w:rFonts w:ascii="Times New Roman" w:hAnsi="Times New Roman" w:cs="Times New Roman"/>
                <w:sz w:val="16"/>
                <w:szCs w:val="16"/>
              </w:rPr>
            </w:pPr>
            <w:proofErr w:type="spellStart"/>
            <w:r w:rsidRPr="00992448">
              <w:rPr>
                <w:rFonts w:ascii="Times New Roman" w:hAnsi="Times New Roman" w:cs="Times New Roman"/>
                <w:sz w:val="16"/>
                <w:szCs w:val="16"/>
              </w:rPr>
              <w:t>A.Gülce</w:t>
            </w:r>
            <w:proofErr w:type="spellEnd"/>
            <w:r w:rsidRPr="00992448">
              <w:rPr>
                <w:rFonts w:ascii="Times New Roman" w:hAnsi="Times New Roman" w:cs="Times New Roman"/>
                <w:sz w:val="16"/>
                <w:szCs w:val="16"/>
              </w:rPr>
              <w:t xml:space="preserve"> Uygun</w:t>
            </w:r>
          </w:p>
        </w:tc>
        <w:tc>
          <w:tcPr>
            <w:tcW w:w="1559" w:type="dxa"/>
          </w:tcPr>
          <w:p w:rsidR="004C5C63" w:rsidRPr="00992448" w:rsidRDefault="00EA1737">
            <w:pPr>
              <w:pStyle w:val="TableParagraph"/>
              <w:spacing w:before="16"/>
              <w:ind w:left="197" w:right="189"/>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1985" w:type="dxa"/>
          </w:tcPr>
          <w:p w:rsidR="004C5C63" w:rsidRPr="00992448" w:rsidRDefault="00F87ED3">
            <w:pPr>
              <w:pStyle w:val="TableParagraph"/>
              <w:spacing w:before="16"/>
              <w:ind w:left="442"/>
              <w:rPr>
                <w:rFonts w:ascii="Times New Roman" w:hAnsi="Times New Roman" w:cs="Times New Roman"/>
                <w:sz w:val="16"/>
                <w:szCs w:val="16"/>
              </w:rPr>
            </w:pPr>
            <w:r w:rsidRPr="00992448">
              <w:rPr>
                <w:rFonts w:ascii="Times New Roman" w:hAnsi="Times New Roman" w:cs="Times New Roman"/>
                <w:sz w:val="16"/>
                <w:szCs w:val="16"/>
              </w:rPr>
              <w:t>21</w:t>
            </w:r>
          </w:p>
        </w:tc>
      </w:tr>
      <w:tr w:rsidR="00EA1737" w:rsidRPr="00992448" w:rsidTr="009D54D8">
        <w:trPr>
          <w:trHeight w:val="251"/>
        </w:trPr>
        <w:tc>
          <w:tcPr>
            <w:tcW w:w="2057" w:type="dxa"/>
          </w:tcPr>
          <w:p w:rsidR="00EA1737" w:rsidRPr="00992448" w:rsidRDefault="00EA1737" w:rsidP="00CF3700">
            <w:pPr>
              <w:pStyle w:val="TableParagraph"/>
              <w:spacing w:before="104"/>
              <w:ind w:left="73" w:firstLine="142"/>
              <w:rPr>
                <w:rFonts w:ascii="Times New Roman" w:hAnsi="Times New Roman" w:cs="Times New Roman"/>
                <w:b/>
                <w:sz w:val="16"/>
                <w:szCs w:val="16"/>
              </w:rPr>
            </w:pPr>
            <w:proofErr w:type="spellStart"/>
            <w:proofErr w:type="gramStart"/>
            <w:r w:rsidRPr="00992448">
              <w:rPr>
                <w:rFonts w:ascii="Times New Roman" w:hAnsi="Times New Roman" w:cs="Times New Roman"/>
                <w:sz w:val="16"/>
                <w:szCs w:val="16"/>
              </w:rPr>
              <w:t>Dr.Öğr.Ü</w:t>
            </w:r>
            <w:proofErr w:type="spellEnd"/>
            <w:proofErr w:type="gramEnd"/>
            <w:r w:rsidRPr="00992448">
              <w:rPr>
                <w:rFonts w:ascii="Times New Roman" w:hAnsi="Times New Roman" w:cs="Times New Roman"/>
                <w:sz w:val="16"/>
                <w:szCs w:val="16"/>
              </w:rPr>
              <w:t>.</w:t>
            </w:r>
          </w:p>
        </w:tc>
        <w:tc>
          <w:tcPr>
            <w:tcW w:w="3119" w:type="dxa"/>
          </w:tcPr>
          <w:p w:rsidR="00EA1737" w:rsidRPr="00992448" w:rsidRDefault="00EA1737">
            <w:pPr>
              <w:pStyle w:val="TableParagraph"/>
              <w:spacing w:before="16"/>
              <w:ind w:left="430" w:right="422"/>
              <w:jc w:val="center"/>
              <w:rPr>
                <w:rFonts w:ascii="Times New Roman" w:hAnsi="Times New Roman" w:cs="Times New Roman"/>
                <w:sz w:val="16"/>
                <w:szCs w:val="16"/>
              </w:rPr>
            </w:pPr>
            <w:r w:rsidRPr="00992448">
              <w:rPr>
                <w:rFonts w:ascii="Times New Roman" w:hAnsi="Times New Roman" w:cs="Times New Roman"/>
                <w:sz w:val="16"/>
                <w:szCs w:val="16"/>
              </w:rPr>
              <w:t>Tuba Turgut Işık</w:t>
            </w:r>
          </w:p>
        </w:tc>
        <w:tc>
          <w:tcPr>
            <w:tcW w:w="1559" w:type="dxa"/>
          </w:tcPr>
          <w:p w:rsidR="00EA1737" w:rsidRPr="00992448" w:rsidRDefault="00EA1737" w:rsidP="00232999">
            <w:pPr>
              <w:pStyle w:val="TableParagraph"/>
              <w:spacing w:before="16"/>
              <w:ind w:left="12"/>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1985" w:type="dxa"/>
          </w:tcPr>
          <w:p w:rsidR="00EA1737" w:rsidRPr="00992448" w:rsidRDefault="00FF6079">
            <w:pPr>
              <w:pStyle w:val="TableParagraph"/>
              <w:spacing w:before="16"/>
              <w:ind w:left="441"/>
              <w:rPr>
                <w:rFonts w:ascii="Times New Roman" w:hAnsi="Times New Roman" w:cs="Times New Roman"/>
                <w:sz w:val="16"/>
                <w:szCs w:val="16"/>
              </w:rPr>
            </w:pPr>
            <w:r w:rsidRPr="00992448">
              <w:rPr>
                <w:rFonts w:ascii="Times New Roman" w:hAnsi="Times New Roman" w:cs="Times New Roman"/>
                <w:sz w:val="16"/>
                <w:szCs w:val="16"/>
              </w:rPr>
              <w:t>2</w:t>
            </w:r>
            <w:r w:rsidR="00EA1737" w:rsidRPr="00992448">
              <w:rPr>
                <w:rFonts w:ascii="Times New Roman" w:hAnsi="Times New Roman" w:cs="Times New Roman"/>
                <w:sz w:val="16"/>
                <w:szCs w:val="16"/>
              </w:rPr>
              <w:t>7</w:t>
            </w:r>
          </w:p>
        </w:tc>
      </w:tr>
      <w:tr w:rsidR="00EA1737" w:rsidRPr="00992448" w:rsidTr="009D54D8">
        <w:trPr>
          <w:trHeight w:val="251"/>
        </w:trPr>
        <w:tc>
          <w:tcPr>
            <w:tcW w:w="2057" w:type="dxa"/>
          </w:tcPr>
          <w:p w:rsidR="00EA1737" w:rsidRPr="00992448" w:rsidRDefault="00EA1737"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spellEnd"/>
            <w:proofErr w:type="gramEnd"/>
            <w:r w:rsidRPr="00992448">
              <w:rPr>
                <w:rFonts w:ascii="Times New Roman" w:hAnsi="Times New Roman" w:cs="Times New Roman"/>
                <w:sz w:val="16"/>
                <w:szCs w:val="16"/>
              </w:rPr>
              <w:t>.</w:t>
            </w:r>
          </w:p>
        </w:tc>
        <w:tc>
          <w:tcPr>
            <w:tcW w:w="3119" w:type="dxa"/>
          </w:tcPr>
          <w:p w:rsidR="00EA1737" w:rsidRPr="00992448" w:rsidRDefault="00EA1737">
            <w:pPr>
              <w:pStyle w:val="TableParagraph"/>
              <w:spacing w:before="16"/>
              <w:ind w:left="431" w:right="422"/>
              <w:jc w:val="center"/>
              <w:rPr>
                <w:rFonts w:ascii="Times New Roman" w:hAnsi="Times New Roman" w:cs="Times New Roman"/>
                <w:sz w:val="16"/>
                <w:szCs w:val="16"/>
              </w:rPr>
            </w:pPr>
            <w:r w:rsidRPr="00992448">
              <w:rPr>
                <w:rFonts w:ascii="Times New Roman" w:hAnsi="Times New Roman" w:cs="Times New Roman"/>
                <w:sz w:val="16"/>
                <w:szCs w:val="16"/>
              </w:rPr>
              <w:t>Can Bekaroğlu</w:t>
            </w:r>
          </w:p>
        </w:tc>
        <w:tc>
          <w:tcPr>
            <w:tcW w:w="1559" w:type="dxa"/>
          </w:tcPr>
          <w:p w:rsidR="00EA1737" w:rsidRPr="00992448" w:rsidRDefault="00EA1737" w:rsidP="00232999">
            <w:pPr>
              <w:pStyle w:val="TableParagraph"/>
              <w:spacing w:before="16"/>
              <w:ind w:left="196" w:right="189"/>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1985" w:type="dxa"/>
          </w:tcPr>
          <w:p w:rsidR="00EA1737" w:rsidRPr="00992448" w:rsidRDefault="00FF6079">
            <w:pPr>
              <w:pStyle w:val="TableParagraph"/>
              <w:spacing w:before="16"/>
              <w:ind w:left="442"/>
              <w:rPr>
                <w:rFonts w:ascii="Times New Roman" w:hAnsi="Times New Roman" w:cs="Times New Roman"/>
                <w:sz w:val="16"/>
                <w:szCs w:val="16"/>
              </w:rPr>
            </w:pPr>
            <w:r w:rsidRPr="00992448">
              <w:rPr>
                <w:rFonts w:ascii="Times New Roman" w:hAnsi="Times New Roman" w:cs="Times New Roman"/>
                <w:sz w:val="16"/>
                <w:szCs w:val="16"/>
              </w:rPr>
              <w:t>24</w:t>
            </w:r>
          </w:p>
        </w:tc>
      </w:tr>
      <w:tr w:rsidR="00EA1737" w:rsidRPr="00992448" w:rsidTr="009D54D8">
        <w:trPr>
          <w:trHeight w:val="249"/>
        </w:trPr>
        <w:tc>
          <w:tcPr>
            <w:tcW w:w="2057" w:type="dxa"/>
          </w:tcPr>
          <w:p w:rsidR="00EA1737" w:rsidRPr="00992448" w:rsidRDefault="00EA1737"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spellEnd"/>
            <w:proofErr w:type="gramEnd"/>
            <w:r w:rsidRPr="00992448">
              <w:rPr>
                <w:rFonts w:ascii="Times New Roman" w:hAnsi="Times New Roman" w:cs="Times New Roman"/>
                <w:sz w:val="16"/>
                <w:szCs w:val="16"/>
              </w:rPr>
              <w:t>.</w:t>
            </w:r>
          </w:p>
        </w:tc>
        <w:tc>
          <w:tcPr>
            <w:tcW w:w="3119" w:type="dxa"/>
          </w:tcPr>
          <w:p w:rsidR="00EA1737" w:rsidRPr="00992448" w:rsidRDefault="00EA1737">
            <w:pPr>
              <w:pStyle w:val="TableParagraph"/>
              <w:spacing w:before="16"/>
              <w:ind w:left="428" w:right="422"/>
              <w:jc w:val="center"/>
              <w:rPr>
                <w:rFonts w:ascii="Times New Roman" w:hAnsi="Times New Roman" w:cs="Times New Roman"/>
                <w:sz w:val="16"/>
                <w:szCs w:val="16"/>
              </w:rPr>
            </w:pPr>
            <w:proofErr w:type="spellStart"/>
            <w:r w:rsidRPr="00992448">
              <w:rPr>
                <w:rFonts w:ascii="Times New Roman" w:hAnsi="Times New Roman" w:cs="Times New Roman"/>
                <w:sz w:val="16"/>
                <w:szCs w:val="16"/>
              </w:rPr>
              <w:t>G.Selin</w:t>
            </w:r>
            <w:proofErr w:type="spellEnd"/>
            <w:r w:rsidRPr="00992448">
              <w:rPr>
                <w:rFonts w:ascii="Times New Roman" w:hAnsi="Times New Roman" w:cs="Times New Roman"/>
                <w:sz w:val="16"/>
                <w:szCs w:val="16"/>
              </w:rPr>
              <w:t xml:space="preserve"> Savaşkan</w:t>
            </w:r>
          </w:p>
        </w:tc>
        <w:tc>
          <w:tcPr>
            <w:tcW w:w="1559" w:type="dxa"/>
          </w:tcPr>
          <w:p w:rsidR="00EA1737" w:rsidRPr="00992448" w:rsidRDefault="00EA1737" w:rsidP="00232999">
            <w:pPr>
              <w:pStyle w:val="TableParagraph"/>
              <w:spacing w:before="16"/>
              <w:ind w:left="196" w:right="189"/>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1985" w:type="dxa"/>
          </w:tcPr>
          <w:p w:rsidR="00EA1737" w:rsidRPr="00992448" w:rsidRDefault="00EA1737">
            <w:pPr>
              <w:pStyle w:val="TableParagraph"/>
              <w:spacing w:before="16"/>
              <w:ind w:left="443"/>
              <w:rPr>
                <w:rFonts w:ascii="Times New Roman" w:hAnsi="Times New Roman" w:cs="Times New Roman"/>
                <w:sz w:val="16"/>
                <w:szCs w:val="16"/>
              </w:rPr>
            </w:pPr>
            <w:r w:rsidRPr="00992448">
              <w:rPr>
                <w:rFonts w:ascii="Times New Roman" w:hAnsi="Times New Roman" w:cs="Times New Roman"/>
                <w:sz w:val="16"/>
                <w:szCs w:val="16"/>
              </w:rPr>
              <w:t>27</w:t>
            </w:r>
          </w:p>
        </w:tc>
      </w:tr>
      <w:tr w:rsidR="00EA1737" w:rsidRPr="00992448" w:rsidTr="009D54D8">
        <w:trPr>
          <w:trHeight w:val="251"/>
        </w:trPr>
        <w:tc>
          <w:tcPr>
            <w:tcW w:w="2057" w:type="dxa"/>
          </w:tcPr>
          <w:p w:rsidR="00EA1737" w:rsidRPr="00992448" w:rsidRDefault="00EA1737"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spellEnd"/>
            <w:proofErr w:type="gramEnd"/>
            <w:r w:rsidRPr="00992448">
              <w:rPr>
                <w:rFonts w:ascii="Times New Roman" w:hAnsi="Times New Roman" w:cs="Times New Roman"/>
                <w:sz w:val="16"/>
                <w:szCs w:val="16"/>
              </w:rPr>
              <w:t>.</w:t>
            </w:r>
          </w:p>
        </w:tc>
        <w:tc>
          <w:tcPr>
            <w:tcW w:w="3119" w:type="dxa"/>
          </w:tcPr>
          <w:p w:rsidR="00EA1737" w:rsidRPr="00992448" w:rsidRDefault="00EA1737">
            <w:pPr>
              <w:pStyle w:val="TableParagraph"/>
              <w:spacing w:before="16"/>
              <w:ind w:left="432" w:right="421"/>
              <w:jc w:val="center"/>
              <w:rPr>
                <w:rFonts w:ascii="Times New Roman" w:hAnsi="Times New Roman" w:cs="Times New Roman"/>
                <w:sz w:val="16"/>
                <w:szCs w:val="16"/>
              </w:rPr>
            </w:pPr>
            <w:r w:rsidRPr="00992448">
              <w:rPr>
                <w:rFonts w:ascii="Times New Roman" w:hAnsi="Times New Roman" w:cs="Times New Roman"/>
                <w:sz w:val="16"/>
                <w:szCs w:val="16"/>
              </w:rPr>
              <w:t xml:space="preserve">İsmail </w:t>
            </w:r>
            <w:proofErr w:type="spellStart"/>
            <w:r w:rsidRPr="00992448">
              <w:rPr>
                <w:rFonts w:ascii="Times New Roman" w:hAnsi="Times New Roman" w:cs="Times New Roman"/>
                <w:sz w:val="16"/>
                <w:szCs w:val="16"/>
              </w:rPr>
              <w:t>Elagöz</w:t>
            </w:r>
            <w:proofErr w:type="spellEnd"/>
          </w:p>
        </w:tc>
        <w:tc>
          <w:tcPr>
            <w:tcW w:w="1559" w:type="dxa"/>
          </w:tcPr>
          <w:p w:rsidR="00EA1737" w:rsidRPr="00992448" w:rsidRDefault="008503E3" w:rsidP="00232999">
            <w:pPr>
              <w:pStyle w:val="TableParagraph"/>
              <w:spacing w:before="16"/>
              <w:ind w:left="196" w:right="189"/>
              <w:jc w:val="center"/>
              <w:rPr>
                <w:rFonts w:ascii="Times New Roman" w:hAnsi="Times New Roman" w:cs="Times New Roman"/>
                <w:sz w:val="16"/>
                <w:szCs w:val="16"/>
              </w:rPr>
            </w:pPr>
            <w:r w:rsidRPr="00992448">
              <w:rPr>
                <w:rFonts w:ascii="Times New Roman" w:hAnsi="Times New Roman" w:cs="Times New Roman"/>
                <w:sz w:val="16"/>
                <w:szCs w:val="16"/>
              </w:rPr>
              <w:t>0</w:t>
            </w:r>
          </w:p>
        </w:tc>
        <w:tc>
          <w:tcPr>
            <w:tcW w:w="1985" w:type="dxa"/>
          </w:tcPr>
          <w:p w:rsidR="00EA1737" w:rsidRPr="00992448" w:rsidRDefault="00740C94">
            <w:pPr>
              <w:pStyle w:val="TableParagraph"/>
              <w:spacing w:before="16"/>
              <w:ind w:left="442"/>
              <w:rPr>
                <w:rFonts w:ascii="Times New Roman" w:hAnsi="Times New Roman" w:cs="Times New Roman"/>
                <w:sz w:val="16"/>
                <w:szCs w:val="16"/>
              </w:rPr>
            </w:pPr>
            <w:r w:rsidRPr="00992448">
              <w:rPr>
                <w:rFonts w:ascii="Times New Roman" w:hAnsi="Times New Roman" w:cs="Times New Roman"/>
                <w:sz w:val="16"/>
                <w:szCs w:val="16"/>
              </w:rPr>
              <w:t>28</w:t>
            </w:r>
          </w:p>
        </w:tc>
      </w:tr>
      <w:tr w:rsidR="00EA1737" w:rsidRPr="00992448" w:rsidTr="009D54D8">
        <w:trPr>
          <w:trHeight w:val="251"/>
        </w:trPr>
        <w:tc>
          <w:tcPr>
            <w:tcW w:w="2057" w:type="dxa"/>
          </w:tcPr>
          <w:p w:rsidR="00EA1737" w:rsidRPr="00992448" w:rsidRDefault="00EA1737"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spellEnd"/>
            <w:proofErr w:type="gramEnd"/>
            <w:r w:rsidRPr="00992448">
              <w:rPr>
                <w:rFonts w:ascii="Times New Roman" w:hAnsi="Times New Roman" w:cs="Times New Roman"/>
                <w:sz w:val="16"/>
                <w:szCs w:val="16"/>
              </w:rPr>
              <w:t>.</w:t>
            </w:r>
          </w:p>
        </w:tc>
        <w:tc>
          <w:tcPr>
            <w:tcW w:w="3119" w:type="dxa"/>
          </w:tcPr>
          <w:p w:rsidR="00EA1737" w:rsidRPr="00992448" w:rsidRDefault="00EA1737">
            <w:pPr>
              <w:pStyle w:val="TableParagraph"/>
              <w:spacing w:before="16"/>
              <w:ind w:left="430" w:right="422"/>
              <w:jc w:val="center"/>
              <w:rPr>
                <w:rFonts w:ascii="Times New Roman" w:hAnsi="Times New Roman" w:cs="Times New Roman"/>
                <w:sz w:val="16"/>
                <w:szCs w:val="16"/>
              </w:rPr>
            </w:pPr>
            <w:r w:rsidRPr="00992448">
              <w:rPr>
                <w:rFonts w:ascii="Times New Roman" w:hAnsi="Times New Roman" w:cs="Times New Roman"/>
                <w:sz w:val="16"/>
                <w:szCs w:val="16"/>
              </w:rPr>
              <w:t>Abdullah Kıray</w:t>
            </w:r>
          </w:p>
        </w:tc>
        <w:tc>
          <w:tcPr>
            <w:tcW w:w="1559" w:type="dxa"/>
          </w:tcPr>
          <w:p w:rsidR="00EA1737" w:rsidRPr="00992448" w:rsidRDefault="00EA1737" w:rsidP="00232999">
            <w:pPr>
              <w:pStyle w:val="TableParagraph"/>
              <w:spacing w:before="16"/>
              <w:ind w:left="196" w:right="189"/>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1985" w:type="dxa"/>
          </w:tcPr>
          <w:p w:rsidR="00EA1737" w:rsidRPr="00992448" w:rsidRDefault="00FF268C">
            <w:pPr>
              <w:pStyle w:val="TableParagraph"/>
              <w:spacing w:before="16"/>
              <w:ind w:left="443"/>
              <w:rPr>
                <w:rFonts w:ascii="Times New Roman" w:hAnsi="Times New Roman" w:cs="Times New Roman"/>
                <w:sz w:val="16"/>
                <w:szCs w:val="16"/>
              </w:rPr>
            </w:pPr>
            <w:r w:rsidRPr="00992448">
              <w:rPr>
                <w:rFonts w:ascii="Times New Roman" w:hAnsi="Times New Roman" w:cs="Times New Roman"/>
                <w:sz w:val="16"/>
                <w:szCs w:val="16"/>
              </w:rPr>
              <w:t>26</w:t>
            </w:r>
          </w:p>
        </w:tc>
      </w:tr>
      <w:tr w:rsidR="00EA1737" w:rsidRPr="00992448" w:rsidTr="009D54D8">
        <w:trPr>
          <w:trHeight w:val="251"/>
        </w:trPr>
        <w:tc>
          <w:tcPr>
            <w:tcW w:w="2057" w:type="dxa"/>
          </w:tcPr>
          <w:p w:rsidR="00EA1737" w:rsidRPr="00992448" w:rsidRDefault="00EA1737"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spellEnd"/>
            <w:proofErr w:type="gramEnd"/>
            <w:r w:rsidRPr="00992448">
              <w:rPr>
                <w:rFonts w:ascii="Times New Roman" w:hAnsi="Times New Roman" w:cs="Times New Roman"/>
                <w:sz w:val="16"/>
                <w:szCs w:val="16"/>
              </w:rPr>
              <w:t>.</w:t>
            </w:r>
          </w:p>
        </w:tc>
        <w:tc>
          <w:tcPr>
            <w:tcW w:w="3119" w:type="dxa"/>
          </w:tcPr>
          <w:p w:rsidR="00EA1737" w:rsidRPr="00992448" w:rsidRDefault="00EA1737">
            <w:pPr>
              <w:pStyle w:val="TableParagraph"/>
              <w:spacing w:before="16"/>
              <w:ind w:left="428" w:right="422"/>
              <w:jc w:val="center"/>
              <w:rPr>
                <w:rFonts w:ascii="Times New Roman" w:hAnsi="Times New Roman" w:cs="Times New Roman"/>
                <w:sz w:val="16"/>
                <w:szCs w:val="16"/>
              </w:rPr>
            </w:pPr>
            <w:r w:rsidRPr="00992448">
              <w:rPr>
                <w:rFonts w:ascii="Times New Roman" w:hAnsi="Times New Roman" w:cs="Times New Roman"/>
                <w:sz w:val="16"/>
                <w:szCs w:val="16"/>
              </w:rPr>
              <w:t>Mustafa Kaplan</w:t>
            </w:r>
          </w:p>
        </w:tc>
        <w:tc>
          <w:tcPr>
            <w:tcW w:w="1559" w:type="dxa"/>
          </w:tcPr>
          <w:p w:rsidR="00EA1737" w:rsidRPr="00992448" w:rsidRDefault="00EA1737" w:rsidP="00232999">
            <w:pPr>
              <w:pStyle w:val="TableParagraph"/>
              <w:spacing w:before="16"/>
              <w:ind w:left="195" w:right="189"/>
              <w:jc w:val="center"/>
              <w:rPr>
                <w:rFonts w:ascii="Times New Roman" w:hAnsi="Times New Roman" w:cs="Times New Roman"/>
                <w:sz w:val="16"/>
                <w:szCs w:val="16"/>
              </w:rPr>
            </w:pPr>
            <w:r w:rsidRPr="00992448">
              <w:rPr>
                <w:rFonts w:ascii="Times New Roman" w:hAnsi="Times New Roman" w:cs="Times New Roman"/>
                <w:sz w:val="16"/>
                <w:szCs w:val="16"/>
              </w:rPr>
              <w:t>10</w:t>
            </w:r>
          </w:p>
        </w:tc>
        <w:tc>
          <w:tcPr>
            <w:tcW w:w="1985" w:type="dxa"/>
          </w:tcPr>
          <w:p w:rsidR="00EA1737" w:rsidRPr="00992448" w:rsidRDefault="00740C94">
            <w:pPr>
              <w:pStyle w:val="TableParagraph"/>
              <w:spacing w:before="16"/>
              <w:ind w:left="442"/>
              <w:rPr>
                <w:rFonts w:ascii="Times New Roman" w:hAnsi="Times New Roman" w:cs="Times New Roman"/>
                <w:sz w:val="16"/>
                <w:szCs w:val="16"/>
              </w:rPr>
            </w:pPr>
            <w:r w:rsidRPr="00992448">
              <w:rPr>
                <w:rFonts w:ascii="Times New Roman" w:hAnsi="Times New Roman" w:cs="Times New Roman"/>
                <w:sz w:val="16"/>
                <w:szCs w:val="16"/>
              </w:rPr>
              <w:t>32</w:t>
            </w:r>
          </w:p>
        </w:tc>
      </w:tr>
      <w:tr w:rsidR="00EA1737" w:rsidRPr="00992448" w:rsidTr="009D54D8">
        <w:trPr>
          <w:trHeight w:val="249"/>
        </w:trPr>
        <w:tc>
          <w:tcPr>
            <w:tcW w:w="2057" w:type="dxa"/>
          </w:tcPr>
          <w:p w:rsidR="00EA1737" w:rsidRPr="00992448" w:rsidRDefault="00EA1737"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spellEnd"/>
            <w:proofErr w:type="gramEnd"/>
            <w:r w:rsidRPr="00992448">
              <w:rPr>
                <w:rFonts w:ascii="Times New Roman" w:hAnsi="Times New Roman" w:cs="Times New Roman"/>
                <w:sz w:val="16"/>
                <w:szCs w:val="16"/>
              </w:rPr>
              <w:t>.</w:t>
            </w:r>
          </w:p>
        </w:tc>
        <w:tc>
          <w:tcPr>
            <w:tcW w:w="3119" w:type="dxa"/>
          </w:tcPr>
          <w:p w:rsidR="00EA1737" w:rsidRPr="00992448" w:rsidRDefault="00EA1737">
            <w:pPr>
              <w:pStyle w:val="TableParagraph"/>
              <w:spacing w:before="16"/>
              <w:ind w:left="432" w:right="422"/>
              <w:jc w:val="center"/>
              <w:rPr>
                <w:rFonts w:ascii="Times New Roman" w:hAnsi="Times New Roman" w:cs="Times New Roman"/>
                <w:sz w:val="16"/>
                <w:szCs w:val="16"/>
              </w:rPr>
            </w:pPr>
            <w:r w:rsidRPr="00992448">
              <w:rPr>
                <w:rFonts w:ascii="Times New Roman" w:hAnsi="Times New Roman" w:cs="Times New Roman"/>
                <w:sz w:val="16"/>
                <w:szCs w:val="16"/>
              </w:rPr>
              <w:t>Erkan Bil</w:t>
            </w:r>
          </w:p>
        </w:tc>
        <w:tc>
          <w:tcPr>
            <w:tcW w:w="1559" w:type="dxa"/>
          </w:tcPr>
          <w:p w:rsidR="00EA1737" w:rsidRPr="00992448" w:rsidRDefault="008503E3" w:rsidP="00232999">
            <w:pPr>
              <w:pStyle w:val="TableParagraph"/>
              <w:spacing w:before="16"/>
              <w:ind w:left="197" w:right="189"/>
              <w:jc w:val="center"/>
              <w:rPr>
                <w:rFonts w:ascii="Times New Roman" w:hAnsi="Times New Roman" w:cs="Times New Roman"/>
                <w:sz w:val="16"/>
                <w:szCs w:val="16"/>
              </w:rPr>
            </w:pPr>
            <w:r w:rsidRPr="00992448">
              <w:rPr>
                <w:rFonts w:ascii="Times New Roman" w:hAnsi="Times New Roman" w:cs="Times New Roman"/>
                <w:sz w:val="16"/>
                <w:szCs w:val="16"/>
              </w:rPr>
              <w:t>0</w:t>
            </w:r>
          </w:p>
        </w:tc>
        <w:tc>
          <w:tcPr>
            <w:tcW w:w="1985" w:type="dxa"/>
          </w:tcPr>
          <w:p w:rsidR="00EA1737" w:rsidRPr="00992448" w:rsidRDefault="00EA1737">
            <w:pPr>
              <w:pStyle w:val="TableParagraph"/>
              <w:spacing w:before="16"/>
              <w:ind w:left="442"/>
              <w:rPr>
                <w:rFonts w:ascii="Times New Roman" w:hAnsi="Times New Roman" w:cs="Times New Roman"/>
                <w:sz w:val="16"/>
                <w:szCs w:val="16"/>
              </w:rPr>
            </w:pPr>
            <w:r w:rsidRPr="00992448">
              <w:rPr>
                <w:rFonts w:ascii="Times New Roman" w:hAnsi="Times New Roman" w:cs="Times New Roman"/>
                <w:sz w:val="16"/>
                <w:szCs w:val="16"/>
              </w:rPr>
              <w:t>25</w:t>
            </w:r>
          </w:p>
        </w:tc>
      </w:tr>
      <w:tr w:rsidR="00EA1737" w:rsidRPr="00992448" w:rsidTr="009D54D8">
        <w:trPr>
          <w:trHeight w:val="251"/>
        </w:trPr>
        <w:tc>
          <w:tcPr>
            <w:tcW w:w="2057" w:type="dxa"/>
          </w:tcPr>
          <w:p w:rsidR="00EA1737" w:rsidRPr="00992448" w:rsidRDefault="00EA1737"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Dr.Arş.Gör</w:t>
            </w:r>
            <w:proofErr w:type="spellEnd"/>
            <w:proofErr w:type="gramEnd"/>
            <w:r w:rsidRPr="00992448">
              <w:rPr>
                <w:rFonts w:ascii="Times New Roman" w:hAnsi="Times New Roman" w:cs="Times New Roman"/>
                <w:sz w:val="16"/>
                <w:szCs w:val="16"/>
              </w:rPr>
              <w:t>.</w:t>
            </w:r>
          </w:p>
        </w:tc>
        <w:tc>
          <w:tcPr>
            <w:tcW w:w="3119" w:type="dxa"/>
          </w:tcPr>
          <w:p w:rsidR="00EA1737" w:rsidRPr="00992448" w:rsidRDefault="00EA1737">
            <w:pPr>
              <w:pStyle w:val="TableParagraph"/>
              <w:spacing w:before="16"/>
              <w:ind w:left="432" w:right="422"/>
              <w:jc w:val="center"/>
              <w:rPr>
                <w:rFonts w:ascii="Times New Roman" w:hAnsi="Times New Roman" w:cs="Times New Roman"/>
                <w:sz w:val="16"/>
                <w:szCs w:val="16"/>
              </w:rPr>
            </w:pPr>
            <w:r w:rsidRPr="00992448">
              <w:rPr>
                <w:rFonts w:ascii="Times New Roman" w:hAnsi="Times New Roman" w:cs="Times New Roman"/>
                <w:sz w:val="16"/>
                <w:szCs w:val="16"/>
              </w:rPr>
              <w:t>Ulvi Topçu</w:t>
            </w:r>
          </w:p>
        </w:tc>
        <w:tc>
          <w:tcPr>
            <w:tcW w:w="1559" w:type="dxa"/>
          </w:tcPr>
          <w:p w:rsidR="00EA1737" w:rsidRPr="00992448" w:rsidRDefault="00EA1737">
            <w:pPr>
              <w:pStyle w:val="TableParagraph"/>
              <w:spacing w:before="16"/>
              <w:ind w:left="195" w:right="189"/>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1985" w:type="dxa"/>
          </w:tcPr>
          <w:p w:rsidR="00EA1737" w:rsidRPr="00992448" w:rsidRDefault="00EA1737">
            <w:pPr>
              <w:pStyle w:val="TableParagraph"/>
              <w:spacing w:before="16"/>
              <w:ind w:left="443"/>
              <w:rPr>
                <w:rFonts w:ascii="Times New Roman" w:hAnsi="Times New Roman" w:cs="Times New Roman"/>
                <w:sz w:val="16"/>
                <w:szCs w:val="16"/>
              </w:rPr>
            </w:pPr>
            <w:r w:rsidRPr="00992448">
              <w:rPr>
                <w:rFonts w:ascii="Times New Roman" w:hAnsi="Times New Roman" w:cs="Times New Roman"/>
                <w:sz w:val="16"/>
                <w:szCs w:val="16"/>
              </w:rPr>
              <w:t>-</w:t>
            </w:r>
          </w:p>
        </w:tc>
      </w:tr>
      <w:tr w:rsidR="00EA1737" w:rsidRPr="00992448" w:rsidTr="009D54D8">
        <w:trPr>
          <w:trHeight w:val="251"/>
        </w:trPr>
        <w:tc>
          <w:tcPr>
            <w:tcW w:w="2057" w:type="dxa"/>
          </w:tcPr>
          <w:p w:rsidR="00EA1737" w:rsidRPr="00992448" w:rsidRDefault="00EA1737"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spellEnd"/>
            <w:proofErr w:type="gramEnd"/>
            <w:r w:rsidRPr="00992448">
              <w:rPr>
                <w:rFonts w:ascii="Times New Roman" w:hAnsi="Times New Roman" w:cs="Times New Roman"/>
                <w:sz w:val="16"/>
                <w:szCs w:val="16"/>
              </w:rPr>
              <w:t>.</w:t>
            </w:r>
          </w:p>
        </w:tc>
        <w:tc>
          <w:tcPr>
            <w:tcW w:w="3119" w:type="dxa"/>
          </w:tcPr>
          <w:p w:rsidR="00EA1737" w:rsidRPr="00992448" w:rsidRDefault="00EA1737">
            <w:pPr>
              <w:pStyle w:val="TableParagraph"/>
              <w:spacing w:before="16"/>
              <w:ind w:left="432" w:right="420"/>
              <w:jc w:val="center"/>
              <w:rPr>
                <w:rFonts w:ascii="Times New Roman" w:hAnsi="Times New Roman" w:cs="Times New Roman"/>
                <w:sz w:val="16"/>
                <w:szCs w:val="16"/>
              </w:rPr>
            </w:pPr>
            <w:r w:rsidRPr="00992448">
              <w:rPr>
                <w:rFonts w:ascii="Times New Roman" w:hAnsi="Times New Roman" w:cs="Times New Roman"/>
                <w:sz w:val="16"/>
                <w:szCs w:val="16"/>
              </w:rPr>
              <w:t>Güneş Topçu</w:t>
            </w:r>
          </w:p>
        </w:tc>
        <w:tc>
          <w:tcPr>
            <w:tcW w:w="1559" w:type="dxa"/>
          </w:tcPr>
          <w:p w:rsidR="00EA1737" w:rsidRPr="00992448" w:rsidRDefault="00EA1737">
            <w:pPr>
              <w:pStyle w:val="TableParagraph"/>
              <w:spacing w:before="16"/>
              <w:ind w:left="195" w:right="189"/>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1985" w:type="dxa"/>
          </w:tcPr>
          <w:p w:rsidR="00EA1737" w:rsidRPr="00992448" w:rsidRDefault="00EA1737">
            <w:pPr>
              <w:pStyle w:val="TableParagraph"/>
              <w:spacing w:before="16"/>
              <w:ind w:left="443"/>
              <w:rPr>
                <w:rFonts w:ascii="Times New Roman" w:hAnsi="Times New Roman" w:cs="Times New Roman"/>
                <w:sz w:val="16"/>
                <w:szCs w:val="16"/>
              </w:rPr>
            </w:pPr>
            <w:r w:rsidRPr="00992448">
              <w:rPr>
                <w:rFonts w:ascii="Times New Roman" w:hAnsi="Times New Roman" w:cs="Times New Roman"/>
                <w:sz w:val="16"/>
                <w:szCs w:val="16"/>
              </w:rPr>
              <w:t>-</w:t>
            </w:r>
          </w:p>
        </w:tc>
      </w:tr>
      <w:tr w:rsidR="00EA1737" w:rsidRPr="00992448" w:rsidTr="009D54D8">
        <w:trPr>
          <w:trHeight w:val="251"/>
        </w:trPr>
        <w:tc>
          <w:tcPr>
            <w:tcW w:w="2057" w:type="dxa"/>
          </w:tcPr>
          <w:p w:rsidR="00EA1737" w:rsidRPr="00992448" w:rsidRDefault="00EA1737"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spellEnd"/>
            <w:proofErr w:type="gramEnd"/>
            <w:r w:rsidRPr="00992448">
              <w:rPr>
                <w:rFonts w:ascii="Times New Roman" w:hAnsi="Times New Roman" w:cs="Times New Roman"/>
                <w:sz w:val="16"/>
                <w:szCs w:val="16"/>
              </w:rPr>
              <w:t>.</w:t>
            </w:r>
          </w:p>
        </w:tc>
        <w:tc>
          <w:tcPr>
            <w:tcW w:w="3119" w:type="dxa"/>
          </w:tcPr>
          <w:p w:rsidR="00EA1737" w:rsidRPr="00992448" w:rsidRDefault="00EA1737">
            <w:pPr>
              <w:pStyle w:val="TableParagraph"/>
              <w:spacing w:before="16"/>
              <w:ind w:left="429" w:right="422"/>
              <w:jc w:val="center"/>
              <w:rPr>
                <w:rFonts w:ascii="Times New Roman" w:hAnsi="Times New Roman" w:cs="Times New Roman"/>
                <w:sz w:val="16"/>
                <w:szCs w:val="16"/>
              </w:rPr>
            </w:pPr>
            <w:r w:rsidRPr="00992448">
              <w:rPr>
                <w:rFonts w:ascii="Times New Roman" w:hAnsi="Times New Roman" w:cs="Times New Roman"/>
                <w:sz w:val="16"/>
                <w:szCs w:val="16"/>
              </w:rPr>
              <w:t>İsmail Kayar</w:t>
            </w:r>
          </w:p>
        </w:tc>
        <w:tc>
          <w:tcPr>
            <w:tcW w:w="1559" w:type="dxa"/>
          </w:tcPr>
          <w:p w:rsidR="00EA1737" w:rsidRPr="00992448" w:rsidRDefault="00EA1737">
            <w:pPr>
              <w:pStyle w:val="TableParagraph"/>
              <w:spacing w:before="16"/>
              <w:ind w:left="196" w:right="189"/>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1985" w:type="dxa"/>
          </w:tcPr>
          <w:p w:rsidR="00EA1737" w:rsidRPr="00992448" w:rsidRDefault="00EA1737">
            <w:pPr>
              <w:pStyle w:val="TableParagraph"/>
              <w:spacing w:before="16"/>
              <w:ind w:left="442"/>
              <w:rPr>
                <w:rFonts w:ascii="Times New Roman" w:hAnsi="Times New Roman" w:cs="Times New Roman"/>
                <w:sz w:val="16"/>
                <w:szCs w:val="16"/>
              </w:rPr>
            </w:pPr>
            <w:r w:rsidRPr="00992448">
              <w:rPr>
                <w:rFonts w:ascii="Times New Roman" w:hAnsi="Times New Roman" w:cs="Times New Roman"/>
                <w:sz w:val="16"/>
                <w:szCs w:val="16"/>
              </w:rPr>
              <w:t>-</w:t>
            </w:r>
          </w:p>
        </w:tc>
      </w:tr>
      <w:tr w:rsidR="00EA1737" w:rsidRPr="00992448" w:rsidTr="009D54D8">
        <w:trPr>
          <w:trHeight w:val="249"/>
        </w:trPr>
        <w:tc>
          <w:tcPr>
            <w:tcW w:w="2057" w:type="dxa"/>
          </w:tcPr>
          <w:p w:rsidR="00EA1737" w:rsidRPr="00992448" w:rsidRDefault="00EA1737"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spellEnd"/>
            <w:proofErr w:type="gramEnd"/>
            <w:r w:rsidRPr="00992448">
              <w:rPr>
                <w:rFonts w:ascii="Times New Roman" w:hAnsi="Times New Roman" w:cs="Times New Roman"/>
                <w:sz w:val="16"/>
                <w:szCs w:val="16"/>
              </w:rPr>
              <w:t>.</w:t>
            </w:r>
          </w:p>
        </w:tc>
        <w:tc>
          <w:tcPr>
            <w:tcW w:w="3119" w:type="dxa"/>
          </w:tcPr>
          <w:p w:rsidR="00EA1737" w:rsidRPr="00992448" w:rsidRDefault="00EA1737">
            <w:pPr>
              <w:pStyle w:val="TableParagraph"/>
              <w:spacing w:before="16"/>
              <w:ind w:left="432" w:right="421"/>
              <w:jc w:val="center"/>
              <w:rPr>
                <w:rFonts w:ascii="Times New Roman" w:hAnsi="Times New Roman" w:cs="Times New Roman"/>
                <w:sz w:val="16"/>
                <w:szCs w:val="16"/>
              </w:rPr>
            </w:pPr>
            <w:r w:rsidRPr="00992448">
              <w:rPr>
                <w:rFonts w:ascii="Times New Roman" w:hAnsi="Times New Roman" w:cs="Times New Roman"/>
                <w:sz w:val="16"/>
                <w:szCs w:val="16"/>
              </w:rPr>
              <w:t>Mustafa Güngör</w:t>
            </w:r>
          </w:p>
        </w:tc>
        <w:tc>
          <w:tcPr>
            <w:tcW w:w="1559" w:type="dxa"/>
          </w:tcPr>
          <w:p w:rsidR="00EA1737" w:rsidRPr="00992448" w:rsidRDefault="00EA1737">
            <w:pPr>
              <w:pStyle w:val="TableParagraph"/>
              <w:spacing w:before="16"/>
              <w:ind w:left="197" w:right="189"/>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1985" w:type="dxa"/>
          </w:tcPr>
          <w:p w:rsidR="00EA1737" w:rsidRPr="00992448" w:rsidRDefault="00EA1737">
            <w:pPr>
              <w:pStyle w:val="TableParagraph"/>
              <w:spacing w:before="16"/>
              <w:ind w:left="441"/>
              <w:rPr>
                <w:rFonts w:ascii="Times New Roman" w:hAnsi="Times New Roman" w:cs="Times New Roman"/>
                <w:sz w:val="16"/>
                <w:szCs w:val="16"/>
              </w:rPr>
            </w:pPr>
            <w:r w:rsidRPr="00992448">
              <w:rPr>
                <w:rFonts w:ascii="Times New Roman" w:hAnsi="Times New Roman" w:cs="Times New Roman"/>
                <w:sz w:val="16"/>
                <w:szCs w:val="16"/>
              </w:rPr>
              <w:t>-</w:t>
            </w:r>
          </w:p>
        </w:tc>
      </w:tr>
      <w:tr w:rsidR="00EA1737" w:rsidRPr="00992448" w:rsidTr="009D54D8">
        <w:trPr>
          <w:trHeight w:val="251"/>
        </w:trPr>
        <w:tc>
          <w:tcPr>
            <w:tcW w:w="2057" w:type="dxa"/>
          </w:tcPr>
          <w:p w:rsidR="00EA1737" w:rsidRPr="00992448" w:rsidRDefault="00EA1737"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spellEnd"/>
            <w:proofErr w:type="gramEnd"/>
            <w:r w:rsidRPr="00992448">
              <w:rPr>
                <w:rFonts w:ascii="Times New Roman" w:hAnsi="Times New Roman" w:cs="Times New Roman"/>
                <w:sz w:val="16"/>
                <w:szCs w:val="16"/>
              </w:rPr>
              <w:t>.</w:t>
            </w:r>
          </w:p>
        </w:tc>
        <w:tc>
          <w:tcPr>
            <w:tcW w:w="3119" w:type="dxa"/>
          </w:tcPr>
          <w:p w:rsidR="00EA1737" w:rsidRPr="00992448" w:rsidRDefault="00EA1737">
            <w:pPr>
              <w:pStyle w:val="TableParagraph"/>
              <w:spacing w:before="16"/>
              <w:ind w:left="429" w:right="422"/>
              <w:jc w:val="center"/>
              <w:rPr>
                <w:rFonts w:ascii="Times New Roman" w:hAnsi="Times New Roman" w:cs="Times New Roman"/>
                <w:sz w:val="16"/>
                <w:szCs w:val="16"/>
              </w:rPr>
            </w:pPr>
            <w:r w:rsidRPr="00992448">
              <w:rPr>
                <w:rFonts w:ascii="Times New Roman" w:hAnsi="Times New Roman" w:cs="Times New Roman"/>
                <w:sz w:val="16"/>
                <w:szCs w:val="16"/>
              </w:rPr>
              <w:t xml:space="preserve">Aslı </w:t>
            </w:r>
            <w:proofErr w:type="spellStart"/>
            <w:r w:rsidRPr="00992448">
              <w:rPr>
                <w:rFonts w:ascii="Times New Roman" w:hAnsi="Times New Roman" w:cs="Times New Roman"/>
                <w:sz w:val="16"/>
                <w:szCs w:val="16"/>
              </w:rPr>
              <w:t>Topsoy</w:t>
            </w:r>
            <w:proofErr w:type="spellEnd"/>
          </w:p>
        </w:tc>
        <w:tc>
          <w:tcPr>
            <w:tcW w:w="1559" w:type="dxa"/>
          </w:tcPr>
          <w:p w:rsidR="00EA1737" w:rsidRPr="00992448" w:rsidRDefault="00EA1737">
            <w:pPr>
              <w:pStyle w:val="TableParagraph"/>
              <w:spacing w:before="16"/>
              <w:ind w:left="196" w:right="189"/>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1985" w:type="dxa"/>
          </w:tcPr>
          <w:p w:rsidR="00EA1737" w:rsidRPr="00992448" w:rsidRDefault="00EA1737">
            <w:pPr>
              <w:pStyle w:val="TableParagraph"/>
              <w:spacing w:before="16"/>
              <w:ind w:left="443"/>
              <w:rPr>
                <w:rFonts w:ascii="Times New Roman" w:hAnsi="Times New Roman" w:cs="Times New Roman"/>
                <w:sz w:val="16"/>
                <w:szCs w:val="16"/>
              </w:rPr>
            </w:pPr>
            <w:r w:rsidRPr="00992448">
              <w:rPr>
                <w:rFonts w:ascii="Times New Roman" w:hAnsi="Times New Roman" w:cs="Times New Roman"/>
                <w:sz w:val="16"/>
                <w:szCs w:val="16"/>
              </w:rPr>
              <w:t>-</w:t>
            </w:r>
          </w:p>
        </w:tc>
      </w:tr>
      <w:tr w:rsidR="00EA1737" w:rsidRPr="00992448" w:rsidTr="009D54D8">
        <w:trPr>
          <w:trHeight w:val="251"/>
        </w:trPr>
        <w:tc>
          <w:tcPr>
            <w:tcW w:w="2057" w:type="dxa"/>
          </w:tcPr>
          <w:p w:rsidR="00EA1737" w:rsidRPr="00992448" w:rsidRDefault="00EA1737"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spellEnd"/>
            <w:proofErr w:type="gramEnd"/>
            <w:r w:rsidRPr="00992448">
              <w:rPr>
                <w:rFonts w:ascii="Times New Roman" w:hAnsi="Times New Roman" w:cs="Times New Roman"/>
                <w:sz w:val="16"/>
                <w:szCs w:val="16"/>
              </w:rPr>
              <w:t>.</w:t>
            </w:r>
          </w:p>
        </w:tc>
        <w:tc>
          <w:tcPr>
            <w:tcW w:w="3119" w:type="dxa"/>
          </w:tcPr>
          <w:p w:rsidR="00EA1737" w:rsidRPr="00992448" w:rsidRDefault="00EA1737">
            <w:pPr>
              <w:pStyle w:val="TableParagraph"/>
              <w:spacing w:before="16"/>
              <w:ind w:left="431" w:right="422"/>
              <w:jc w:val="center"/>
              <w:rPr>
                <w:rFonts w:ascii="Times New Roman" w:hAnsi="Times New Roman" w:cs="Times New Roman"/>
                <w:sz w:val="16"/>
                <w:szCs w:val="16"/>
              </w:rPr>
            </w:pPr>
            <w:r w:rsidRPr="00992448">
              <w:rPr>
                <w:rFonts w:ascii="Times New Roman" w:hAnsi="Times New Roman" w:cs="Times New Roman"/>
                <w:sz w:val="16"/>
                <w:szCs w:val="16"/>
              </w:rPr>
              <w:t>Yücel Baştan</w:t>
            </w:r>
          </w:p>
        </w:tc>
        <w:tc>
          <w:tcPr>
            <w:tcW w:w="1559" w:type="dxa"/>
          </w:tcPr>
          <w:p w:rsidR="00EA1737" w:rsidRPr="00992448" w:rsidRDefault="00EA1737">
            <w:pPr>
              <w:pStyle w:val="TableParagraph"/>
              <w:spacing w:before="16"/>
              <w:ind w:left="196" w:right="189"/>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1985" w:type="dxa"/>
          </w:tcPr>
          <w:p w:rsidR="00EA1737" w:rsidRPr="00992448" w:rsidRDefault="00EA1737">
            <w:pPr>
              <w:pStyle w:val="TableParagraph"/>
              <w:spacing w:before="16"/>
              <w:ind w:left="442"/>
              <w:rPr>
                <w:rFonts w:ascii="Times New Roman" w:hAnsi="Times New Roman" w:cs="Times New Roman"/>
                <w:sz w:val="16"/>
                <w:szCs w:val="16"/>
              </w:rPr>
            </w:pPr>
            <w:r w:rsidRPr="00992448">
              <w:rPr>
                <w:rFonts w:ascii="Times New Roman" w:hAnsi="Times New Roman" w:cs="Times New Roman"/>
                <w:sz w:val="16"/>
                <w:szCs w:val="16"/>
              </w:rPr>
              <w:t>-</w:t>
            </w:r>
          </w:p>
        </w:tc>
      </w:tr>
      <w:tr w:rsidR="00EA1737" w:rsidRPr="00992448" w:rsidTr="009D54D8">
        <w:trPr>
          <w:trHeight w:val="251"/>
        </w:trPr>
        <w:tc>
          <w:tcPr>
            <w:tcW w:w="2057" w:type="dxa"/>
          </w:tcPr>
          <w:p w:rsidR="00EA1737" w:rsidRPr="00992448" w:rsidRDefault="00EA1737"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spellEnd"/>
            <w:proofErr w:type="gramEnd"/>
            <w:r w:rsidRPr="00992448">
              <w:rPr>
                <w:rFonts w:ascii="Times New Roman" w:hAnsi="Times New Roman" w:cs="Times New Roman"/>
                <w:sz w:val="16"/>
                <w:szCs w:val="16"/>
              </w:rPr>
              <w:t>.</w:t>
            </w:r>
          </w:p>
        </w:tc>
        <w:tc>
          <w:tcPr>
            <w:tcW w:w="3119" w:type="dxa"/>
          </w:tcPr>
          <w:p w:rsidR="00EA1737" w:rsidRPr="00992448" w:rsidRDefault="00EA1737">
            <w:pPr>
              <w:pStyle w:val="TableParagraph"/>
              <w:spacing w:before="16"/>
              <w:ind w:left="432" w:right="422"/>
              <w:jc w:val="center"/>
              <w:rPr>
                <w:rFonts w:ascii="Times New Roman" w:hAnsi="Times New Roman" w:cs="Times New Roman"/>
                <w:sz w:val="16"/>
                <w:szCs w:val="16"/>
              </w:rPr>
            </w:pPr>
            <w:r w:rsidRPr="00992448">
              <w:rPr>
                <w:rFonts w:ascii="Times New Roman" w:hAnsi="Times New Roman" w:cs="Times New Roman"/>
                <w:sz w:val="16"/>
                <w:szCs w:val="16"/>
              </w:rPr>
              <w:t>Hüseyin Orak</w:t>
            </w:r>
          </w:p>
        </w:tc>
        <w:tc>
          <w:tcPr>
            <w:tcW w:w="1559" w:type="dxa"/>
          </w:tcPr>
          <w:p w:rsidR="00EA1737" w:rsidRPr="00992448" w:rsidRDefault="00EA1737">
            <w:pPr>
              <w:pStyle w:val="TableParagraph"/>
              <w:spacing w:before="16"/>
              <w:ind w:left="195" w:right="189"/>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1985" w:type="dxa"/>
          </w:tcPr>
          <w:p w:rsidR="00EA1737" w:rsidRPr="00992448" w:rsidRDefault="00EA1737">
            <w:pPr>
              <w:pStyle w:val="TableParagraph"/>
              <w:spacing w:before="16"/>
              <w:ind w:left="443"/>
              <w:rPr>
                <w:rFonts w:ascii="Times New Roman" w:hAnsi="Times New Roman" w:cs="Times New Roman"/>
                <w:sz w:val="16"/>
                <w:szCs w:val="16"/>
              </w:rPr>
            </w:pPr>
            <w:r w:rsidRPr="00992448">
              <w:rPr>
                <w:rFonts w:ascii="Times New Roman" w:hAnsi="Times New Roman" w:cs="Times New Roman"/>
                <w:sz w:val="16"/>
                <w:szCs w:val="16"/>
              </w:rPr>
              <w:t>-</w:t>
            </w:r>
          </w:p>
        </w:tc>
      </w:tr>
      <w:tr w:rsidR="00EA1737" w:rsidRPr="00992448" w:rsidTr="009D54D8">
        <w:trPr>
          <w:trHeight w:val="249"/>
        </w:trPr>
        <w:tc>
          <w:tcPr>
            <w:tcW w:w="2057" w:type="dxa"/>
          </w:tcPr>
          <w:p w:rsidR="00EA1737" w:rsidRPr="00992448" w:rsidRDefault="00EA1737"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spellEnd"/>
            <w:proofErr w:type="gramEnd"/>
            <w:r w:rsidRPr="00992448">
              <w:rPr>
                <w:rFonts w:ascii="Times New Roman" w:hAnsi="Times New Roman" w:cs="Times New Roman"/>
                <w:sz w:val="16"/>
                <w:szCs w:val="16"/>
              </w:rPr>
              <w:t>.</w:t>
            </w:r>
          </w:p>
        </w:tc>
        <w:tc>
          <w:tcPr>
            <w:tcW w:w="3119" w:type="dxa"/>
          </w:tcPr>
          <w:p w:rsidR="00EA1737" w:rsidRPr="00992448" w:rsidRDefault="00EA1737">
            <w:pPr>
              <w:pStyle w:val="TableParagraph"/>
              <w:spacing w:before="16"/>
              <w:ind w:left="432" w:right="420"/>
              <w:jc w:val="center"/>
              <w:rPr>
                <w:rFonts w:ascii="Times New Roman" w:hAnsi="Times New Roman" w:cs="Times New Roman"/>
                <w:sz w:val="16"/>
                <w:szCs w:val="16"/>
              </w:rPr>
            </w:pPr>
            <w:r w:rsidRPr="00992448">
              <w:rPr>
                <w:rFonts w:ascii="Times New Roman" w:hAnsi="Times New Roman" w:cs="Times New Roman"/>
                <w:sz w:val="16"/>
                <w:szCs w:val="16"/>
              </w:rPr>
              <w:t>Ali Haydar Işık</w:t>
            </w:r>
          </w:p>
        </w:tc>
        <w:tc>
          <w:tcPr>
            <w:tcW w:w="1559" w:type="dxa"/>
          </w:tcPr>
          <w:p w:rsidR="00EA1737" w:rsidRPr="00992448" w:rsidRDefault="00EA1737">
            <w:pPr>
              <w:pStyle w:val="TableParagraph"/>
              <w:spacing w:before="16"/>
              <w:ind w:left="196" w:right="189"/>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1985" w:type="dxa"/>
          </w:tcPr>
          <w:p w:rsidR="00EA1737" w:rsidRPr="00992448" w:rsidRDefault="00EA1737">
            <w:pPr>
              <w:pStyle w:val="TableParagraph"/>
              <w:spacing w:before="16"/>
              <w:ind w:left="442"/>
              <w:rPr>
                <w:rFonts w:ascii="Times New Roman" w:hAnsi="Times New Roman" w:cs="Times New Roman"/>
                <w:sz w:val="16"/>
                <w:szCs w:val="16"/>
              </w:rPr>
            </w:pPr>
            <w:r w:rsidRPr="00992448">
              <w:rPr>
                <w:rFonts w:ascii="Times New Roman" w:hAnsi="Times New Roman" w:cs="Times New Roman"/>
                <w:sz w:val="16"/>
                <w:szCs w:val="16"/>
              </w:rPr>
              <w:t>-</w:t>
            </w:r>
          </w:p>
        </w:tc>
      </w:tr>
      <w:tr w:rsidR="00EA1737" w:rsidRPr="00992448" w:rsidTr="009D54D8">
        <w:trPr>
          <w:trHeight w:val="251"/>
        </w:trPr>
        <w:tc>
          <w:tcPr>
            <w:tcW w:w="2057" w:type="dxa"/>
          </w:tcPr>
          <w:p w:rsidR="00EA1737" w:rsidRPr="00992448" w:rsidRDefault="00EA1737" w:rsidP="00CF3700">
            <w:pPr>
              <w:pStyle w:val="TableParagraph"/>
              <w:spacing w:before="104"/>
              <w:ind w:left="73" w:firstLine="14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spellEnd"/>
            <w:proofErr w:type="gramEnd"/>
            <w:r w:rsidRPr="00992448">
              <w:rPr>
                <w:rFonts w:ascii="Times New Roman" w:hAnsi="Times New Roman" w:cs="Times New Roman"/>
                <w:sz w:val="16"/>
                <w:szCs w:val="16"/>
              </w:rPr>
              <w:t>.</w:t>
            </w:r>
          </w:p>
        </w:tc>
        <w:tc>
          <w:tcPr>
            <w:tcW w:w="3119" w:type="dxa"/>
          </w:tcPr>
          <w:p w:rsidR="00EA1737" w:rsidRPr="00992448" w:rsidRDefault="00EA1737">
            <w:pPr>
              <w:pStyle w:val="TableParagraph"/>
              <w:spacing w:before="16"/>
              <w:ind w:left="429" w:right="422"/>
              <w:jc w:val="center"/>
              <w:rPr>
                <w:rFonts w:ascii="Times New Roman" w:hAnsi="Times New Roman" w:cs="Times New Roman"/>
                <w:sz w:val="16"/>
                <w:szCs w:val="16"/>
              </w:rPr>
            </w:pPr>
            <w:r w:rsidRPr="00992448">
              <w:rPr>
                <w:rFonts w:ascii="Times New Roman" w:hAnsi="Times New Roman" w:cs="Times New Roman"/>
                <w:sz w:val="16"/>
                <w:szCs w:val="16"/>
              </w:rPr>
              <w:t>Ahmet Kurnaz(görevli)</w:t>
            </w:r>
          </w:p>
        </w:tc>
        <w:tc>
          <w:tcPr>
            <w:tcW w:w="1559" w:type="dxa"/>
          </w:tcPr>
          <w:p w:rsidR="00EA1737" w:rsidRPr="00992448" w:rsidRDefault="00EA1737">
            <w:pPr>
              <w:pStyle w:val="TableParagraph"/>
              <w:spacing w:before="16"/>
              <w:ind w:left="196" w:right="189"/>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1985" w:type="dxa"/>
          </w:tcPr>
          <w:p w:rsidR="00EA1737" w:rsidRPr="00992448" w:rsidRDefault="00EA1737">
            <w:pPr>
              <w:pStyle w:val="TableParagraph"/>
              <w:spacing w:before="16"/>
              <w:ind w:left="442"/>
              <w:rPr>
                <w:rFonts w:ascii="Times New Roman" w:hAnsi="Times New Roman" w:cs="Times New Roman"/>
                <w:sz w:val="16"/>
                <w:szCs w:val="16"/>
              </w:rPr>
            </w:pPr>
            <w:r w:rsidRPr="00992448">
              <w:rPr>
                <w:rFonts w:ascii="Times New Roman" w:hAnsi="Times New Roman" w:cs="Times New Roman"/>
                <w:sz w:val="16"/>
                <w:szCs w:val="16"/>
              </w:rPr>
              <w:t>-</w:t>
            </w:r>
          </w:p>
        </w:tc>
      </w:tr>
    </w:tbl>
    <w:p w:rsidR="007B306E" w:rsidRPr="00992448" w:rsidRDefault="007B306E">
      <w:pPr>
        <w:ind w:left="1310"/>
        <w:rPr>
          <w:rFonts w:ascii="Times New Roman" w:hAnsi="Times New Roman" w:cs="Times New Roman"/>
          <w:sz w:val="16"/>
          <w:szCs w:val="16"/>
        </w:rPr>
      </w:pPr>
    </w:p>
    <w:p w:rsidR="007B306E" w:rsidRPr="00992448" w:rsidRDefault="007B306E">
      <w:pPr>
        <w:rPr>
          <w:rFonts w:ascii="Times New Roman" w:hAnsi="Times New Roman" w:cs="Times New Roman"/>
          <w:color w:val="FF0000"/>
          <w:sz w:val="16"/>
          <w:szCs w:val="16"/>
        </w:rPr>
        <w:sectPr w:rsidR="007B306E" w:rsidRPr="00992448" w:rsidSect="00E8452D">
          <w:pgSz w:w="11910" w:h="16840"/>
          <w:pgMar w:top="1304" w:right="851" w:bottom="567" w:left="851" w:header="713" w:footer="0" w:gutter="0"/>
          <w:cols w:space="708"/>
        </w:sectPr>
      </w:pPr>
    </w:p>
    <w:p w:rsidR="007B306E" w:rsidRPr="00992448" w:rsidRDefault="007B306E">
      <w:pPr>
        <w:pStyle w:val="GvdeMetni"/>
        <w:spacing w:before="9"/>
        <w:rPr>
          <w:rFonts w:ascii="Times New Roman" w:hAnsi="Times New Roman" w:cs="Times New Roman"/>
          <w:color w:val="FF0000"/>
          <w:sz w:val="16"/>
          <w:szCs w:val="16"/>
        </w:rPr>
      </w:pPr>
    </w:p>
    <w:p w:rsidR="007B306E" w:rsidRPr="00992448" w:rsidRDefault="00C57BF6">
      <w:pPr>
        <w:spacing w:before="91" w:after="3"/>
        <w:ind w:left="1081"/>
        <w:rPr>
          <w:rFonts w:ascii="Times New Roman" w:hAnsi="Times New Roman" w:cs="Times New Roman"/>
          <w:b/>
          <w:sz w:val="16"/>
          <w:szCs w:val="16"/>
        </w:rPr>
      </w:pPr>
      <w:r w:rsidRPr="00992448">
        <w:rPr>
          <w:rFonts w:ascii="Times New Roman" w:hAnsi="Times New Roman" w:cs="Times New Roman"/>
          <w:b/>
          <w:sz w:val="16"/>
          <w:szCs w:val="16"/>
        </w:rPr>
        <w:t>Tablo 5. Öğretim Elemanlarının Akademik Yayınlarına Yönelik İstatistikler</w:t>
      </w:r>
    </w:p>
    <w:tbl>
      <w:tblPr>
        <w:tblStyle w:val="TableNormal"/>
        <w:tblW w:w="9824" w:type="dxa"/>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9"/>
        <w:gridCol w:w="1842"/>
        <w:gridCol w:w="1827"/>
        <w:gridCol w:w="1589"/>
        <w:gridCol w:w="1287"/>
      </w:tblGrid>
      <w:tr w:rsidR="0049541F" w:rsidRPr="00992448" w:rsidTr="008B1EE7">
        <w:trPr>
          <w:trHeight w:val="1655"/>
        </w:trPr>
        <w:tc>
          <w:tcPr>
            <w:tcW w:w="3279" w:type="dxa"/>
          </w:tcPr>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C57BF6">
            <w:pPr>
              <w:pStyle w:val="TableParagraph"/>
              <w:spacing w:before="147"/>
              <w:ind w:left="1329" w:right="1003" w:hanging="296"/>
              <w:rPr>
                <w:rFonts w:ascii="Times New Roman" w:hAnsi="Times New Roman" w:cs="Times New Roman"/>
                <w:b/>
                <w:sz w:val="16"/>
                <w:szCs w:val="16"/>
              </w:rPr>
            </w:pPr>
            <w:r w:rsidRPr="00992448">
              <w:rPr>
                <w:rFonts w:ascii="Times New Roman" w:hAnsi="Times New Roman" w:cs="Times New Roman"/>
                <w:b/>
                <w:sz w:val="16"/>
                <w:szCs w:val="16"/>
              </w:rPr>
              <w:t xml:space="preserve">Akademik Unvan Ad, </w:t>
            </w:r>
            <w:proofErr w:type="spellStart"/>
            <w:r w:rsidRPr="00992448">
              <w:rPr>
                <w:rFonts w:ascii="Times New Roman" w:hAnsi="Times New Roman" w:cs="Times New Roman"/>
                <w:b/>
                <w:sz w:val="16"/>
                <w:szCs w:val="16"/>
              </w:rPr>
              <w:t>Soyad</w:t>
            </w:r>
            <w:proofErr w:type="spellEnd"/>
          </w:p>
        </w:tc>
        <w:tc>
          <w:tcPr>
            <w:tcW w:w="1842" w:type="dxa"/>
          </w:tcPr>
          <w:p w:rsidR="007B306E" w:rsidRPr="00992448" w:rsidRDefault="00C57BF6">
            <w:pPr>
              <w:pStyle w:val="TableParagraph"/>
              <w:ind w:left="234" w:right="227" w:firstLine="3"/>
              <w:jc w:val="center"/>
              <w:rPr>
                <w:rFonts w:ascii="Times New Roman" w:hAnsi="Times New Roman" w:cs="Times New Roman"/>
                <w:b/>
                <w:sz w:val="16"/>
                <w:szCs w:val="16"/>
              </w:rPr>
            </w:pPr>
            <w:r w:rsidRPr="00992448">
              <w:rPr>
                <w:rFonts w:ascii="Times New Roman" w:hAnsi="Times New Roman" w:cs="Times New Roman"/>
                <w:b/>
                <w:sz w:val="16"/>
                <w:szCs w:val="16"/>
              </w:rPr>
              <w:t xml:space="preserve">Uluslararası + Ulusal Hakemli </w:t>
            </w:r>
            <w:r w:rsidRPr="00992448">
              <w:rPr>
                <w:rFonts w:ascii="Times New Roman" w:hAnsi="Times New Roman" w:cs="Times New Roman"/>
                <w:b/>
                <w:spacing w:val="-3"/>
                <w:sz w:val="16"/>
                <w:szCs w:val="16"/>
              </w:rPr>
              <w:t xml:space="preserve">Dergi, </w:t>
            </w:r>
            <w:r w:rsidRPr="00992448">
              <w:rPr>
                <w:rFonts w:ascii="Times New Roman" w:hAnsi="Times New Roman" w:cs="Times New Roman"/>
                <w:b/>
                <w:sz w:val="16"/>
                <w:szCs w:val="16"/>
              </w:rPr>
              <w:t>Kongre,</w:t>
            </w:r>
          </w:p>
          <w:p w:rsidR="007B306E" w:rsidRPr="00992448" w:rsidRDefault="00C57BF6">
            <w:pPr>
              <w:pStyle w:val="TableParagraph"/>
              <w:ind w:left="215" w:right="206" w:hanging="2"/>
              <w:jc w:val="center"/>
              <w:rPr>
                <w:rFonts w:ascii="Times New Roman" w:hAnsi="Times New Roman" w:cs="Times New Roman"/>
                <w:b/>
                <w:sz w:val="16"/>
                <w:szCs w:val="16"/>
              </w:rPr>
            </w:pPr>
            <w:r w:rsidRPr="00992448">
              <w:rPr>
                <w:rFonts w:ascii="Times New Roman" w:hAnsi="Times New Roman" w:cs="Times New Roman"/>
                <w:b/>
                <w:sz w:val="16"/>
                <w:szCs w:val="16"/>
              </w:rPr>
              <w:t>Sempozyum vb. Yayınlanan Makale, Bildiri</w:t>
            </w:r>
          </w:p>
          <w:p w:rsidR="007B306E" w:rsidRPr="00992448" w:rsidRDefault="00C57BF6">
            <w:pPr>
              <w:pStyle w:val="TableParagraph"/>
              <w:spacing w:line="186" w:lineRule="exact"/>
              <w:ind w:left="579" w:right="574"/>
              <w:jc w:val="center"/>
              <w:rPr>
                <w:rFonts w:ascii="Times New Roman" w:hAnsi="Times New Roman" w:cs="Times New Roman"/>
                <w:b/>
                <w:sz w:val="16"/>
                <w:szCs w:val="16"/>
              </w:rPr>
            </w:pPr>
            <w:r w:rsidRPr="00992448">
              <w:rPr>
                <w:rFonts w:ascii="Times New Roman" w:hAnsi="Times New Roman" w:cs="Times New Roman"/>
                <w:b/>
                <w:sz w:val="16"/>
                <w:szCs w:val="16"/>
              </w:rPr>
              <w:t>Sayısı</w:t>
            </w:r>
          </w:p>
        </w:tc>
        <w:tc>
          <w:tcPr>
            <w:tcW w:w="1827" w:type="dxa"/>
          </w:tcPr>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C57BF6">
            <w:pPr>
              <w:pStyle w:val="TableParagraph"/>
              <w:spacing w:before="161"/>
              <w:ind w:left="191" w:right="98" w:hanging="68"/>
              <w:rPr>
                <w:rFonts w:ascii="Times New Roman" w:hAnsi="Times New Roman" w:cs="Times New Roman"/>
                <w:b/>
                <w:sz w:val="16"/>
                <w:szCs w:val="16"/>
              </w:rPr>
            </w:pPr>
            <w:r w:rsidRPr="00992448">
              <w:rPr>
                <w:rFonts w:ascii="Times New Roman" w:hAnsi="Times New Roman" w:cs="Times New Roman"/>
                <w:b/>
                <w:sz w:val="16"/>
                <w:szCs w:val="16"/>
              </w:rPr>
              <w:t>Yayınlarına Yapılan Toplam Atıf Sayısı</w:t>
            </w:r>
          </w:p>
        </w:tc>
        <w:tc>
          <w:tcPr>
            <w:tcW w:w="1589" w:type="dxa"/>
          </w:tcPr>
          <w:p w:rsidR="007B306E" w:rsidRPr="00992448" w:rsidRDefault="007B306E">
            <w:pPr>
              <w:pStyle w:val="TableParagraph"/>
              <w:spacing w:before="10"/>
              <w:rPr>
                <w:rFonts w:ascii="Times New Roman" w:hAnsi="Times New Roman" w:cs="Times New Roman"/>
                <w:b/>
                <w:sz w:val="16"/>
                <w:szCs w:val="16"/>
              </w:rPr>
            </w:pPr>
          </w:p>
          <w:p w:rsidR="007B306E" w:rsidRPr="00992448" w:rsidRDefault="00C57BF6">
            <w:pPr>
              <w:pStyle w:val="TableParagraph"/>
              <w:ind w:left="135" w:right="129" w:firstLine="2"/>
              <w:jc w:val="center"/>
              <w:rPr>
                <w:rFonts w:ascii="Times New Roman" w:hAnsi="Times New Roman" w:cs="Times New Roman"/>
                <w:b/>
                <w:sz w:val="16"/>
                <w:szCs w:val="16"/>
              </w:rPr>
            </w:pPr>
            <w:r w:rsidRPr="00992448">
              <w:rPr>
                <w:rFonts w:ascii="Times New Roman" w:hAnsi="Times New Roman" w:cs="Times New Roman"/>
                <w:b/>
                <w:sz w:val="16"/>
                <w:szCs w:val="16"/>
              </w:rPr>
              <w:t xml:space="preserve">Alanında ISI </w:t>
            </w:r>
            <w:proofErr w:type="spellStart"/>
            <w:r w:rsidRPr="00992448">
              <w:rPr>
                <w:rFonts w:ascii="Times New Roman" w:hAnsi="Times New Roman" w:cs="Times New Roman"/>
                <w:b/>
                <w:sz w:val="16"/>
                <w:szCs w:val="16"/>
              </w:rPr>
              <w:t>Indexlerine</w:t>
            </w:r>
            <w:proofErr w:type="spellEnd"/>
            <w:r w:rsidRPr="00992448">
              <w:rPr>
                <w:rFonts w:ascii="Times New Roman" w:hAnsi="Times New Roman" w:cs="Times New Roman"/>
                <w:b/>
                <w:sz w:val="16"/>
                <w:szCs w:val="16"/>
              </w:rPr>
              <w:t xml:space="preserve"> Giren Dergilerde Yayınlarına Aldıkları</w:t>
            </w:r>
          </w:p>
          <w:p w:rsidR="007B306E" w:rsidRPr="00992448" w:rsidRDefault="00C57BF6">
            <w:pPr>
              <w:pStyle w:val="TableParagraph"/>
              <w:spacing w:line="206" w:lineRule="exact"/>
              <w:ind w:left="395" w:right="347"/>
              <w:jc w:val="center"/>
              <w:rPr>
                <w:rFonts w:ascii="Times New Roman" w:hAnsi="Times New Roman" w:cs="Times New Roman"/>
                <w:b/>
                <w:sz w:val="16"/>
                <w:szCs w:val="16"/>
              </w:rPr>
            </w:pPr>
            <w:r w:rsidRPr="00992448">
              <w:rPr>
                <w:rFonts w:ascii="Times New Roman" w:hAnsi="Times New Roman" w:cs="Times New Roman"/>
                <w:b/>
                <w:sz w:val="16"/>
                <w:szCs w:val="16"/>
              </w:rPr>
              <w:t>Atıf Sayısı</w:t>
            </w:r>
          </w:p>
        </w:tc>
        <w:tc>
          <w:tcPr>
            <w:tcW w:w="1287" w:type="dxa"/>
          </w:tcPr>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spacing w:before="10"/>
              <w:rPr>
                <w:rFonts w:ascii="Times New Roman" w:hAnsi="Times New Roman" w:cs="Times New Roman"/>
                <w:b/>
                <w:sz w:val="16"/>
                <w:szCs w:val="16"/>
              </w:rPr>
            </w:pPr>
          </w:p>
          <w:p w:rsidR="007B306E" w:rsidRPr="00992448" w:rsidRDefault="00C57BF6">
            <w:pPr>
              <w:pStyle w:val="TableParagraph"/>
              <w:ind w:left="195" w:right="186" w:firstLine="3"/>
              <w:jc w:val="center"/>
              <w:rPr>
                <w:rFonts w:ascii="Times New Roman" w:hAnsi="Times New Roman" w:cs="Times New Roman"/>
                <w:b/>
                <w:sz w:val="16"/>
                <w:szCs w:val="16"/>
              </w:rPr>
            </w:pPr>
            <w:r w:rsidRPr="00992448">
              <w:rPr>
                <w:rFonts w:ascii="Times New Roman" w:hAnsi="Times New Roman" w:cs="Times New Roman"/>
                <w:b/>
                <w:sz w:val="16"/>
                <w:szCs w:val="16"/>
              </w:rPr>
              <w:t>Akademik Ders Kitabı ve Kitap Bölümleri</w:t>
            </w:r>
          </w:p>
        </w:tc>
      </w:tr>
      <w:tr w:rsidR="00CE4A0A" w:rsidRPr="00992448" w:rsidTr="008B1EE7">
        <w:trPr>
          <w:trHeight w:val="208"/>
        </w:trPr>
        <w:tc>
          <w:tcPr>
            <w:tcW w:w="3279" w:type="dxa"/>
          </w:tcPr>
          <w:p w:rsidR="00CE4A0A" w:rsidRPr="00992448" w:rsidRDefault="00CE4A0A" w:rsidP="00CD42BB">
            <w:pPr>
              <w:pStyle w:val="TableParagraph"/>
              <w:spacing w:line="242" w:lineRule="auto"/>
              <w:ind w:left="160" w:right="277"/>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Prof.Dr.Hüseyin</w:t>
            </w:r>
            <w:proofErr w:type="spellEnd"/>
            <w:proofErr w:type="gramEnd"/>
            <w:r w:rsidRPr="00992448">
              <w:rPr>
                <w:rFonts w:ascii="Times New Roman" w:hAnsi="Times New Roman" w:cs="Times New Roman"/>
                <w:sz w:val="16"/>
                <w:szCs w:val="16"/>
              </w:rPr>
              <w:t xml:space="preserve"> Erkul</w:t>
            </w:r>
          </w:p>
        </w:tc>
        <w:tc>
          <w:tcPr>
            <w:tcW w:w="1842" w:type="dxa"/>
            <w:vAlign w:val="center"/>
          </w:tcPr>
          <w:p w:rsidR="00CE4A0A" w:rsidRPr="00992448" w:rsidRDefault="00CE4A0A" w:rsidP="00CE4A0A">
            <w:pPr>
              <w:pStyle w:val="TableParagraph"/>
              <w:tabs>
                <w:tab w:val="left" w:pos="-141"/>
              </w:tabs>
              <w:spacing w:line="181" w:lineRule="exact"/>
              <w:ind w:right="803" w:hanging="425"/>
              <w:jc w:val="right"/>
              <w:rPr>
                <w:rFonts w:ascii="Times New Roman" w:hAnsi="Times New Roman" w:cs="Times New Roman"/>
                <w:sz w:val="16"/>
                <w:szCs w:val="16"/>
              </w:rPr>
            </w:pPr>
            <w:r w:rsidRPr="00992448">
              <w:rPr>
                <w:rFonts w:ascii="Times New Roman" w:hAnsi="Times New Roman" w:cs="Times New Roman"/>
                <w:sz w:val="16"/>
                <w:szCs w:val="16"/>
              </w:rPr>
              <w:t>46</w:t>
            </w:r>
          </w:p>
        </w:tc>
        <w:tc>
          <w:tcPr>
            <w:tcW w:w="1827" w:type="dxa"/>
            <w:vAlign w:val="center"/>
          </w:tcPr>
          <w:p w:rsidR="00CE4A0A" w:rsidRPr="00992448" w:rsidRDefault="00CE4A0A" w:rsidP="00CE4A0A">
            <w:pPr>
              <w:pStyle w:val="TableParagraph"/>
              <w:tabs>
                <w:tab w:val="left" w:pos="-141"/>
              </w:tabs>
              <w:spacing w:line="181" w:lineRule="exact"/>
              <w:ind w:right="929" w:hanging="425"/>
              <w:jc w:val="right"/>
              <w:rPr>
                <w:rFonts w:ascii="Times New Roman" w:hAnsi="Times New Roman" w:cs="Times New Roman"/>
                <w:sz w:val="16"/>
                <w:szCs w:val="16"/>
              </w:rPr>
            </w:pPr>
            <w:r w:rsidRPr="00992448">
              <w:rPr>
                <w:rFonts w:ascii="Times New Roman" w:hAnsi="Times New Roman" w:cs="Times New Roman"/>
                <w:sz w:val="16"/>
                <w:szCs w:val="16"/>
              </w:rPr>
              <w:t>200</w:t>
            </w:r>
          </w:p>
        </w:tc>
        <w:tc>
          <w:tcPr>
            <w:tcW w:w="1589" w:type="dxa"/>
            <w:vAlign w:val="center"/>
          </w:tcPr>
          <w:p w:rsidR="00CE4A0A" w:rsidRPr="00992448" w:rsidRDefault="00CE4A0A" w:rsidP="00CE4A0A">
            <w:pPr>
              <w:pStyle w:val="TableParagraph"/>
              <w:tabs>
                <w:tab w:val="left" w:pos="-141"/>
              </w:tabs>
              <w:spacing w:line="181" w:lineRule="exact"/>
              <w:ind w:left="740" w:right="803" w:hanging="425"/>
              <w:jc w:val="center"/>
              <w:rPr>
                <w:rFonts w:ascii="Times New Roman" w:hAnsi="Times New Roman" w:cs="Times New Roman"/>
                <w:sz w:val="16"/>
                <w:szCs w:val="16"/>
              </w:rPr>
            </w:pPr>
          </w:p>
        </w:tc>
        <w:tc>
          <w:tcPr>
            <w:tcW w:w="1287" w:type="dxa"/>
            <w:vAlign w:val="center"/>
          </w:tcPr>
          <w:p w:rsidR="00CE4A0A" w:rsidRPr="00992448" w:rsidRDefault="00CE4A0A" w:rsidP="00CE4A0A">
            <w:pPr>
              <w:pStyle w:val="TableParagraph"/>
              <w:tabs>
                <w:tab w:val="left" w:pos="-141"/>
              </w:tabs>
              <w:spacing w:line="181" w:lineRule="exact"/>
              <w:ind w:left="597" w:right="803" w:hanging="425"/>
              <w:jc w:val="right"/>
              <w:rPr>
                <w:rFonts w:ascii="Times New Roman" w:hAnsi="Times New Roman" w:cs="Times New Roman"/>
                <w:sz w:val="16"/>
                <w:szCs w:val="16"/>
              </w:rPr>
            </w:pPr>
            <w:r w:rsidRPr="00992448">
              <w:rPr>
                <w:rFonts w:ascii="Times New Roman" w:hAnsi="Times New Roman" w:cs="Times New Roman"/>
                <w:sz w:val="16"/>
                <w:szCs w:val="16"/>
              </w:rPr>
              <w:t>14</w:t>
            </w:r>
          </w:p>
        </w:tc>
      </w:tr>
      <w:tr w:rsidR="00CE4A0A" w:rsidRPr="00992448" w:rsidTr="008B1EE7">
        <w:trPr>
          <w:trHeight w:val="205"/>
        </w:trPr>
        <w:tc>
          <w:tcPr>
            <w:tcW w:w="3279" w:type="dxa"/>
          </w:tcPr>
          <w:p w:rsidR="00CE4A0A" w:rsidRPr="00992448" w:rsidRDefault="00CE4A0A" w:rsidP="00CD42BB">
            <w:pPr>
              <w:pStyle w:val="TableParagraph"/>
              <w:spacing w:before="75"/>
              <w:ind w:left="160" w:right="247"/>
              <w:rPr>
                <w:rFonts w:ascii="Times New Roman" w:hAnsi="Times New Roman" w:cs="Times New Roman"/>
                <w:sz w:val="16"/>
                <w:szCs w:val="16"/>
              </w:rPr>
            </w:pPr>
            <w:proofErr w:type="spellStart"/>
            <w:r w:rsidRPr="00992448">
              <w:rPr>
                <w:rFonts w:ascii="Times New Roman" w:hAnsi="Times New Roman" w:cs="Times New Roman"/>
                <w:sz w:val="16"/>
                <w:szCs w:val="16"/>
              </w:rPr>
              <w:t>Prof</w:t>
            </w:r>
            <w:proofErr w:type="spell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Dr.Gülten</w:t>
            </w:r>
            <w:proofErr w:type="spellEnd"/>
            <w:r w:rsidRPr="00992448">
              <w:rPr>
                <w:rFonts w:ascii="Times New Roman" w:hAnsi="Times New Roman" w:cs="Times New Roman"/>
                <w:sz w:val="16"/>
                <w:szCs w:val="16"/>
              </w:rPr>
              <w:t xml:space="preserve"> Gümüştekin </w:t>
            </w:r>
          </w:p>
        </w:tc>
        <w:tc>
          <w:tcPr>
            <w:tcW w:w="1842" w:type="dxa"/>
            <w:vAlign w:val="center"/>
          </w:tcPr>
          <w:p w:rsidR="00CE4A0A" w:rsidRPr="00992448" w:rsidRDefault="00CE4A0A" w:rsidP="00CE4A0A">
            <w:pPr>
              <w:pStyle w:val="TableParagraph"/>
              <w:tabs>
                <w:tab w:val="left" w:pos="-141"/>
              </w:tabs>
              <w:spacing w:line="186" w:lineRule="exact"/>
              <w:ind w:left="5" w:right="803" w:hanging="425"/>
              <w:jc w:val="right"/>
              <w:rPr>
                <w:rFonts w:ascii="Times New Roman" w:hAnsi="Times New Roman" w:cs="Times New Roman"/>
                <w:color w:val="FF0000"/>
                <w:sz w:val="16"/>
                <w:szCs w:val="16"/>
              </w:rPr>
            </w:pPr>
          </w:p>
        </w:tc>
        <w:tc>
          <w:tcPr>
            <w:tcW w:w="1827" w:type="dxa"/>
            <w:vAlign w:val="center"/>
          </w:tcPr>
          <w:p w:rsidR="00CE4A0A" w:rsidRPr="00992448" w:rsidRDefault="00CE4A0A" w:rsidP="00CE4A0A">
            <w:pPr>
              <w:pStyle w:val="TableParagraph"/>
              <w:tabs>
                <w:tab w:val="left" w:pos="-141"/>
              </w:tabs>
              <w:spacing w:line="186" w:lineRule="exact"/>
              <w:ind w:left="1" w:right="929" w:hanging="425"/>
              <w:jc w:val="right"/>
              <w:rPr>
                <w:rFonts w:ascii="Times New Roman" w:hAnsi="Times New Roman" w:cs="Times New Roman"/>
                <w:color w:val="FF0000"/>
                <w:sz w:val="16"/>
                <w:szCs w:val="16"/>
              </w:rPr>
            </w:pPr>
          </w:p>
        </w:tc>
        <w:tc>
          <w:tcPr>
            <w:tcW w:w="1589" w:type="dxa"/>
            <w:vAlign w:val="center"/>
          </w:tcPr>
          <w:p w:rsidR="00CE4A0A" w:rsidRPr="00992448" w:rsidRDefault="00CE4A0A" w:rsidP="00CE4A0A">
            <w:pPr>
              <w:pStyle w:val="TableParagraph"/>
              <w:tabs>
                <w:tab w:val="left" w:pos="-141"/>
              </w:tabs>
              <w:spacing w:line="186" w:lineRule="exact"/>
              <w:ind w:left="762" w:right="803" w:hanging="425"/>
              <w:jc w:val="right"/>
              <w:rPr>
                <w:rFonts w:ascii="Times New Roman" w:hAnsi="Times New Roman" w:cs="Times New Roman"/>
                <w:color w:val="FF0000"/>
                <w:sz w:val="16"/>
                <w:szCs w:val="16"/>
              </w:rPr>
            </w:pPr>
          </w:p>
        </w:tc>
        <w:tc>
          <w:tcPr>
            <w:tcW w:w="1287" w:type="dxa"/>
            <w:vAlign w:val="center"/>
          </w:tcPr>
          <w:p w:rsidR="00CE4A0A" w:rsidRPr="00992448" w:rsidRDefault="00CE4A0A" w:rsidP="00CE4A0A">
            <w:pPr>
              <w:pStyle w:val="TableParagraph"/>
              <w:tabs>
                <w:tab w:val="left" w:pos="-141"/>
              </w:tabs>
              <w:spacing w:line="186" w:lineRule="exact"/>
              <w:ind w:left="595" w:right="803" w:hanging="425"/>
              <w:jc w:val="right"/>
              <w:rPr>
                <w:rFonts w:ascii="Times New Roman" w:hAnsi="Times New Roman" w:cs="Times New Roman"/>
                <w:color w:val="FF0000"/>
                <w:sz w:val="16"/>
                <w:szCs w:val="16"/>
              </w:rPr>
            </w:pPr>
          </w:p>
        </w:tc>
      </w:tr>
      <w:tr w:rsidR="00CE4A0A" w:rsidRPr="00992448" w:rsidTr="008B1EE7">
        <w:trPr>
          <w:trHeight w:val="206"/>
        </w:trPr>
        <w:tc>
          <w:tcPr>
            <w:tcW w:w="3279" w:type="dxa"/>
          </w:tcPr>
          <w:p w:rsidR="00CE4A0A" w:rsidRPr="00992448" w:rsidRDefault="00CE4A0A" w:rsidP="00CD42BB">
            <w:pPr>
              <w:pStyle w:val="TableParagraph"/>
              <w:ind w:left="160" w:right="123"/>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Prof.Dr.Mustafa</w:t>
            </w:r>
            <w:proofErr w:type="spellEnd"/>
            <w:proofErr w:type="gramEnd"/>
            <w:r w:rsidRPr="00992448">
              <w:rPr>
                <w:rFonts w:ascii="Times New Roman" w:hAnsi="Times New Roman" w:cs="Times New Roman"/>
                <w:sz w:val="16"/>
                <w:szCs w:val="16"/>
              </w:rPr>
              <w:t xml:space="preserve"> Görün</w:t>
            </w:r>
          </w:p>
        </w:tc>
        <w:tc>
          <w:tcPr>
            <w:tcW w:w="1842" w:type="dxa"/>
            <w:vAlign w:val="center"/>
          </w:tcPr>
          <w:p w:rsidR="00CE4A0A" w:rsidRPr="00992448" w:rsidRDefault="00CE4A0A" w:rsidP="00CE4A0A">
            <w:pPr>
              <w:pStyle w:val="TableParagraph"/>
              <w:tabs>
                <w:tab w:val="left" w:pos="-141"/>
              </w:tabs>
              <w:spacing w:line="184" w:lineRule="exact"/>
              <w:ind w:left="18" w:right="803" w:hanging="425"/>
              <w:jc w:val="right"/>
              <w:rPr>
                <w:rFonts w:ascii="Times New Roman" w:hAnsi="Times New Roman" w:cs="Times New Roman"/>
                <w:sz w:val="16"/>
                <w:szCs w:val="16"/>
              </w:rPr>
            </w:pPr>
            <w:r w:rsidRPr="00992448">
              <w:rPr>
                <w:rFonts w:ascii="Times New Roman" w:hAnsi="Times New Roman" w:cs="Times New Roman"/>
                <w:sz w:val="16"/>
                <w:szCs w:val="16"/>
              </w:rPr>
              <w:t>40</w:t>
            </w:r>
          </w:p>
        </w:tc>
        <w:tc>
          <w:tcPr>
            <w:tcW w:w="1827" w:type="dxa"/>
            <w:vAlign w:val="center"/>
          </w:tcPr>
          <w:p w:rsidR="00CE4A0A" w:rsidRPr="00992448" w:rsidRDefault="00CE4A0A" w:rsidP="00CE4A0A">
            <w:pPr>
              <w:pStyle w:val="TableParagraph"/>
              <w:tabs>
                <w:tab w:val="left" w:pos="-141"/>
              </w:tabs>
              <w:spacing w:line="184" w:lineRule="exact"/>
              <w:ind w:left="15" w:right="929" w:hanging="425"/>
              <w:jc w:val="right"/>
              <w:rPr>
                <w:rFonts w:ascii="Times New Roman" w:hAnsi="Times New Roman" w:cs="Times New Roman"/>
                <w:sz w:val="16"/>
                <w:szCs w:val="16"/>
              </w:rPr>
            </w:pPr>
            <w:r w:rsidRPr="00992448">
              <w:rPr>
                <w:rFonts w:ascii="Times New Roman" w:hAnsi="Times New Roman" w:cs="Times New Roman"/>
                <w:sz w:val="16"/>
                <w:szCs w:val="16"/>
              </w:rPr>
              <w:t>100</w:t>
            </w:r>
          </w:p>
        </w:tc>
        <w:tc>
          <w:tcPr>
            <w:tcW w:w="1589" w:type="dxa"/>
            <w:vAlign w:val="center"/>
          </w:tcPr>
          <w:p w:rsidR="00CE4A0A" w:rsidRPr="00992448" w:rsidRDefault="00CE4A0A" w:rsidP="00CE4A0A">
            <w:pPr>
              <w:pStyle w:val="TableParagraph"/>
              <w:tabs>
                <w:tab w:val="left" w:pos="-141"/>
              </w:tabs>
              <w:spacing w:line="184" w:lineRule="exact"/>
              <w:ind w:left="740" w:right="803" w:hanging="425"/>
              <w:jc w:val="right"/>
              <w:rPr>
                <w:rFonts w:ascii="Times New Roman" w:hAnsi="Times New Roman" w:cs="Times New Roman"/>
                <w:sz w:val="16"/>
                <w:szCs w:val="16"/>
              </w:rPr>
            </w:pPr>
          </w:p>
        </w:tc>
        <w:tc>
          <w:tcPr>
            <w:tcW w:w="1287" w:type="dxa"/>
            <w:vAlign w:val="center"/>
          </w:tcPr>
          <w:p w:rsidR="00CE4A0A" w:rsidRPr="00992448" w:rsidRDefault="00CE4A0A" w:rsidP="00CE4A0A">
            <w:pPr>
              <w:pStyle w:val="TableParagraph"/>
              <w:tabs>
                <w:tab w:val="left" w:pos="-141"/>
              </w:tabs>
              <w:spacing w:line="184" w:lineRule="exact"/>
              <w:ind w:left="597" w:right="803" w:hanging="425"/>
              <w:jc w:val="right"/>
              <w:rPr>
                <w:rFonts w:ascii="Times New Roman" w:hAnsi="Times New Roman" w:cs="Times New Roman"/>
                <w:sz w:val="16"/>
                <w:szCs w:val="16"/>
              </w:rPr>
            </w:pPr>
            <w:r w:rsidRPr="00992448">
              <w:rPr>
                <w:rFonts w:ascii="Times New Roman" w:hAnsi="Times New Roman" w:cs="Times New Roman"/>
                <w:sz w:val="16"/>
                <w:szCs w:val="16"/>
              </w:rPr>
              <w:t>7</w:t>
            </w:r>
          </w:p>
        </w:tc>
      </w:tr>
      <w:tr w:rsidR="00CE4A0A" w:rsidRPr="00992448" w:rsidTr="008B1EE7">
        <w:trPr>
          <w:trHeight w:val="208"/>
        </w:trPr>
        <w:tc>
          <w:tcPr>
            <w:tcW w:w="3279" w:type="dxa"/>
          </w:tcPr>
          <w:p w:rsidR="00CE4A0A" w:rsidRPr="00992448" w:rsidRDefault="00CE4A0A" w:rsidP="00CD42BB">
            <w:pPr>
              <w:pStyle w:val="TableParagraph"/>
              <w:spacing w:line="144" w:lineRule="exact"/>
              <w:ind w:left="160" w:right="185"/>
              <w:rPr>
                <w:rFonts w:ascii="Times New Roman" w:hAnsi="Times New Roman" w:cs="Times New Roman"/>
                <w:sz w:val="16"/>
                <w:szCs w:val="16"/>
              </w:rPr>
            </w:pPr>
          </w:p>
          <w:p w:rsidR="00CE4A0A" w:rsidRPr="00992448" w:rsidRDefault="00CE4A0A" w:rsidP="00CD42BB">
            <w:pPr>
              <w:pStyle w:val="TableParagraph"/>
              <w:spacing w:line="144" w:lineRule="exact"/>
              <w:ind w:left="160" w:right="18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Prof.Dr.Erhan</w:t>
            </w:r>
            <w:proofErr w:type="spellEnd"/>
            <w:proofErr w:type="gramEnd"/>
            <w:r w:rsidRPr="00992448">
              <w:rPr>
                <w:rFonts w:ascii="Times New Roman" w:hAnsi="Times New Roman" w:cs="Times New Roman"/>
                <w:sz w:val="16"/>
                <w:szCs w:val="16"/>
              </w:rPr>
              <w:t xml:space="preserve"> Gümüş</w:t>
            </w:r>
          </w:p>
        </w:tc>
        <w:tc>
          <w:tcPr>
            <w:tcW w:w="1842" w:type="dxa"/>
            <w:vAlign w:val="center"/>
          </w:tcPr>
          <w:p w:rsidR="00CE4A0A" w:rsidRPr="00992448" w:rsidRDefault="00CE4A0A" w:rsidP="00CE4A0A">
            <w:pPr>
              <w:pStyle w:val="TableParagraph"/>
              <w:tabs>
                <w:tab w:val="left" w:pos="-141"/>
              </w:tabs>
              <w:spacing w:line="186" w:lineRule="exact"/>
              <w:ind w:left="18" w:right="803" w:hanging="425"/>
              <w:jc w:val="right"/>
              <w:rPr>
                <w:rFonts w:ascii="Times New Roman" w:hAnsi="Times New Roman" w:cs="Times New Roman"/>
                <w:sz w:val="16"/>
                <w:szCs w:val="16"/>
              </w:rPr>
            </w:pPr>
            <w:r w:rsidRPr="00992448">
              <w:rPr>
                <w:rFonts w:ascii="Times New Roman" w:hAnsi="Times New Roman" w:cs="Times New Roman"/>
                <w:sz w:val="16"/>
                <w:szCs w:val="16"/>
              </w:rPr>
              <w:t>90</w:t>
            </w:r>
          </w:p>
        </w:tc>
        <w:tc>
          <w:tcPr>
            <w:tcW w:w="1827" w:type="dxa"/>
            <w:vAlign w:val="center"/>
          </w:tcPr>
          <w:p w:rsidR="00CE4A0A" w:rsidRPr="00992448" w:rsidRDefault="00CE4A0A" w:rsidP="00CE4A0A">
            <w:pPr>
              <w:pStyle w:val="TableParagraph"/>
              <w:tabs>
                <w:tab w:val="left" w:pos="-141"/>
              </w:tabs>
              <w:spacing w:line="186" w:lineRule="exact"/>
              <w:ind w:left="15" w:right="929" w:hanging="425"/>
              <w:jc w:val="right"/>
              <w:rPr>
                <w:rFonts w:ascii="Times New Roman" w:hAnsi="Times New Roman" w:cs="Times New Roman"/>
                <w:sz w:val="16"/>
                <w:szCs w:val="16"/>
              </w:rPr>
            </w:pPr>
            <w:r w:rsidRPr="00992448">
              <w:rPr>
                <w:rFonts w:ascii="Times New Roman" w:hAnsi="Times New Roman" w:cs="Times New Roman"/>
                <w:sz w:val="16"/>
                <w:szCs w:val="16"/>
              </w:rPr>
              <w:t>100</w:t>
            </w:r>
          </w:p>
        </w:tc>
        <w:tc>
          <w:tcPr>
            <w:tcW w:w="1589" w:type="dxa"/>
            <w:vAlign w:val="center"/>
          </w:tcPr>
          <w:p w:rsidR="00CE4A0A" w:rsidRPr="00992448" w:rsidRDefault="00CE4A0A" w:rsidP="00CE4A0A">
            <w:pPr>
              <w:pStyle w:val="TableParagraph"/>
              <w:tabs>
                <w:tab w:val="left" w:pos="-141"/>
              </w:tabs>
              <w:spacing w:line="186" w:lineRule="exact"/>
              <w:ind w:left="740" w:right="803" w:hanging="425"/>
              <w:jc w:val="right"/>
              <w:rPr>
                <w:rFonts w:ascii="Times New Roman" w:hAnsi="Times New Roman" w:cs="Times New Roman"/>
                <w:sz w:val="16"/>
                <w:szCs w:val="16"/>
              </w:rPr>
            </w:pPr>
          </w:p>
        </w:tc>
        <w:tc>
          <w:tcPr>
            <w:tcW w:w="1287" w:type="dxa"/>
            <w:vAlign w:val="center"/>
          </w:tcPr>
          <w:p w:rsidR="00CE4A0A" w:rsidRPr="00992448" w:rsidRDefault="00CE4A0A" w:rsidP="00CE4A0A">
            <w:pPr>
              <w:pStyle w:val="TableParagraph"/>
              <w:tabs>
                <w:tab w:val="left" w:pos="-141"/>
              </w:tabs>
              <w:spacing w:line="186" w:lineRule="exact"/>
              <w:ind w:left="597" w:right="803" w:hanging="425"/>
              <w:jc w:val="right"/>
              <w:rPr>
                <w:rFonts w:ascii="Times New Roman" w:hAnsi="Times New Roman" w:cs="Times New Roman"/>
                <w:sz w:val="16"/>
                <w:szCs w:val="16"/>
              </w:rPr>
            </w:pPr>
            <w:r w:rsidRPr="00992448">
              <w:rPr>
                <w:rFonts w:ascii="Times New Roman" w:hAnsi="Times New Roman" w:cs="Times New Roman"/>
                <w:sz w:val="16"/>
                <w:szCs w:val="16"/>
              </w:rPr>
              <w:t>15</w:t>
            </w:r>
          </w:p>
        </w:tc>
      </w:tr>
      <w:tr w:rsidR="00CE4A0A" w:rsidRPr="00992448" w:rsidTr="008B1EE7">
        <w:trPr>
          <w:trHeight w:val="265"/>
        </w:trPr>
        <w:tc>
          <w:tcPr>
            <w:tcW w:w="3279" w:type="dxa"/>
          </w:tcPr>
          <w:p w:rsidR="00CE4A0A" w:rsidRPr="00992448" w:rsidRDefault="00CE4A0A" w:rsidP="00FF6079">
            <w:pPr>
              <w:pStyle w:val="TableParagraph"/>
              <w:ind w:left="160" w:right="157"/>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Prof.Dr.Ercan</w:t>
            </w:r>
            <w:proofErr w:type="spellEnd"/>
            <w:proofErr w:type="gram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Sarıdoğan</w:t>
            </w:r>
            <w:proofErr w:type="spellEnd"/>
            <w:r w:rsidRPr="00992448">
              <w:rPr>
                <w:rFonts w:ascii="Times New Roman" w:hAnsi="Times New Roman" w:cs="Times New Roman"/>
                <w:sz w:val="16"/>
                <w:szCs w:val="16"/>
              </w:rPr>
              <w:t xml:space="preserve"> (40b)</w:t>
            </w:r>
          </w:p>
        </w:tc>
        <w:tc>
          <w:tcPr>
            <w:tcW w:w="1842" w:type="dxa"/>
            <w:vAlign w:val="center"/>
          </w:tcPr>
          <w:p w:rsidR="00CE4A0A" w:rsidRPr="00992448" w:rsidRDefault="00CE4A0A" w:rsidP="00CE4A0A">
            <w:pPr>
              <w:tabs>
                <w:tab w:val="left" w:pos="-141"/>
              </w:tabs>
              <w:spacing w:line="231" w:lineRule="exact"/>
              <w:ind w:right="803" w:hanging="425"/>
              <w:jc w:val="right"/>
              <w:rPr>
                <w:rFonts w:ascii="Times New Roman" w:hAnsi="Times New Roman" w:cs="Times New Roman"/>
                <w:sz w:val="16"/>
                <w:szCs w:val="16"/>
              </w:rPr>
            </w:pPr>
            <w:r w:rsidRPr="00992448">
              <w:rPr>
                <w:rFonts w:ascii="Times New Roman" w:hAnsi="Times New Roman" w:cs="Times New Roman"/>
                <w:sz w:val="16"/>
                <w:szCs w:val="16"/>
              </w:rPr>
              <w:t>38</w:t>
            </w:r>
          </w:p>
        </w:tc>
        <w:tc>
          <w:tcPr>
            <w:tcW w:w="1827" w:type="dxa"/>
            <w:vAlign w:val="center"/>
          </w:tcPr>
          <w:p w:rsidR="00CE4A0A" w:rsidRPr="00992448" w:rsidRDefault="00CE4A0A" w:rsidP="00CE4A0A">
            <w:pPr>
              <w:tabs>
                <w:tab w:val="left" w:pos="-141"/>
              </w:tabs>
              <w:spacing w:line="231" w:lineRule="exact"/>
              <w:ind w:right="929" w:hanging="425"/>
              <w:jc w:val="right"/>
              <w:rPr>
                <w:rFonts w:ascii="Times New Roman" w:hAnsi="Times New Roman" w:cs="Times New Roman"/>
                <w:sz w:val="16"/>
                <w:szCs w:val="16"/>
              </w:rPr>
            </w:pPr>
            <w:r w:rsidRPr="00992448">
              <w:rPr>
                <w:rFonts w:ascii="Times New Roman" w:hAnsi="Times New Roman" w:cs="Times New Roman"/>
                <w:sz w:val="16"/>
                <w:szCs w:val="16"/>
              </w:rPr>
              <w:t>309</w:t>
            </w:r>
          </w:p>
        </w:tc>
        <w:tc>
          <w:tcPr>
            <w:tcW w:w="1589" w:type="dxa"/>
            <w:vAlign w:val="center"/>
          </w:tcPr>
          <w:p w:rsidR="00CE4A0A" w:rsidRPr="00992448" w:rsidRDefault="00CE4A0A" w:rsidP="00CE4A0A">
            <w:pPr>
              <w:tabs>
                <w:tab w:val="left" w:pos="-141"/>
              </w:tabs>
              <w:spacing w:line="231" w:lineRule="exact"/>
              <w:ind w:right="803" w:hanging="425"/>
              <w:jc w:val="right"/>
              <w:rPr>
                <w:rFonts w:ascii="Times New Roman" w:hAnsi="Times New Roman" w:cs="Times New Roman"/>
                <w:sz w:val="16"/>
                <w:szCs w:val="16"/>
              </w:rPr>
            </w:pPr>
            <w:r w:rsidRPr="00992448">
              <w:rPr>
                <w:rFonts w:ascii="Times New Roman" w:hAnsi="Times New Roman" w:cs="Times New Roman"/>
                <w:sz w:val="16"/>
                <w:szCs w:val="16"/>
              </w:rPr>
              <w:t>-</w:t>
            </w:r>
          </w:p>
        </w:tc>
        <w:tc>
          <w:tcPr>
            <w:tcW w:w="1287" w:type="dxa"/>
            <w:vAlign w:val="center"/>
          </w:tcPr>
          <w:p w:rsidR="00CE4A0A" w:rsidRPr="00992448" w:rsidRDefault="00CE4A0A" w:rsidP="00CE4A0A">
            <w:pPr>
              <w:tabs>
                <w:tab w:val="left" w:pos="-141"/>
              </w:tabs>
              <w:spacing w:line="231" w:lineRule="exact"/>
              <w:ind w:right="803" w:hanging="425"/>
              <w:jc w:val="right"/>
              <w:rPr>
                <w:rFonts w:ascii="Times New Roman" w:hAnsi="Times New Roman" w:cs="Times New Roman"/>
                <w:sz w:val="16"/>
                <w:szCs w:val="16"/>
              </w:rPr>
            </w:pPr>
            <w:r w:rsidRPr="00992448">
              <w:rPr>
                <w:rFonts w:ascii="Times New Roman" w:hAnsi="Times New Roman" w:cs="Times New Roman"/>
                <w:sz w:val="16"/>
                <w:szCs w:val="16"/>
              </w:rPr>
              <w:t>11</w:t>
            </w:r>
          </w:p>
        </w:tc>
      </w:tr>
      <w:tr w:rsidR="00CE4A0A" w:rsidRPr="00992448" w:rsidTr="008B1EE7">
        <w:trPr>
          <w:trHeight w:val="208"/>
        </w:trPr>
        <w:tc>
          <w:tcPr>
            <w:tcW w:w="3279" w:type="dxa"/>
          </w:tcPr>
          <w:p w:rsidR="00CE4A0A" w:rsidRPr="00992448" w:rsidRDefault="00CE4A0A" w:rsidP="00FF6079">
            <w:pPr>
              <w:pStyle w:val="TableParagraph"/>
              <w:spacing w:before="75"/>
              <w:ind w:left="160" w:right="115"/>
              <w:rPr>
                <w:rFonts w:ascii="Times New Roman" w:hAnsi="Times New Roman" w:cs="Times New Roman"/>
                <w:sz w:val="16"/>
                <w:szCs w:val="16"/>
              </w:rPr>
            </w:pPr>
            <w:proofErr w:type="spellStart"/>
            <w:r w:rsidRPr="00992448">
              <w:rPr>
                <w:rFonts w:ascii="Times New Roman" w:hAnsi="Times New Roman" w:cs="Times New Roman"/>
                <w:sz w:val="16"/>
                <w:szCs w:val="16"/>
              </w:rPr>
              <w:t>Doç.Dr</w:t>
            </w:r>
            <w:proofErr w:type="spellEnd"/>
            <w:r w:rsidRPr="00992448">
              <w:rPr>
                <w:rFonts w:ascii="Times New Roman" w:hAnsi="Times New Roman" w:cs="Times New Roman"/>
                <w:sz w:val="16"/>
                <w:szCs w:val="16"/>
              </w:rPr>
              <w:t xml:space="preserve">. Pelin </w:t>
            </w:r>
            <w:proofErr w:type="spellStart"/>
            <w:r w:rsidRPr="00992448">
              <w:rPr>
                <w:rFonts w:ascii="Times New Roman" w:hAnsi="Times New Roman" w:cs="Times New Roman"/>
                <w:sz w:val="16"/>
                <w:szCs w:val="16"/>
              </w:rPr>
              <w:t>Kanten</w:t>
            </w:r>
            <w:proofErr w:type="spellEnd"/>
          </w:p>
        </w:tc>
        <w:tc>
          <w:tcPr>
            <w:tcW w:w="1842" w:type="dxa"/>
            <w:vAlign w:val="center"/>
          </w:tcPr>
          <w:p w:rsidR="00CE4A0A" w:rsidRPr="00992448" w:rsidRDefault="00CE4A0A" w:rsidP="00CE4A0A">
            <w:pPr>
              <w:pStyle w:val="TableParagraph"/>
              <w:tabs>
                <w:tab w:val="left" w:pos="-141"/>
              </w:tabs>
              <w:spacing w:line="188" w:lineRule="exact"/>
              <w:ind w:left="579" w:right="803" w:hanging="425"/>
              <w:jc w:val="right"/>
              <w:rPr>
                <w:rFonts w:ascii="Times New Roman" w:hAnsi="Times New Roman" w:cs="Times New Roman"/>
                <w:sz w:val="16"/>
                <w:szCs w:val="16"/>
              </w:rPr>
            </w:pPr>
          </w:p>
          <w:p w:rsidR="00CE4A0A" w:rsidRPr="00992448" w:rsidRDefault="00CE4A0A" w:rsidP="00CE4A0A">
            <w:pPr>
              <w:pStyle w:val="TableParagraph"/>
              <w:tabs>
                <w:tab w:val="left" w:pos="-141"/>
              </w:tabs>
              <w:spacing w:line="188" w:lineRule="exact"/>
              <w:ind w:left="579" w:right="803" w:hanging="720"/>
              <w:jc w:val="right"/>
              <w:rPr>
                <w:rFonts w:ascii="Times New Roman" w:hAnsi="Times New Roman" w:cs="Times New Roman"/>
                <w:sz w:val="16"/>
                <w:szCs w:val="16"/>
              </w:rPr>
            </w:pPr>
            <w:r w:rsidRPr="00992448">
              <w:rPr>
                <w:rFonts w:ascii="Times New Roman" w:hAnsi="Times New Roman" w:cs="Times New Roman"/>
                <w:sz w:val="16"/>
                <w:szCs w:val="16"/>
              </w:rPr>
              <w:t>31+49</w:t>
            </w:r>
          </w:p>
        </w:tc>
        <w:tc>
          <w:tcPr>
            <w:tcW w:w="1827" w:type="dxa"/>
            <w:vAlign w:val="center"/>
          </w:tcPr>
          <w:p w:rsidR="00CE4A0A" w:rsidRPr="00992448" w:rsidRDefault="00CE4A0A" w:rsidP="00CE4A0A">
            <w:pPr>
              <w:pStyle w:val="TableParagraph"/>
              <w:tabs>
                <w:tab w:val="left" w:pos="-141"/>
              </w:tabs>
              <w:spacing w:line="188" w:lineRule="exact"/>
              <w:ind w:left="747" w:right="929" w:hanging="425"/>
              <w:jc w:val="right"/>
              <w:rPr>
                <w:rFonts w:ascii="Times New Roman" w:hAnsi="Times New Roman" w:cs="Times New Roman"/>
                <w:sz w:val="16"/>
                <w:szCs w:val="16"/>
              </w:rPr>
            </w:pPr>
          </w:p>
          <w:p w:rsidR="00CE4A0A" w:rsidRPr="00992448" w:rsidRDefault="00CE4A0A" w:rsidP="00CE4A0A">
            <w:pPr>
              <w:pStyle w:val="TableParagraph"/>
              <w:tabs>
                <w:tab w:val="left" w:pos="-141"/>
              </w:tabs>
              <w:spacing w:line="188" w:lineRule="exact"/>
              <w:ind w:left="747" w:right="929" w:hanging="983"/>
              <w:jc w:val="right"/>
              <w:rPr>
                <w:rFonts w:ascii="Times New Roman" w:hAnsi="Times New Roman" w:cs="Times New Roman"/>
                <w:sz w:val="16"/>
                <w:szCs w:val="16"/>
              </w:rPr>
            </w:pPr>
            <w:r w:rsidRPr="00992448">
              <w:rPr>
                <w:rFonts w:ascii="Times New Roman" w:hAnsi="Times New Roman" w:cs="Times New Roman"/>
                <w:sz w:val="16"/>
                <w:szCs w:val="16"/>
              </w:rPr>
              <w:t>644</w:t>
            </w:r>
          </w:p>
        </w:tc>
        <w:tc>
          <w:tcPr>
            <w:tcW w:w="1589" w:type="dxa"/>
            <w:vAlign w:val="center"/>
          </w:tcPr>
          <w:p w:rsidR="00CE4A0A" w:rsidRPr="00992448" w:rsidRDefault="00CE4A0A" w:rsidP="00CE4A0A">
            <w:pPr>
              <w:pStyle w:val="TableParagraph"/>
              <w:tabs>
                <w:tab w:val="left" w:pos="-141"/>
              </w:tabs>
              <w:spacing w:line="188" w:lineRule="exact"/>
              <w:ind w:left="761" w:right="803" w:hanging="425"/>
              <w:jc w:val="right"/>
              <w:rPr>
                <w:rFonts w:ascii="Times New Roman" w:hAnsi="Times New Roman" w:cs="Times New Roman"/>
                <w:sz w:val="16"/>
                <w:szCs w:val="16"/>
              </w:rPr>
            </w:pPr>
            <w:r w:rsidRPr="00992448">
              <w:rPr>
                <w:rFonts w:ascii="Times New Roman" w:hAnsi="Times New Roman" w:cs="Times New Roman"/>
                <w:sz w:val="16"/>
                <w:szCs w:val="16"/>
              </w:rPr>
              <w:t>32</w:t>
            </w:r>
          </w:p>
        </w:tc>
        <w:tc>
          <w:tcPr>
            <w:tcW w:w="1287" w:type="dxa"/>
            <w:vAlign w:val="center"/>
          </w:tcPr>
          <w:p w:rsidR="00CE4A0A" w:rsidRPr="00992448" w:rsidRDefault="00CE4A0A" w:rsidP="00CE4A0A">
            <w:pPr>
              <w:pStyle w:val="TableParagraph"/>
              <w:tabs>
                <w:tab w:val="left" w:pos="-141"/>
              </w:tabs>
              <w:spacing w:line="188" w:lineRule="exact"/>
              <w:ind w:left="595" w:right="803" w:hanging="425"/>
              <w:jc w:val="right"/>
              <w:rPr>
                <w:rFonts w:ascii="Times New Roman" w:hAnsi="Times New Roman" w:cs="Times New Roman"/>
                <w:sz w:val="16"/>
                <w:szCs w:val="16"/>
              </w:rPr>
            </w:pPr>
            <w:r w:rsidRPr="00992448">
              <w:rPr>
                <w:rFonts w:ascii="Times New Roman" w:hAnsi="Times New Roman" w:cs="Times New Roman"/>
                <w:sz w:val="16"/>
                <w:szCs w:val="16"/>
              </w:rPr>
              <w:t>12</w:t>
            </w:r>
          </w:p>
        </w:tc>
      </w:tr>
      <w:tr w:rsidR="007E671D" w:rsidRPr="00992448" w:rsidTr="008B1EE7">
        <w:trPr>
          <w:trHeight w:val="205"/>
        </w:trPr>
        <w:tc>
          <w:tcPr>
            <w:tcW w:w="3279" w:type="dxa"/>
          </w:tcPr>
          <w:p w:rsidR="007E671D" w:rsidRPr="00992448" w:rsidRDefault="007E671D" w:rsidP="00FF6079">
            <w:pPr>
              <w:pStyle w:val="TableParagraph"/>
              <w:ind w:left="160" w:right="274"/>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Doç.Dr.Arif</w:t>
            </w:r>
            <w:proofErr w:type="spellEnd"/>
            <w:proofErr w:type="gram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Bağbaşlıoğlu</w:t>
            </w:r>
            <w:proofErr w:type="spellEnd"/>
          </w:p>
        </w:tc>
        <w:tc>
          <w:tcPr>
            <w:tcW w:w="1842" w:type="dxa"/>
            <w:vAlign w:val="center"/>
          </w:tcPr>
          <w:p w:rsidR="007E671D" w:rsidRPr="00992448" w:rsidRDefault="007E671D" w:rsidP="0049541F">
            <w:pPr>
              <w:tabs>
                <w:tab w:val="left" w:pos="567"/>
              </w:tabs>
              <w:spacing w:line="181" w:lineRule="exact"/>
              <w:ind w:left="909" w:right="890" w:hanging="484"/>
              <w:jc w:val="center"/>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21</w:t>
            </w:r>
          </w:p>
        </w:tc>
        <w:tc>
          <w:tcPr>
            <w:tcW w:w="1827" w:type="dxa"/>
            <w:vAlign w:val="center"/>
          </w:tcPr>
          <w:p w:rsidR="007E671D" w:rsidRPr="00992448" w:rsidRDefault="007E671D" w:rsidP="0049541F">
            <w:pPr>
              <w:spacing w:line="181" w:lineRule="exact"/>
              <w:ind w:left="796" w:right="929"/>
              <w:jc w:val="center"/>
              <w:rPr>
                <w:rFonts w:ascii="Times New Roman" w:eastAsia="Times New Roman" w:hAnsi="Times New Roman" w:cs="Times New Roman"/>
                <w:sz w:val="16"/>
                <w:szCs w:val="16"/>
                <w:lang w:val="en-US"/>
              </w:rPr>
            </w:pPr>
          </w:p>
          <w:p w:rsidR="007E671D" w:rsidRPr="00992448" w:rsidRDefault="007E671D" w:rsidP="007E671D">
            <w:pPr>
              <w:spacing w:line="181" w:lineRule="exact"/>
              <w:ind w:left="796" w:right="929" w:hanging="370"/>
              <w:jc w:val="center"/>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50</w:t>
            </w:r>
          </w:p>
        </w:tc>
        <w:tc>
          <w:tcPr>
            <w:tcW w:w="1589" w:type="dxa"/>
            <w:vAlign w:val="center"/>
          </w:tcPr>
          <w:p w:rsidR="007E671D" w:rsidRPr="00992448" w:rsidRDefault="007E671D" w:rsidP="0049541F">
            <w:pPr>
              <w:spacing w:line="181" w:lineRule="exact"/>
              <w:ind w:left="740"/>
              <w:jc w:val="center"/>
              <w:rPr>
                <w:rFonts w:ascii="Times New Roman" w:eastAsia="Times New Roman" w:hAnsi="Times New Roman" w:cs="Times New Roman"/>
                <w:sz w:val="16"/>
                <w:szCs w:val="16"/>
                <w:lang w:val="en-US"/>
              </w:rPr>
            </w:pPr>
          </w:p>
          <w:p w:rsidR="007E671D" w:rsidRPr="00992448" w:rsidRDefault="007E671D" w:rsidP="007E671D">
            <w:pPr>
              <w:spacing w:line="181" w:lineRule="exact"/>
              <w:ind w:left="740"/>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3</w:t>
            </w:r>
          </w:p>
        </w:tc>
        <w:tc>
          <w:tcPr>
            <w:tcW w:w="1287" w:type="dxa"/>
            <w:vAlign w:val="center"/>
          </w:tcPr>
          <w:p w:rsidR="007E671D" w:rsidRPr="00992448" w:rsidRDefault="007E671D" w:rsidP="0049541F">
            <w:pPr>
              <w:spacing w:line="181" w:lineRule="exact"/>
              <w:ind w:left="597"/>
              <w:jc w:val="center"/>
              <w:rPr>
                <w:rFonts w:ascii="Times New Roman" w:eastAsia="Times New Roman" w:hAnsi="Times New Roman" w:cs="Times New Roman"/>
                <w:sz w:val="16"/>
                <w:szCs w:val="16"/>
                <w:lang w:val="en-US"/>
              </w:rPr>
            </w:pPr>
          </w:p>
          <w:p w:rsidR="007E671D" w:rsidRPr="00992448" w:rsidRDefault="007E671D" w:rsidP="0049541F">
            <w:pPr>
              <w:spacing w:line="181" w:lineRule="exact"/>
              <w:ind w:left="597"/>
              <w:jc w:val="center"/>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7</w:t>
            </w:r>
          </w:p>
        </w:tc>
      </w:tr>
      <w:tr w:rsidR="007E671D" w:rsidRPr="00992448" w:rsidTr="008B1EE7">
        <w:trPr>
          <w:trHeight w:val="205"/>
        </w:trPr>
        <w:tc>
          <w:tcPr>
            <w:tcW w:w="3279" w:type="dxa"/>
          </w:tcPr>
          <w:p w:rsidR="007E671D" w:rsidRPr="00992448" w:rsidRDefault="007E671D" w:rsidP="00FF6079">
            <w:pPr>
              <w:pStyle w:val="TableParagraph"/>
              <w:ind w:left="160" w:right="216"/>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Doç.Dr.Kadir</w:t>
            </w:r>
            <w:proofErr w:type="spellEnd"/>
            <w:proofErr w:type="gram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Arslanboğa</w:t>
            </w:r>
            <w:proofErr w:type="spellEnd"/>
          </w:p>
        </w:tc>
        <w:tc>
          <w:tcPr>
            <w:tcW w:w="1842" w:type="dxa"/>
            <w:vAlign w:val="center"/>
          </w:tcPr>
          <w:p w:rsidR="007E671D" w:rsidRPr="00992448" w:rsidRDefault="007E671D" w:rsidP="00CE4A0A">
            <w:pPr>
              <w:tabs>
                <w:tab w:val="left" w:pos="-141"/>
              </w:tabs>
              <w:spacing w:line="231" w:lineRule="exact"/>
              <w:ind w:right="803" w:hanging="425"/>
              <w:jc w:val="right"/>
              <w:rPr>
                <w:rFonts w:ascii="Times New Roman" w:hAnsi="Times New Roman" w:cs="Times New Roman"/>
                <w:sz w:val="16"/>
                <w:szCs w:val="16"/>
              </w:rPr>
            </w:pPr>
            <w:r w:rsidRPr="00992448">
              <w:rPr>
                <w:rFonts w:ascii="Times New Roman" w:hAnsi="Times New Roman" w:cs="Times New Roman"/>
                <w:sz w:val="16"/>
                <w:szCs w:val="16"/>
              </w:rPr>
              <w:t>12</w:t>
            </w:r>
          </w:p>
        </w:tc>
        <w:tc>
          <w:tcPr>
            <w:tcW w:w="1827" w:type="dxa"/>
            <w:vAlign w:val="center"/>
          </w:tcPr>
          <w:p w:rsidR="007E671D" w:rsidRPr="00992448" w:rsidRDefault="007E671D" w:rsidP="00CE4A0A">
            <w:pPr>
              <w:tabs>
                <w:tab w:val="left" w:pos="-141"/>
              </w:tabs>
              <w:spacing w:line="231" w:lineRule="exact"/>
              <w:ind w:right="929" w:hanging="425"/>
              <w:jc w:val="right"/>
              <w:rPr>
                <w:rFonts w:ascii="Times New Roman" w:hAnsi="Times New Roman" w:cs="Times New Roman"/>
                <w:sz w:val="16"/>
                <w:szCs w:val="16"/>
              </w:rPr>
            </w:pPr>
            <w:r w:rsidRPr="00992448">
              <w:rPr>
                <w:rFonts w:ascii="Times New Roman" w:hAnsi="Times New Roman" w:cs="Times New Roman"/>
                <w:sz w:val="16"/>
                <w:szCs w:val="16"/>
              </w:rPr>
              <w:t>10</w:t>
            </w:r>
          </w:p>
        </w:tc>
        <w:tc>
          <w:tcPr>
            <w:tcW w:w="1589" w:type="dxa"/>
            <w:vAlign w:val="center"/>
          </w:tcPr>
          <w:p w:rsidR="007E671D" w:rsidRPr="00992448" w:rsidRDefault="007E671D" w:rsidP="00CE4A0A">
            <w:pPr>
              <w:tabs>
                <w:tab w:val="left" w:pos="-141"/>
              </w:tabs>
              <w:spacing w:line="231" w:lineRule="exact"/>
              <w:ind w:right="803" w:hanging="425"/>
              <w:jc w:val="right"/>
              <w:rPr>
                <w:rFonts w:ascii="Times New Roman" w:hAnsi="Times New Roman" w:cs="Times New Roman"/>
                <w:sz w:val="16"/>
                <w:szCs w:val="16"/>
              </w:rPr>
            </w:pPr>
            <w:r w:rsidRPr="00992448">
              <w:rPr>
                <w:rFonts w:ascii="Times New Roman" w:hAnsi="Times New Roman" w:cs="Times New Roman"/>
                <w:sz w:val="16"/>
                <w:szCs w:val="16"/>
              </w:rPr>
              <w:t>-</w:t>
            </w:r>
          </w:p>
        </w:tc>
        <w:tc>
          <w:tcPr>
            <w:tcW w:w="1287" w:type="dxa"/>
            <w:vAlign w:val="center"/>
          </w:tcPr>
          <w:p w:rsidR="007E671D" w:rsidRPr="00992448" w:rsidRDefault="007E671D" w:rsidP="00CE4A0A">
            <w:pPr>
              <w:tabs>
                <w:tab w:val="left" w:pos="-141"/>
              </w:tabs>
              <w:spacing w:line="231" w:lineRule="exact"/>
              <w:ind w:right="803" w:hanging="392"/>
              <w:jc w:val="right"/>
              <w:rPr>
                <w:rFonts w:ascii="Times New Roman" w:hAnsi="Times New Roman" w:cs="Times New Roman"/>
                <w:sz w:val="16"/>
                <w:szCs w:val="16"/>
              </w:rPr>
            </w:pPr>
            <w:r w:rsidRPr="00992448">
              <w:rPr>
                <w:rFonts w:ascii="Times New Roman" w:hAnsi="Times New Roman" w:cs="Times New Roman"/>
                <w:sz w:val="16"/>
                <w:szCs w:val="16"/>
              </w:rPr>
              <w:t>5</w:t>
            </w:r>
          </w:p>
        </w:tc>
      </w:tr>
      <w:tr w:rsidR="007E671D" w:rsidRPr="00992448" w:rsidTr="008B1EE7">
        <w:trPr>
          <w:trHeight w:val="414"/>
        </w:trPr>
        <w:tc>
          <w:tcPr>
            <w:tcW w:w="3279" w:type="dxa"/>
          </w:tcPr>
          <w:p w:rsidR="007E671D" w:rsidRPr="00992448" w:rsidRDefault="007E671D" w:rsidP="00FF6079">
            <w:pPr>
              <w:pStyle w:val="TableParagraph"/>
              <w:spacing w:before="75"/>
              <w:ind w:left="160" w:right="179"/>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Doç.Dr.Ali</w:t>
            </w:r>
            <w:proofErr w:type="spellEnd"/>
            <w:proofErr w:type="gramEnd"/>
            <w:r w:rsidRPr="00992448">
              <w:rPr>
                <w:rFonts w:ascii="Times New Roman" w:hAnsi="Times New Roman" w:cs="Times New Roman"/>
                <w:sz w:val="16"/>
                <w:szCs w:val="16"/>
              </w:rPr>
              <w:t xml:space="preserve"> Şahin Örnek</w:t>
            </w:r>
          </w:p>
        </w:tc>
        <w:tc>
          <w:tcPr>
            <w:tcW w:w="1842" w:type="dxa"/>
            <w:vAlign w:val="center"/>
          </w:tcPr>
          <w:p w:rsidR="007E671D" w:rsidRPr="00992448" w:rsidRDefault="007E671D" w:rsidP="00CE4A0A">
            <w:pPr>
              <w:pStyle w:val="TableParagraph"/>
              <w:tabs>
                <w:tab w:val="left" w:pos="-141"/>
              </w:tabs>
              <w:spacing w:before="98"/>
              <w:ind w:left="5" w:right="803" w:hanging="425"/>
              <w:jc w:val="right"/>
              <w:rPr>
                <w:rFonts w:ascii="Times New Roman" w:hAnsi="Times New Roman" w:cs="Times New Roman"/>
                <w:sz w:val="16"/>
                <w:szCs w:val="16"/>
              </w:rPr>
            </w:pPr>
          </w:p>
        </w:tc>
        <w:tc>
          <w:tcPr>
            <w:tcW w:w="1827" w:type="dxa"/>
            <w:vAlign w:val="center"/>
          </w:tcPr>
          <w:p w:rsidR="007E671D" w:rsidRPr="00992448" w:rsidRDefault="007E671D" w:rsidP="00CE4A0A">
            <w:pPr>
              <w:pStyle w:val="TableParagraph"/>
              <w:tabs>
                <w:tab w:val="left" w:pos="-141"/>
              </w:tabs>
              <w:spacing w:before="98"/>
              <w:ind w:left="5" w:right="929" w:hanging="425"/>
              <w:jc w:val="right"/>
              <w:rPr>
                <w:rFonts w:ascii="Times New Roman" w:hAnsi="Times New Roman" w:cs="Times New Roman"/>
                <w:sz w:val="16"/>
                <w:szCs w:val="16"/>
              </w:rPr>
            </w:pPr>
          </w:p>
        </w:tc>
        <w:tc>
          <w:tcPr>
            <w:tcW w:w="1589" w:type="dxa"/>
            <w:vAlign w:val="center"/>
          </w:tcPr>
          <w:p w:rsidR="007E671D" w:rsidRPr="00992448" w:rsidRDefault="007E671D" w:rsidP="00CE4A0A">
            <w:pPr>
              <w:pStyle w:val="TableParagraph"/>
              <w:tabs>
                <w:tab w:val="left" w:pos="-141"/>
              </w:tabs>
              <w:spacing w:before="98"/>
              <w:ind w:left="747" w:right="803" w:hanging="425"/>
              <w:jc w:val="right"/>
              <w:rPr>
                <w:rFonts w:ascii="Times New Roman" w:hAnsi="Times New Roman" w:cs="Times New Roman"/>
                <w:sz w:val="16"/>
                <w:szCs w:val="16"/>
              </w:rPr>
            </w:pPr>
          </w:p>
        </w:tc>
        <w:tc>
          <w:tcPr>
            <w:tcW w:w="1287" w:type="dxa"/>
            <w:vAlign w:val="center"/>
          </w:tcPr>
          <w:p w:rsidR="007E671D" w:rsidRPr="00992448" w:rsidRDefault="007E671D" w:rsidP="00CE4A0A">
            <w:pPr>
              <w:pStyle w:val="TableParagraph"/>
              <w:tabs>
                <w:tab w:val="left" w:pos="-141"/>
              </w:tabs>
              <w:spacing w:before="98"/>
              <w:ind w:left="596" w:right="803" w:hanging="425"/>
              <w:jc w:val="right"/>
              <w:rPr>
                <w:rFonts w:ascii="Times New Roman" w:hAnsi="Times New Roman" w:cs="Times New Roman"/>
                <w:sz w:val="16"/>
                <w:szCs w:val="16"/>
              </w:rPr>
            </w:pPr>
          </w:p>
        </w:tc>
      </w:tr>
      <w:tr w:rsidR="007E671D" w:rsidRPr="00992448" w:rsidTr="008B1EE7">
        <w:trPr>
          <w:trHeight w:val="390"/>
        </w:trPr>
        <w:tc>
          <w:tcPr>
            <w:tcW w:w="3279" w:type="dxa"/>
          </w:tcPr>
          <w:p w:rsidR="007E671D" w:rsidRPr="00992448" w:rsidRDefault="007E671D" w:rsidP="00FF6079">
            <w:pPr>
              <w:pStyle w:val="TableParagraph"/>
              <w:ind w:left="160"/>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Doç.Dr.Ümran</w:t>
            </w:r>
            <w:proofErr w:type="spellEnd"/>
            <w:proofErr w:type="gramEnd"/>
            <w:r w:rsidRPr="00992448">
              <w:rPr>
                <w:rFonts w:ascii="Times New Roman" w:hAnsi="Times New Roman" w:cs="Times New Roman"/>
                <w:sz w:val="16"/>
                <w:szCs w:val="16"/>
              </w:rPr>
              <w:t xml:space="preserve"> Şengül</w:t>
            </w:r>
          </w:p>
        </w:tc>
        <w:tc>
          <w:tcPr>
            <w:tcW w:w="1842" w:type="dxa"/>
            <w:vAlign w:val="center"/>
          </w:tcPr>
          <w:p w:rsidR="007E671D" w:rsidRPr="00992448" w:rsidRDefault="007E671D" w:rsidP="00CE4A0A">
            <w:pPr>
              <w:pStyle w:val="TableParagraph"/>
              <w:tabs>
                <w:tab w:val="left" w:pos="-141"/>
                <w:tab w:val="left" w:pos="1276"/>
              </w:tabs>
              <w:spacing w:before="86"/>
              <w:ind w:left="579" w:right="803" w:hanging="579"/>
              <w:jc w:val="right"/>
              <w:rPr>
                <w:rFonts w:ascii="Times New Roman" w:hAnsi="Times New Roman" w:cs="Times New Roman"/>
                <w:sz w:val="16"/>
                <w:szCs w:val="16"/>
              </w:rPr>
            </w:pPr>
            <w:r w:rsidRPr="00992448">
              <w:rPr>
                <w:rFonts w:ascii="Times New Roman" w:hAnsi="Times New Roman" w:cs="Times New Roman"/>
                <w:sz w:val="16"/>
                <w:szCs w:val="16"/>
              </w:rPr>
              <w:t>18+33</w:t>
            </w:r>
          </w:p>
        </w:tc>
        <w:tc>
          <w:tcPr>
            <w:tcW w:w="1827" w:type="dxa"/>
            <w:vAlign w:val="center"/>
          </w:tcPr>
          <w:p w:rsidR="007E671D" w:rsidRPr="00992448" w:rsidRDefault="007E671D" w:rsidP="00CE4A0A">
            <w:pPr>
              <w:pStyle w:val="TableParagraph"/>
              <w:tabs>
                <w:tab w:val="left" w:pos="-141"/>
              </w:tabs>
              <w:spacing w:before="86"/>
              <w:ind w:left="747" w:right="929" w:hanging="425"/>
              <w:jc w:val="right"/>
              <w:rPr>
                <w:rFonts w:ascii="Times New Roman" w:hAnsi="Times New Roman" w:cs="Times New Roman"/>
                <w:sz w:val="16"/>
                <w:szCs w:val="16"/>
              </w:rPr>
            </w:pPr>
            <w:r w:rsidRPr="00992448">
              <w:rPr>
                <w:rFonts w:ascii="Times New Roman" w:hAnsi="Times New Roman" w:cs="Times New Roman"/>
                <w:sz w:val="16"/>
                <w:szCs w:val="16"/>
              </w:rPr>
              <w:t>250</w:t>
            </w:r>
          </w:p>
        </w:tc>
        <w:tc>
          <w:tcPr>
            <w:tcW w:w="1589" w:type="dxa"/>
            <w:vAlign w:val="center"/>
          </w:tcPr>
          <w:p w:rsidR="007E671D" w:rsidRPr="00992448" w:rsidRDefault="007E671D" w:rsidP="00CE4A0A">
            <w:pPr>
              <w:pStyle w:val="TableParagraph"/>
              <w:tabs>
                <w:tab w:val="left" w:pos="-141"/>
              </w:tabs>
              <w:spacing w:before="86"/>
              <w:ind w:left="761" w:right="803" w:hanging="425"/>
              <w:jc w:val="right"/>
              <w:rPr>
                <w:rFonts w:ascii="Times New Roman" w:hAnsi="Times New Roman" w:cs="Times New Roman"/>
                <w:sz w:val="16"/>
                <w:szCs w:val="16"/>
              </w:rPr>
            </w:pPr>
            <w:r w:rsidRPr="00992448">
              <w:rPr>
                <w:rFonts w:ascii="Times New Roman" w:hAnsi="Times New Roman" w:cs="Times New Roman"/>
                <w:sz w:val="16"/>
                <w:szCs w:val="16"/>
              </w:rPr>
              <w:t>182</w:t>
            </w:r>
          </w:p>
        </w:tc>
        <w:tc>
          <w:tcPr>
            <w:tcW w:w="1287" w:type="dxa"/>
            <w:vAlign w:val="center"/>
          </w:tcPr>
          <w:p w:rsidR="007E671D" w:rsidRPr="00992448" w:rsidRDefault="007E671D" w:rsidP="00CE4A0A">
            <w:pPr>
              <w:pStyle w:val="TableParagraph"/>
              <w:tabs>
                <w:tab w:val="left" w:pos="-141"/>
              </w:tabs>
              <w:spacing w:before="86"/>
              <w:ind w:left="609" w:right="803" w:hanging="425"/>
              <w:jc w:val="right"/>
              <w:rPr>
                <w:rFonts w:ascii="Times New Roman" w:hAnsi="Times New Roman" w:cs="Times New Roman"/>
                <w:sz w:val="16"/>
                <w:szCs w:val="16"/>
              </w:rPr>
            </w:pPr>
            <w:r w:rsidRPr="00992448">
              <w:rPr>
                <w:rFonts w:ascii="Times New Roman" w:hAnsi="Times New Roman" w:cs="Times New Roman"/>
                <w:sz w:val="16"/>
                <w:szCs w:val="16"/>
              </w:rPr>
              <w:t>4</w:t>
            </w:r>
          </w:p>
        </w:tc>
      </w:tr>
      <w:tr w:rsidR="007E671D" w:rsidRPr="00992448" w:rsidTr="008B1EE7">
        <w:trPr>
          <w:trHeight w:val="205"/>
        </w:trPr>
        <w:tc>
          <w:tcPr>
            <w:tcW w:w="3279" w:type="dxa"/>
          </w:tcPr>
          <w:p w:rsidR="007E671D" w:rsidRPr="00992448" w:rsidRDefault="007E671D" w:rsidP="00FF6079">
            <w:pPr>
              <w:pStyle w:val="TableParagraph"/>
              <w:ind w:left="160" w:right="257"/>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Doç.Dr.Ahmet</w:t>
            </w:r>
            <w:proofErr w:type="spellEnd"/>
            <w:proofErr w:type="gramEnd"/>
            <w:r w:rsidRPr="00992448">
              <w:rPr>
                <w:rFonts w:ascii="Times New Roman" w:hAnsi="Times New Roman" w:cs="Times New Roman"/>
                <w:sz w:val="16"/>
                <w:szCs w:val="16"/>
              </w:rPr>
              <w:t xml:space="preserve"> Tunç</w:t>
            </w:r>
          </w:p>
        </w:tc>
        <w:tc>
          <w:tcPr>
            <w:tcW w:w="1842" w:type="dxa"/>
            <w:vAlign w:val="center"/>
          </w:tcPr>
          <w:p w:rsidR="007E671D" w:rsidRPr="00992448" w:rsidRDefault="007E671D" w:rsidP="00CE4A0A">
            <w:pPr>
              <w:pStyle w:val="TableParagraph"/>
              <w:tabs>
                <w:tab w:val="left" w:pos="-141"/>
              </w:tabs>
              <w:spacing w:line="186" w:lineRule="exact"/>
              <w:ind w:left="19" w:right="803" w:hanging="425"/>
              <w:jc w:val="right"/>
              <w:rPr>
                <w:rFonts w:ascii="Times New Roman" w:hAnsi="Times New Roman" w:cs="Times New Roman"/>
                <w:sz w:val="16"/>
                <w:szCs w:val="16"/>
              </w:rPr>
            </w:pPr>
            <w:r w:rsidRPr="00992448">
              <w:rPr>
                <w:rFonts w:ascii="Times New Roman" w:hAnsi="Times New Roman" w:cs="Times New Roman"/>
                <w:sz w:val="16"/>
                <w:szCs w:val="16"/>
              </w:rPr>
              <w:t>56</w:t>
            </w:r>
          </w:p>
        </w:tc>
        <w:tc>
          <w:tcPr>
            <w:tcW w:w="1827" w:type="dxa"/>
            <w:vAlign w:val="center"/>
          </w:tcPr>
          <w:p w:rsidR="007E671D" w:rsidRPr="00992448" w:rsidRDefault="007E671D" w:rsidP="00CE4A0A">
            <w:pPr>
              <w:pStyle w:val="TableParagraph"/>
              <w:tabs>
                <w:tab w:val="left" w:pos="-141"/>
              </w:tabs>
              <w:spacing w:line="186" w:lineRule="exact"/>
              <w:ind w:left="15" w:right="929" w:hanging="425"/>
              <w:jc w:val="right"/>
              <w:rPr>
                <w:rFonts w:ascii="Times New Roman" w:hAnsi="Times New Roman" w:cs="Times New Roman"/>
                <w:sz w:val="16"/>
                <w:szCs w:val="16"/>
              </w:rPr>
            </w:pPr>
            <w:r w:rsidRPr="00992448">
              <w:rPr>
                <w:rFonts w:ascii="Times New Roman" w:hAnsi="Times New Roman" w:cs="Times New Roman"/>
                <w:sz w:val="16"/>
                <w:szCs w:val="16"/>
              </w:rPr>
              <w:t>175</w:t>
            </w:r>
          </w:p>
        </w:tc>
        <w:tc>
          <w:tcPr>
            <w:tcW w:w="1589" w:type="dxa"/>
            <w:vAlign w:val="center"/>
          </w:tcPr>
          <w:p w:rsidR="007E671D" w:rsidRPr="00992448" w:rsidRDefault="007E671D" w:rsidP="00CE4A0A">
            <w:pPr>
              <w:pStyle w:val="TableParagraph"/>
              <w:tabs>
                <w:tab w:val="left" w:pos="-141"/>
              </w:tabs>
              <w:spacing w:line="186" w:lineRule="exact"/>
              <w:ind w:left="740" w:right="803" w:hanging="425"/>
              <w:jc w:val="right"/>
              <w:rPr>
                <w:rFonts w:ascii="Times New Roman" w:hAnsi="Times New Roman" w:cs="Times New Roman"/>
                <w:sz w:val="16"/>
                <w:szCs w:val="16"/>
              </w:rPr>
            </w:pPr>
          </w:p>
        </w:tc>
        <w:tc>
          <w:tcPr>
            <w:tcW w:w="1287" w:type="dxa"/>
            <w:vAlign w:val="center"/>
          </w:tcPr>
          <w:p w:rsidR="007E671D" w:rsidRPr="00992448" w:rsidRDefault="007E671D" w:rsidP="00CE4A0A">
            <w:pPr>
              <w:pStyle w:val="TableParagraph"/>
              <w:tabs>
                <w:tab w:val="left" w:pos="-141"/>
              </w:tabs>
              <w:spacing w:line="186" w:lineRule="exact"/>
              <w:ind w:left="635" w:right="803" w:hanging="425"/>
              <w:jc w:val="right"/>
              <w:rPr>
                <w:rFonts w:ascii="Times New Roman" w:hAnsi="Times New Roman" w:cs="Times New Roman"/>
                <w:sz w:val="16"/>
                <w:szCs w:val="16"/>
              </w:rPr>
            </w:pPr>
            <w:r w:rsidRPr="00992448">
              <w:rPr>
                <w:rFonts w:ascii="Times New Roman" w:hAnsi="Times New Roman" w:cs="Times New Roman"/>
                <w:sz w:val="16"/>
                <w:szCs w:val="16"/>
              </w:rPr>
              <w:t>19</w:t>
            </w:r>
          </w:p>
        </w:tc>
      </w:tr>
      <w:tr w:rsidR="007E671D" w:rsidRPr="00992448" w:rsidTr="008B1EE7">
        <w:trPr>
          <w:trHeight w:val="208"/>
        </w:trPr>
        <w:tc>
          <w:tcPr>
            <w:tcW w:w="3279" w:type="dxa"/>
          </w:tcPr>
          <w:p w:rsidR="007E671D" w:rsidRPr="00992448" w:rsidRDefault="007E671D" w:rsidP="00FF6079">
            <w:pPr>
              <w:pStyle w:val="TableParagraph"/>
              <w:ind w:left="160" w:right="30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.Tuğba</w:t>
            </w:r>
            <w:proofErr w:type="spell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Bağbaşlıoğlu</w:t>
            </w:r>
            <w:proofErr w:type="spellEnd"/>
          </w:p>
        </w:tc>
        <w:tc>
          <w:tcPr>
            <w:tcW w:w="1842" w:type="dxa"/>
            <w:vAlign w:val="center"/>
          </w:tcPr>
          <w:p w:rsidR="007E671D" w:rsidRPr="00992448" w:rsidRDefault="007E671D" w:rsidP="00CE4A0A">
            <w:pPr>
              <w:pStyle w:val="TableParagraph"/>
              <w:tabs>
                <w:tab w:val="left" w:pos="-141"/>
              </w:tabs>
              <w:spacing w:line="186" w:lineRule="exact"/>
              <w:ind w:left="19" w:right="803" w:hanging="425"/>
              <w:jc w:val="right"/>
              <w:rPr>
                <w:rFonts w:ascii="Times New Roman" w:hAnsi="Times New Roman" w:cs="Times New Roman"/>
                <w:sz w:val="16"/>
                <w:szCs w:val="16"/>
              </w:rPr>
            </w:pPr>
            <w:r w:rsidRPr="00992448">
              <w:rPr>
                <w:rFonts w:ascii="Times New Roman" w:hAnsi="Times New Roman" w:cs="Times New Roman"/>
                <w:sz w:val="16"/>
                <w:szCs w:val="16"/>
              </w:rPr>
              <w:t>4</w:t>
            </w:r>
          </w:p>
        </w:tc>
        <w:tc>
          <w:tcPr>
            <w:tcW w:w="1827" w:type="dxa"/>
            <w:vAlign w:val="center"/>
          </w:tcPr>
          <w:p w:rsidR="007E671D" w:rsidRPr="00992448" w:rsidRDefault="007E671D" w:rsidP="00CE4A0A">
            <w:pPr>
              <w:pStyle w:val="TableParagraph"/>
              <w:tabs>
                <w:tab w:val="left" w:pos="-141"/>
              </w:tabs>
              <w:spacing w:line="186" w:lineRule="exact"/>
              <w:ind w:left="15" w:right="929" w:hanging="425"/>
              <w:jc w:val="right"/>
              <w:rPr>
                <w:rFonts w:ascii="Times New Roman" w:hAnsi="Times New Roman" w:cs="Times New Roman"/>
                <w:sz w:val="16"/>
                <w:szCs w:val="16"/>
              </w:rPr>
            </w:pPr>
            <w:r w:rsidRPr="00992448">
              <w:rPr>
                <w:rFonts w:ascii="Times New Roman" w:hAnsi="Times New Roman" w:cs="Times New Roman"/>
                <w:sz w:val="16"/>
                <w:szCs w:val="16"/>
              </w:rPr>
              <w:t>8</w:t>
            </w:r>
          </w:p>
        </w:tc>
        <w:tc>
          <w:tcPr>
            <w:tcW w:w="1589" w:type="dxa"/>
            <w:vAlign w:val="center"/>
          </w:tcPr>
          <w:p w:rsidR="007E671D" w:rsidRPr="00992448" w:rsidRDefault="007E671D" w:rsidP="00CE4A0A">
            <w:pPr>
              <w:pStyle w:val="TableParagraph"/>
              <w:tabs>
                <w:tab w:val="left" w:pos="-141"/>
              </w:tabs>
              <w:spacing w:line="186" w:lineRule="exact"/>
              <w:ind w:left="740" w:right="803" w:hanging="425"/>
              <w:jc w:val="right"/>
              <w:rPr>
                <w:rFonts w:ascii="Times New Roman" w:hAnsi="Times New Roman" w:cs="Times New Roman"/>
                <w:sz w:val="16"/>
                <w:szCs w:val="16"/>
              </w:rPr>
            </w:pPr>
          </w:p>
        </w:tc>
        <w:tc>
          <w:tcPr>
            <w:tcW w:w="1287" w:type="dxa"/>
            <w:vAlign w:val="center"/>
          </w:tcPr>
          <w:p w:rsidR="007E671D" w:rsidRPr="00992448" w:rsidRDefault="007E671D" w:rsidP="00CE4A0A">
            <w:pPr>
              <w:pStyle w:val="TableParagraph"/>
              <w:tabs>
                <w:tab w:val="left" w:pos="-141"/>
              </w:tabs>
              <w:spacing w:line="186" w:lineRule="exact"/>
              <w:ind w:left="635" w:right="803" w:hanging="425"/>
              <w:jc w:val="right"/>
              <w:rPr>
                <w:rFonts w:ascii="Times New Roman" w:hAnsi="Times New Roman" w:cs="Times New Roman"/>
                <w:sz w:val="16"/>
                <w:szCs w:val="16"/>
              </w:rPr>
            </w:pPr>
            <w:r w:rsidRPr="00992448">
              <w:rPr>
                <w:rFonts w:ascii="Times New Roman" w:hAnsi="Times New Roman" w:cs="Times New Roman"/>
                <w:sz w:val="16"/>
                <w:szCs w:val="16"/>
              </w:rPr>
              <w:t>1</w:t>
            </w:r>
          </w:p>
        </w:tc>
      </w:tr>
      <w:tr w:rsidR="007E671D" w:rsidRPr="00992448" w:rsidTr="008B1EE7">
        <w:trPr>
          <w:trHeight w:val="205"/>
        </w:trPr>
        <w:tc>
          <w:tcPr>
            <w:tcW w:w="3279" w:type="dxa"/>
          </w:tcPr>
          <w:p w:rsidR="007E671D" w:rsidRPr="00992448" w:rsidRDefault="007E671D" w:rsidP="00FF6079">
            <w:pPr>
              <w:pStyle w:val="TableParagraph"/>
              <w:ind w:left="160" w:right="312"/>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.Melike</w:t>
            </w:r>
            <w:proofErr w:type="spellEnd"/>
            <w:r w:rsidRPr="00992448">
              <w:rPr>
                <w:rFonts w:ascii="Times New Roman" w:hAnsi="Times New Roman" w:cs="Times New Roman"/>
                <w:sz w:val="16"/>
                <w:szCs w:val="16"/>
              </w:rPr>
              <w:t xml:space="preserve"> Erdoğan</w:t>
            </w:r>
          </w:p>
        </w:tc>
        <w:tc>
          <w:tcPr>
            <w:tcW w:w="1842" w:type="dxa"/>
            <w:vAlign w:val="center"/>
          </w:tcPr>
          <w:p w:rsidR="007E671D" w:rsidRPr="00992448" w:rsidRDefault="007E671D" w:rsidP="00CE4A0A">
            <w:pPr>
              <w:pStyle w:val="TableParagraph"/>
              <w:tabs>
                <w:tab w:val="left" w:pos="-141"/>
              </w:tabs>
              <w:spacing w:line="186" w:lineRule="exact"/>
              <w:ind w:left="19" w:right="803" w:hanging="425"/>
              <w:jc w:val="right"/>
              <w:rPr>
                <w:rFonts w:ascii="Times New Roman" w:hAnsi="Times New Roman" w:cs="Times New Roman"/>
                <w:sz w:val="16"/>
                <w:szCs w:val="16"/>
              </w:rPr>
            </w:pPr>
            <w:r w:rsidRPr="00992448">
              <w:rPr>
                <w:rFonts w:ascii="Times New Roman" w:hAnsi="Times New Roman" w:cs="Times New Roman"/>
                <w:sz w:val="16"/>
                <w:szCs w:val="16"/>
              </w:rPr>
              <w:t>15</w:t>
            </w:r>
          </w:p>
        </w:tc>
        <w:tc>
          <w:tcPr>
            <w:tcW w:w="1827" w:type="dxa"/>
            <w:vAlign w:val="center"/>
          </w:tcPr>
          <w:p w:rsidR="007E671D" w:rsidRPr="00992448" w:rsidRDefault="007E671D" w:rsidP="00CE4A0A">
            <w:pPr>
              <w:pStyle w:val="TableParagraph"/>
              <w:tabs>
                <w:tab w:val="left" w:pos="-141"/>
              </w:tabs>
              <w:spacing w:line="186" w:lineRule="exact"/>
              <w:ind w:left="15" w:right="929" w:hanging="425"/>
              <w:jc w:val="right"/>
              <w:rPr>
                <w:rFonts w:ascii="Times New Roman" w:hAnsi="Times New Roman" w:cs="Times New Roman"/>
                <w:sz w:val="16"/>
                <w:szCs w:val="16"/>
              </w:rPr>
            </w:pPr>
            <w:r w:rsidRPr="00992448">
              <w:rPr>
                <w:rFonts w:ascii="Times New Roman" w:hAnsi="Times New Roman" w:cs="Times New Roman"/>
                <w:sz w:val="16"/>
                <w:szCs w:val="16"/>
              </w:rPr>
              <w:t>35</w:t>
            </w:r>
          </w:p>
        </w:tc>
        <w:tc>
          <w:tcPr>
            <w:tcW w:w="1589" w:type="dxa"/>
            <w:vAlign w:val="center"/>
          </w:tcPr>
          <w:p w:rsidR="007E671D" w:rsidRPr="00992448" w:rsidRDefault="007E671D" w:rsidP="00CE4A0A">
            <w:pPr>
              <w:pStyle w:val="TableParagraph"/>
              <w:tabs>
                <w:tab w:val="left" w:pos="-141"/>
              </w:tabs>
              <w:spacing w:line="186" w:lineRule="exact"/>
              <w:ind w:left="740" w:right="803" w:hanging="425"/>
              <w:jc w:val="right"/>
              <w:rPr>
                <w:rFonts w:ascii="Times New Roman" w:hAnsi="Times New Roman" w:cs="Times New Roman"/>
                <w:sz w:val="16"/>
                <w:szCs w:val="16"/>
              </w:rPr>
            </w:pPr>
          </w:p>
        </w:tc>
        <w:tc>
          <w:tcPr>
            <w:tcW w:w="1287" w:type="dxa"/>
            <w:vAlign w:val="center"/>
          </w:tcPr>
          <w:p w:rsidR="007E671D" w:rsidRPr="00992448" w:rsidRDefault="007E671D" w:rsidP="00CE4A0A">
            <w:pPr>
              <w:pStyle w:val="TableParagraph"/>
              <w:tabs>
                <w:tab w:val="left" w:pos="-141"/>
              </w:tabs>
              <w:spacing w:line="186" w:lineRule="exact"/>
              <w:ind w:left="635" w:right="803" w:hanging="425"/>
              <w:jc w:val="right"/>
              <w:rPr>
                <w:rFonts w:ascii="Times New Roman" w:hAnsi="Times New Roman" w:cs="Times New Roman"/>
                <w:sz w:val="16"/>
                <w:szCs w:val="16"/>
              </w:rPr>
            </w:pPr>
            <w:r w:rsidRPr="00992448">
              <w:rPr>
                <w:rFonts w:ascii="Times New Roman" w:hAnsi="Times New Roman" w:cs="Times New Roman"/>
                <w:sz w:val="16"/>
                <w:szCs w:val="16"/>
              </w:rPr>
              <w:t>11</w:t>
            </w:r>
          </w:p>
        </w:tc>
      </w:tr>
      <w:tr w:rsidR="007E671D" w:rsidRPr="00992448" w:rsidTr="008B1EE7">
        <w:trPr>
          <w:trHeight w:val="208"/>
        </w:trPr>
        <w:tc>
          <w:tcPr>
            <w:tcW w:w="3279" w:type="dxa"/>
          </w:tcPr>
          <w:p w:rsidR="007E671D" w:rsidRPr="00992448" w:rsidRDefault="007E671D" w:rsidP="00FF6079">
            <w:pPr>
              <w:pStyle w:val="TableParagraph"/>
              <w:spacing w:before="75"/>
              <w:ind w:left="160" w:right="290"/>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.Ş</w:t>
            </w:r>
            <w:proofErr w:type="spellEnd"/>
            <w:r w:rsidRPr="00992448">
              <w:rPr>
                <w:rFonts w:ascii="Times New Roman" w:hAnsi="Times New Roman" w:cs="Times New Roman"/>
                <w:sz w:val="16"/>
                <w:szCs w:val="16"/>
              </w:rPr>
              <w:t>. Atak Çobanoğlu</w:t>
            </w:r>
          </w:p>
        </w:tc>
        <w:tc>
          <w:tcPr>
            <w:tcW w:w="1842" w:type="dxa"/>
            <w:vAlign w:val="center"/>
          </w:tcPr>
          <w:p w:rsidR="007E671D" w:rsidRPr="00992448" w:rsidRDefault="007E671D" w:rsidP="00CE4A0A">
            <w:pPr>
              <w:pStyle w:val="TableParagraph"/>
              <w:tabs>
                <w:tab w:val="left" w:pos="-141"/>
              </w:tabs>
              <w:spacing w:line="186" w:lineRule="exact"/>
              <w:ind w:left="19" w:right="803" w:hanging="425"/>
              <w:jc w:val="right"/>
              <w:rPr>
                <w:rFonts w:ascii="Times New Roman" w:hAnsi="Times New Roman" w:cs="Times New Roman"/>
                <w:sz w:val="16"/>
                <w:szCs w:val="16"/>
              </w:rPr>
            </w:pPr>
            <w:r w:rsidRPr="00992448">
              <w:rPr>
                <w:rFonts w:ascii="Times New Roman" w:hAnsi="Times New Roman" w:cs="Times New Roman"/>
                <w:sz w:val="16"/>
                <w:szCs w:val="16"/>
              </w:rPr>
              <w:t>30</w:t>
            </w:r>
          </w:p>
        </w:tc>
        <w:tc>
          <w:tcPr>
            <w:tcW w:w="1827" w:type="dxa"/>
            <w:vAlign w:val="center"/>
          </w:tcPr>
          <w:p w:rsidR="007E671D" w:rsidRPr="00992448" w:rsidRDefault="007E671D" w:rsidP="00CE4A0A">
            <w:pPr>
              <w:pStyle w:val="TableParagraph"/>
              <w:tabs>
                <w:tab w:val="left" w:pos="-141"/>
              </w:tabs>
              <w:spacing w:line="186" w:lineRule="exact"/>
              <w:ind w:left="15" w:right="929" w:hanging="425"/>
              <w:jc w:val="right"/>
              <w:rPr>
                <w:rFonts w:ascii="Times New Roman" w:hAnsi="Times New Roman" w:cs="Times New Roman"/>
                <w:sz w:val="16"/>
                <w:szCs w:val="16"/>
              </w:rPr>
            </w:pPr>
            <w:r w:rsidRPr="00992448">
              <w:rPr>
                <w:rFonts w:ascii="Times New Roman" w:hAnsi="Times New Roman" w:cs="Times New Roman"/>
                <w:sz w:val="16"/>
                <w:szCs w:val="16"/>
              </w:rPr>
              <w:t>70</w:t>
            </w:r>
          </w:p>
        </w:tc>
        <w:tc>
          <w:tcPr>
            <w:tcW w:w="1589" w:type="dxa"/>
            <w:vAlign w:val="center"/>
          </w:tcPr>
          <w:p w:rsidR="007E671D" w:rsidRPr="00992448" w:rsidRDefault="007E671D" w:rsidP="00CE4A0A">
            <w:pPr>
              <w:pStyle w:val="TableParagraph"/>
              <w:tabs>
                <w:tab w:val="left" w:pos="-141"/>
              </w:tabs>
              <w:spacing w:line="186" w:lineRule="exact"/>
              <w:ind w:left="740" w:right="803" w:hanging="425"/>
              <w:jc w:val="right"/>
              <w:rPr>
                <w:rFonts w:ascii="Times New Roman" w:hAnsi="Times New Roman" w:cs="Times New Roman"/>
                <w:sz w:val="16"/>
                <w:szCs w:val="16"/>
              </w:rPr>
            </w:pPr>
          </w:p>
        </w:tc>
        <w:tc>
          <w:tcPr>
            <w:tcW w:w="1287" w:type="dxa"/>
            <w:vAlign w:val="center"/>
          </w:tcPr>
          <w:p w:rsidR="007E671D" w:rsidRPr="00992448" w:rsidRDefault="007E671D" w:rsidP="00CE4A0A">
            <w:pPr>
              <w:pStyle w:val="TableParagraph"/>
              <w:tabs>
                <w:tab w:val="left" w:pos="-141"/>
              </w:tabs>
              <w:spacing w:line="186" w:lineRule="exact"/>
              <w:ind w:left="635" w:right="803" w:hanging="425"/>
              <w:jc w:val="right"/>
              <w:rPr>
                <w:rFonts w:ascii="Times New Roman" w:hAnsi="Times New Roman" w:cs="Times New Roman"/>
                <w:sz w:val="16"/>
                <w:szCs w:val="16"/>
              </w:rPr>
            </w:pPr>
            <w:r w:rsidRPr="00992448">
              <w:rPr>
                <w:rFonts w:ascii="Times New Roman" w:hAnsi="Times New Roman" w:cs="Times New Roman"/>
                <w:sz w:val="16"/>
                <w:szCs w:val="16"/>
              </w:rPr>
              <w:t>10</w:t>
            </w:r>
          </w:p>
        </w:tc>
      </w:tr>
      <w:tr w:rsidR="007E671D" w:rsidRPr="00992448" w:rsidTr="008B1EE7">
        <w:trPr>
          <w:trHeight w:val="206"/>
        </w:trPr>
        <w:tc>
          <w:tcPr>
            <w:tcW w:w="3279" w:type="dxa"/>
          </w:tcPr>
          <w:p w:rsidR="007E671D" w:rsidRPr="00992448" w:rsidRDefault="007E671D" w:rsidP="00FF6079">
            <w:pPr>
              <w:pStyle w:val="TableParagraph"/>
              <w:spacing w:before="104"/>
              <w:ind w:left="160"/>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.Çiğdem</w:t>
            </w:r>
            <w:proofErr w:type="spell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Pekar</w:t>
            </w:r>
            <w:proofErr w:type="spellEnd"/>
          </w:p>
        </w:tc>
        <w:tc>
          <w:tcPr>
            <w:tcW w:w="1842" w:type="dxa"/>
            <w:vAlign w:val="center"/>
          </w:tcPr>
          <w:p w:rsidR="007E671D" w:rsidRPr="00992448" w:rsidRDefault="007E671D" w:rsidP="00CE4A0A">
            <w:pPr>
              <w:tabs>
                <w:tab w:val="left" w:pos="-141"/>
              </w:tabs>
              <w:spacing w:line="186" w:lineRule="exact"/>
              <w:ind w:left="18" w:right="803" w:hanging="425"/>
              <w:jc w:val="right"/>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4</w:t>
            </w:r>
          </w:p>
        </w:tc>
        <w:tc>
          <w:tcPr>
            <w:tcW w:w="1827" w:type="dxa"/>
            <w:vAlign w:val="center"/>
          </w:tcPr>
          <w:p w:rsidR="007E671D" w:rsidRPr="00992448" w:rsidRDefault="007E671D" w:rsidP="00CE4A0A">
            <w:pPr>
              <w:tabs>
                <w:tab w:val="left" w:pos="-141"/>
              </w:tabs>
              <w:spacing w:line="186" w:lineRule="exact"/>
              <w:ind w:left="15" w:right="929" w:hanging="425"/>
              <w:jc w:val="right"/>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2</w:t>
            </w:r>
          </w:p>
        </w:tc>
        <w:tc>
          <w:tcPr>
            <w:tcW w:w="1589" w:type="dxa"/>
            <w:vAlign w:val="center"/>
          </w:tcPr>
          <w:p w:rsidR="007E671D" w:rsidRPr="00992448" w:rsidRDefault="007E671D" w:rsidP="00CE4A0A">
            <w:pPr>
              <w:tabs>
                <w:tab w:val="left" w:pos="-141"/>
              </w:tabs>
              <w:spacing w:line="186" w:lineRule="exact"/>
              <w:ind w:left="740" w:right="803" w:hanging="425"/>
              <w:jc w:val="right"/>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0</w:t>
            </w:r>
          </w:p>
        </w:tc>
        <w:tc>
          <w:tcPr>
            <w:tcW w:w="1287" w:type="dxa"/>
            <w:vAlign w:val="center"/>
          </w:tcPr>
          <w:p w:rsidR="007E671D" w:rsidRPr="00992448" w:rsidRDefault="007E671D" w:rsidP="00CE4A0A">
            <w:pPr>
              <w:tabs>
                <w:tab w:val="left" w:pos="-141"/>
              </w:tabs>
              <w:spacing w:line="186" w:lineRule="exact"/>
              <w:ind w:left="597" w:right="803" w:hanging="425"/>
              <w:jc w:val="right"/>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6</w:t>
            </w:r>
          </w:p>
        </w:tc>
      </w:tr>
      <w:tr w:rsidR="007E671D" w:rsidRPr="00992448" w:rsidTr="008B1EE7">
        <w:trPr>
          <w:trHeight w:val="208"/>
        </w:trPr>
        <w:tc>
          <w:tcPr>
            <w:tcW w:w="3279" w:type="dxa"/>
          </w:tcPr>
          <w:p w:rsidR="007E671D" w:rsidRPr="00992448" w:rsidRDefault="007E671D" w:rsidP="00FF6079">
            <w:pPr>
              <w:pStyle w:val="TableParagraph"/>
              <w:spacing w:before="104"/>
              <w:ind w:left="160"/>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.Emrah</w:t>
            </w:r>
            <w:proofErr w:type="spellEnd"/>
            <w:r w:rsidRPr="00992448">
              <w:rPr>
                <w:rFonts w:ascii="Times New Roman" w:hAnsi="Times New Roman" w:cs="Times New Roman"/>
                <w:sz w:val="16"/>
                <w:szCs w:val="16"/>
              </w:rPr>
              <w:t xml:space="preserve"> Naki</w:t>
            </w:r>
          </w:p>
        </w:tc>
        <w:tc>
          <w:tcPr>
            <w:tcW w:w="1842" w:type="dxa"/>
            <w:vAlign w:val="center"/>
          </w:tcPr>
          <w:p w:rsidR="007E671D" w:rsidRPr="00992448" w:rsidRDefault="007E671D" w:rsidP="00CE4A0A">
            <w:pPr>
              <w:tabs>
                <w:tab w:val="left" w:pos="-141"/>
              </w:tabs>
              <w:spacing w:line="184" w:lineRule="exact"/>
              <w:ind w:left="18" w:right="803" w:hanging="425"/>
              <w:jc w:val="right"/>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6</w:t>
            </w:r>
          </w:p>
        </w:tc>
        <w:tc>
          <w:tcPr>
            <w:tcW w:w="1827" w:type="dxa"/>
            <w:vAlign w:val="center"/>
          </w:tcPr>
          <w:p w:rsidR="007E671D" w:rsidRPr="00992448" w:rsidRDefault="007E671D" w:rsidP="00CE4A0A">
            <w:pPr>
              <w:tabs>
                <w:tab w:val="left" w:pos="-141"/>
              </w:tabs>
              <w:spacing w:line="184" w:lineRule="exact"/>
              <w:ind w:left="15" w:right="929" w:hanging="425"/>
              <w:jc w:val="right"/>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30</w:t>
            </w:r>
          </w:p>
        </w:tc>
        <w:tc>
          <w:tcPr>
            <w:tcW w:w="1589" w:type="dxa"/>
            <w:vAlign w:val="center"/>
          </w:tcPr>
          <w:p w:rsidR="007E671D" w:rsidRPr="00992448" w:rsidRDefault="007E671D" w:rsidP="00CE4A0A">
            <w:pPr>
              <w:tabs>
                <w:tab w:val="left" w:pos="-141"/>
              </w:tabs>
              <w:spacing w:line="184" w:lineRule="exact"/>
              <w:ind w:left="740" w:right="803" w:hanging="425"/>
              <w:jc w:val="right"/>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1</w:t>
            </w:r>
          </w:p>
        </w:tc>
        <w:tc>
          <w:tcPr>
            <w:tcW w:w="1287" w:type="dxa"/>
            <w:vAlign w:val="center"/>
          </w:tcPr>
          <w:p w:rsidR="007E671D" w:rsidRPr="00992448" w:rsidRDefault="007E671D" w:rsidP="00CE4A0A">
            <w:pPr>
              <w:tabs>
                <w:tab w:val="left" w:pos="-141"/>
              </w:tabs>
              <w:spacing w:line="184" w:lineRule="exact"/>
              <w:ind w:left="597" w:right="803" w:hanging="425"/>
              <w:jc w:val="right"/>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1</w:t>
            </w:r>
          </w:p>
        </w:tc>
      </w:tr>
      <w:tr w:rsidR="007E671D" w:rsidRPr="00992448" w:rsidTr="008B1EE7">
        <w:trPr>
          <w:trHeight w:val="206"/>
        </w:trPr>
        <w:tc>
          <w:tcPr>
            <w:tcW w:w="3279" w:type="dxa"/>
          </w:tcPr>
          <w:p w:rsidR="007E671D" w:rsidRPr="00992448" w:rsidRDefault="007E671D" w:rsidP="00FF6079">
            <w:pPr>
              <w:pStyle w:val="TableParagraph"/>
              <w:spacing w:before="104"/>
              <w:ind w:left="160"/>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.A.Gülce</w:t>
            </w:r>
            <w:proofErr w:type="spellEnd"/>
            <w:r w:rsidRPr="00992448">
              <w:rPr>
                <w:rFonts w:ascii="Times New Roman" w:hAnsi="Times New Roman" w:cs="Times New Roman"/>
                <w:sz w:val="16"/>
                <w:szCs w:val="16"/>
              </w:rPr>
              <w:t xml:space="preserve"> Uygun</w:t>
            </w:r>
          </w:p>
        </w:tc>
        <w:tc>
          <w:tcPr>
            <w:tcW w:w="1842" w:type="dxa"/>
            <w:vAlign w:val="center"/>
          </w:tcPr>
          <w:p w:rsidR="007E671D" w:rsidRPr="00992448" w:rsidRDefault="007E671D" w:rsidP="00CE4A0A">
            <w:pPr>
              <w:tabs>
                <w:tab w:val="left" w:pos="-141"/>
              </w:tabs>
              <w:spacing w:line="186" w:lineRule="exact"/>
              <w:ind w:left="19" w:right="803" w:hanging="425"/>
              <w:jc w:val="right"/>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6</w:t>
            </w:r>
          </w:p>
        </w:tc>
        <w:tc>
          <w:tcPr>
            <w:tcW w:w="1827" w:type="dxa"/>
            <w:vAlign w:val="center"/>
          </w:tcPr>
          <w:p w:rsidR="007E671D" w:rsidRPr="00992448" w:rsidRDefault="007E671D" w:rsidP="00CE4A0A">
            <w:pPr>
              <w:tabs>
                <w:tab w:val="left" w:pos="-141"/>
              </w:tabs>
              <w:spacing w:line="186" w:lineRule="exact"/>
              <w:ind w:left="15" w:right="929" w:hanging="425"/>
              <w:jc w:val="right"/>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1</w:t>
            </w:r>
          </w:p>
        </w:tc>
        <w:tc>
          <w:tcPr>
            <w:tcW w:w="1589" w:type="dxa"/>
            <w:vAlign w:val="center"/>
          </w:tcPr>
          <w:p w:rsidR="007E671D" w:rsidRPr="00992448" w:rsidRDefault="007E671D" w:rsidP="00CE4A0A">
            <w:pPr>
              <w:tabs>
                <w:tab w:val="left" w:pos="-141"/>
              </w:tabs>
              <w:spacing w:line="186" w:lineRule="exact"/>
              <w:ind w:left="740" w:right="803" w:hanging="425"/>
              <w:jc w:val="right"/>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w:t>
            </w:r>
          </w:p>
        </w:tc>
        <w:tc>
          <w:tcPr>
            <w:tcW w:w="1287" w:type="dxa"/>
            <w:vAlign w:val="center"/>
          </w:tcPr>
          <w:p w:rsidR="007E671D" w:rsidRPr="00992448" w:rsidRDefault="007E671D" w:rsidP="00CE4A0A">
            <w:pPr>
              <w:tabs>
                <w:tab w:val="left" w:pos="-141"/>
              </w:tabs>
              <w:spacing w:line="186" w:lineRule="exact"/>
              <w:ind w:left="635" w:right="803" w:hanging="425"/>
              <w:jc w:val="right"/>
              <w:rPr>
                <w:rFonts w:ascii="Times New Roman" w:eastAsia="Times New Roman" w:hAnsi="Times New Roman" w:cs="Times New Roman"/>
                <w:sz w:val="16"/>
                <w:szCs w:val="16"/>
                <w:lang w:val="en-US"/>
              </w:rPr>
            </w:pPr>
            <w:r w:rsidRPr="00992448">
              <w:rPr>
                <w:rFonts w:ascii="Times New Roman" w:eastAsia="Times New Roman" w:hAnsi="Times New Roman" w:cs="Times New Roman"/>
                <w:sz w:val="16"/>
                <w:szCs w:val="16"/>
                <w:lang w:val="en-US"/>
              </w:rPr>
              <w:t>2</w:t>
            </w:r>
          </w:p>
        </w:tc>
      </w:tr>
      <w:tr w:rsidR="007E671D" w:rsidRPr="00992448" w:rsidTr="008B1EE7">
        <w:trPr>
          <w:trHeight w:val="205"/>
        </w:trPr>
        <w:tc>
          <w:tcPr>
            <w:tcW w:w="3279" w:type="dxa"/>
          </w:tcPr>
          <w:p w:rsidR="007E671D" w:rsidRPr="00992448" w:rsidRDefault="007E671D" w:rsidP="00FF6079">
            <w:pPr>
              <w:pStyle w:val="TableParagraph"/>
              <w:spacing w:before="104"/>
              <w:ind w:left="160"/>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.Tuba</w:t>
            </w:r>
            <w:proofErr w:type="spellEnd"/>
            <w:r w:rsidRPr="00992448">
              <w:rPr>
                <w:rFonts w:ascii="Times New Roman" w:hAnsi="Times New Roman" w:cs="Times New Roman"/>
                <w:sz w:val="16"/>
                <w:szCs w:val="16"/>
              </w:rPr>
              <w:t xml:space="preserve"> Turgut Işık</w:t>
            </w:r>
          </w:p>
        </w:tc>
        <w:tc>
          <w:tcPr>
            <w:tcW w:w="1842" w:type="dxa"/>
            <w:vAlign w:val="center"/>
          </w:tcPr>
          <w:p w:rsidR="007E671D" w:rsidRPr="00992448" w:rsidRDefault="007E671D" w:rsidP="00CE4A0A">
            <w:pPr>
              <w:tabs>
                <w:tab w:val="left" w:pos="-141"/>
              </w:tabs>
              <w:spacing w:line="231" w:lineRule="exact"/>
              <w:ind w:right="803" w:hanging="425"/>
              <w:jc w:val="right"/>
              <w:rPr>
                <w:rFonts w:ascii="Times New Roman" w:hAnsi="Times New Roman" w:cs="Times New Roman"/>
                <w:sz w:val="16"/>
                <w:szCs w:val="16"/>
              </w:rPr>
            </w:pPr>
            <w:r w:rsidRPr="00992448">
              <w:rPr>
                <w:rFonts w:ascii="Times New Roman" w:hAnsi="Times New Roman" w:cs="Times New Roman"/>
                <w:sz w:val="16"/>
                <w:szCs w:val="16"/>
              </w:rPr>
              <w:t>14</w:t>
            </w:r>
          </w:p>
        </w:tc>
        <w:tc>
          <w:tcPr>
            <w:tcW w:w="1827" w:type="dxa"/>
            <w:vAlign w:val="center"/>
          </w:tcPr>
          <w:p w:rsidR="007E671D" w:rsidRPr="00992448" w:rsidRDefault="007E671D" w:rsidP="00CE4A0A">
            <w:pPr>
              <w:tabs>
                <w:tab w:val="left" w:pos="-141"/>
              </w:tabs>
              <w:spacing w:line="231" w:lineRule="exact"/>
              <w:ind w:right="929" w:hanging="425"/>
              <w:jc w:val="right"/>
              <w:rPr>
                <w:rFonts w:ascii="Times New Roman" w:hAnsi="Times New Roman" w:cs="Times New Roman"/>
                <w:sz w:val="16"/>
                <w:szCs w:val="16"/>
              </w:rPr>
            </w:pPr>
            <w:r w:rsidRPr="00992448">
              <w:rPr>
                <w:rFonts w:ascii="Times New Roman" w:hAnsi="Times New Roman" w:cs="Times New Roman"/>
                <w:sz w:val="16"/>
                <w:szCs w:val="16"/>
              </w:rPr>
              <w:t>20</w:t>
            </w:r>
          </w:p>
        </w:tc>
        <w:tc>
          <w:tcPr>
            <w:tcW w:w="1589" w:type="dxa"/>
            <w:vAlign w:val="center"/>
          </w:tcPr>
          <w:p w:rsidR="007E671D" w:rsidRPr="00992448" w:rsidRDefault="007E671D" w:rsidP="00CE4A0A">
            <w:pPr>
              <w:tabs>
                <w:tab w:val="left" w:pos="-141"/>
              </w:tabs>
              <w:spacing w:line="231" w:lineRule="exact"/>
              <w:ind w:right="803" w:hanging="425"/>
              <w:jc w:val="right"/>
              <w:rPr>
                <w:rFonts w:ascii="Times New Roman" w:hAnsi="Times New Roman" w:cs="Times New Roman"/>
                <w:sz w:val="16"/>
                <w:szCs w:val="16"/>
              </w:rPr>
            </w:pPr>
            <w:r w:rsidRPr="00992448">
              <w:rPr>
                <w:rFonts w:ascii="Times New Roman" w:hAnsi="Times New Roman" w:cs="Times New Roman"/>
                <w:sz w:val="16"/>
                <w:szCs w:val="16"/>
              </w:rPr>
              <w:t>-</w:t>
            </w:r>
          </w:p>
        </w:tc>
        <w:tc>
          <w:tcPr>
            <w:tcW w:w="1287" w:type="dxa"/>
            <w:vAlign w:val="center"/>
          </w:tcPr>
          <w:p w:rsidR="007E671D" w:rsidRPr="00992448" w:rsidRDefault="007E671D" w:rsidP="00CE4A0A">
            <w:pPr>
              <w:tabs>
                <w:tab w:val="left" w:pos="-141"/>
              </w:tabs>
              <w:spacing w:line="231" w:lineRule="exact"/>
              <w:ind w:right="803" w:hanging="425"/>
              <w:jc w:val="right"/>
              <w:rPr>
                <w:rFonts w:ascii="Times New Roman" w:hAnsi="Times New Roman" w:cs="Times New Roman"/>
                <w:sz w:val="16"/>
                <w:szCs w:val="16"/>
              </w:rPr>
            </w:pPr>
            <w:r w:rsidRPr="00992448">
              <w:rPr>
                <w:rFonts w:ascii="Times New Roman" w:hAnsi="Times New Roman" w:cs="Times New Roman"/>
                <w:sz w:val="16"/>
                <w:szCs w:val="16"/>
              </w:rPr>
              <w:t>6</w:t>
            </w:r>
          </w:p>
        </w:tc>
      </w:tr>
      <w:tr w:rsidR="007E671D" w:rsidRPr="00992448" w:rsidTr="008B1EE7">
        <w:trPr>
          <w:trHeight w:val="206"/>
        </w:trPr>
        <w:tc>
          <w:tcPr>
            <w:tcW w:w="3279" w:type="dxa"/>
          </w:tcPr>
          <w:p w:rsidR="007E671D" w:rsidRPr="00992448" w:rsidRDefault="007E671D" w:rsidP="00FF6079">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.Can</w:t>
            </w:r>
            <w:proofErr w:type="spellEnd"/>
            <w:r w:rsidRPr="00992448">
              <w:rPr>
                <w:rFonts w:ascii="Times New Roman" w:hAnsi="Times New Roman" w:cs="Times New Roman"/>
                <w:sz w:val="16"/>
                <w:szCs w:val="16"/>
              </w:rPr>
              <w:t xml:space="preserve"> Bekaroğlu</w:t>
            </w:r>
          </w:p>
        </w:tc>
        <w:tc>
          <w:tcPr>
            <w:tcW w:w="1842" w:type="dxa"/>
            <w:vAlign w:val="center"/>
          </w:tcPr>
          <w:p w:rsidR="007E671D" w:rsidRPr="00992448" w:rsidRDefault="007E671D" w:rsidP="008B1EE7">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5</w:t>
            </w:r>
          </w:p>
        </w:tc>
        <w:tc>
          <w:tcPr>
            <w:tcW w:w="1827" w:type="dxa"/>
            <w:vAlign w:val="center"/>
          </w:tcPr>
          <w:p w:rsidR="007E671D" w:rsidRPr="00992448" w:rsidRDefault="007E671D" w:rsidP="008B1EE7">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1589" w:type="dxa"/>
            <w:vAlign w:val="center"/>
          </w:tcPr>
          <w:p w:rsidR="007E671D" w:rsidRPr="00992448" w:rsidRDefault="007E671D" w:rsidP="008B1EE7">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1287" w:type="dxa"/>
            <w:vAlign w:val="center"/>
          </w:tcPr>
          <w:p w:rsidR="007E671D" w:rsidRPr="00992448" w:rsidRDefault="007E671D" w:rsidP="008B1EE7">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0</w:t>
            </w:r>
          </w:p>
        </w:tc>
      </w:tr>
      <w:tr w:rsidR="007E671D" w:rsidRPr="00992448" w:rsidTr="008B1EE7">
        <w:trPr>
          <w:trHeight w:val="266"/>
        </w:trPr>
        <w:tc>
          <w:tcPr>
            <w:tcW w:w="3279" w:type="dxa"/>
          </w:tcPr>
          <w:p w:rsidR="007E671D" w:rsidRPr="00992448" w:rsidRDefault="007E671D" w:rsidP="00FF6079">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.G.Selin</w:t>
            </w:r>
            <w:proofErr w:type="spellEnd"/>
            <w:r w:rsidRPr="00992448">
              <w:rPr>
                <w:rFonts w:ascii="Times New Roman" w:hAnsi="Times New Roman" w:cs="Times New Roman"/>
                <w:sz w:val="16"/>
                <w:szCs w:val="16"/>
              </w:rPr>
              <w:t xml:space="preserve"> Savaşkan</w:t>
            </w:r>
          </w:p>
        </w:tc>
        <w:tc>
          <w:tcPr>
            <w:tcW w:w="1842" w:type="dxa"/>
            <w:vAlign w:val="center"/>
          </w:tcPr>
          <w:p w:rsidR="007E671D" w:rsidRPr="00992448" w:rsidRDefault="007E671D" w:rsidP="008B1EE7">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6</w:t>
            </w:r>
          </w:p>
        </w:tc>
        <w:tc>
          <w:tcPr>
            <w:tcW w:w="1827" w:type="dxa"/>
            <w:vAlign w:val="center"/>
          </w:tcPr>
          <w:p w:rsidR="007E671D" w:rsidRPr="00992448" w:rsidRDefault="007E671D" w:rsidP="008B1EE7">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0</w:t>
            </w:r>
          </w:p>
        </w:tc>
        <w:tc>
          <w:tcPr>
            <w:tcW w:w="1589" w:type="dxa"/>
            <w:vAlign w:val="center"/>
          </w:tcPr>
          <w:p w:rsidR="007E671D" w:rsidRPr="00992448" w:rsidRDefault="007E671D" w:rsidP="008B1EE7">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1287" w:type="dxa"/>
            <w:vAlign w:val="center"/>
          </w:tcPr>
          <w:p w:rsidR="007E671D" w:rsidRPr="00992448" w:rsidRDefault="007E671D" w:rsidP="008B1EE7">
            <w:pPr>
              <w:spacing w:line="231" w:lineRule="exact"/>
              <w:jc w:val="center"/>
              <w:rPr>
                <w:rFonts w:ascii="Times New Roman" w:hAnsi="Times New Roman" w:cs="Times New Roman"/>
                <w:sz w:val="16"/>
                <w:szCs w:val="16"/>
              </w:rPr>
            </w:pPr>
            <w:r w:rsidRPr="00992448">
              <w:rPr>
                <w:rFonts w:ascii="Times New Roman" w:hAnsi="Times New Roman" w:cs="Times New Roman"/>
                <w:sz w:val="16"/>
                <w:szCs w:val="16"/>
              </w:rPr>
              <w:t>0</w:t>
            </w:r>
          </w:p>
        </w:tc>
      </w:tr>
      <w:tr w:rsidR="007E671D" w:rsidRPr="00992448" w:rsidTr="008B1EE7">
        <w:trPr>
          <w:trHeight w:val="266"/>
        </w:trPr>
        <w:tc>
          <w:tcPr>
            <w:tcW w:w="3279" w:type="dxa"/>
          </w:tcPr>
          <w:p w:rsidR="007E671D" w:rsidRPr="00992448" w:rsidRDefault="007E671D" w:rsidP="00FF6079">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.İsmail</w:t>
            </w:r>
            <w:proofErr w:type="spell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Elagöz</w:t>
            </w:r>
            <w:proofErr w:type="spellEnd"/>
          </w:p>
        </w:tc>
        <w:tc>
          <w:tcPr>
            <w:tcW w:w="1842" w:type="dxa"/>
          </w:tcPr>
          <w:p w:rsidR="007E671D" w:rsidRPr="00992448" w:rsidRDefault="007E671D" w:rsidP="00FF6079">
            <w:pPr>
              <w:pStyle w:val="TableParagraph"/>
              <w:spacing w:before="21"/>
              <w:ind w:left="579" w:right="573"/>
              <w:jc w:val="center"/>
              <w:rPr>
                <w:rFonts w:ascii="Times New Roman" w:hAnsi="Times New Roman" w:cs="Times New Roman"/>
                <w:sz w:val="16"/>
                <w:szCs w:val="16"/>
              </w:rPr>
            </w:pPr>
            <w:r w:rsidRPr="00992448">
              <w:rPr>
                <w:rFonts w:ascii="Times New Roman" w:hAnsi="Times New Roman" w:cs="Times New Roman"/>
                <w:sz w:val="16"/>
                <w:szCs w:val="16"/>
              </w:rPr>
              <w:t>16+6</w:t>
            </w:r>
          </w:p>
        </w:tc>
        <w:tc>
          <w:tcPr>
            <w:tcW w:w="1827" w:type="dxa"/>
          </w:tcPr>
          <w:p w:rsidR="007E671D" w:rsidRPr="00992448" w:rsidRDefault="007E671D" w:rsidP="00FF6079">
            <w:pPr>
              <w:pStyle w:val="TableParagraph"/>
              <w:spacing w:before="21"/>
              <w:ind w:left="747" w:right="745"/>
              <w:jc w:val="center"/>
              <w:rPr>
                <w:rFonts w:ascii="Times New Roman" w:hAnsi="Times New Roman" w:cs="Times New Roman"/>
                <w:sz w:val="16"/>
                <w:szCs w:val="16"/>
              </w:rPr>
            </w:pPr>
            <w:r w:rsidRPr="00992448">
              <w:rPr>
                <w:rFonts w:ascii="Times New Roman" w:hAnsi="Times New Roman" w:cs="Times New Roman"/>
                <w:sz w:val="16"/>
                <w:szCs w:val="16"/>
              </w:rPr>
              <w:t>74</w:t>
            </w:r>
          </w:p>
        </w:tc>
        <w:tc>
          <w:tcPr>
            <w:tcW w:w="1589" w:type="dxa"/>
          </w:tcPr>
          <w:p w:rsidR="007E671D" w:rsidRPr="00992448" w:rsidRDefault="007E671D" w:rsidP="00FF6079">
            <w:pPr>
              <w:pStyle w:val="TableParagraph"/>
              <w:spacing w:before="21"/>
              <w:ind w:left="697"/>
              <w:rPr>
                <w:rFonts w:ascii="Times New Roman" w:hAnsi="Times New Roman" w:cs="Times New Roman"/>
                <w:sz w:val="16"/>
                <w:szCs w:val="16"/>
              </w:rPr>
            </w:pPr>
            <w:r w:rsidRPr="00992448">
              <w:rPr>
                <w:rFonts w:ascii="Times New Roman" w:hAnsi="Times New Roman" w:cs="Times New Roman"/>
                <w:sz w:val="16"/>
                <w:szCs w:val="16"/>
              </w:rPr>
              <w:t>-</w:t>
            </w:r>
          </w:p>
        </w:tc>
        <w:tc>
          <w:tcPr>
            <w:tcW w:w="1287" w:type="dxa"/>
          </w:tcPr>
          <w:p w:rsidR="007E671D" w:rsidRPr="00992448" w:rsidRDefault="007E671D" w:rsidP="00FF6079">
            <w:pPr>
              <w:pStyle w:val="TableParagraph"/>
              <w:spacing w:before="21"/>
              <w:ind w:left="545"/>
              <w:rPr>
                <w:rFonts w:ascii="Times New Roman" w:hAnsi="Times New Roman" w:cs="Times New Roman"/>
                <w:sz w:val="16"/>
                <w:szCs w:val="16"/>
              </w:rPr>
            </w:pPr>
            <w:r w:rsidRPr="00992448">
              <w:rPr>
                <w:rFonts w:ascii="Times New Roman" w:hAnsi="Times New Roman" w:cs="Times New Roman"/>
                <w:sz w:val="16"/>
                <w:szCs w:val="16"/>
              </w:rPr>
              <w:t>4</w:t>
            </w:r>
          </w:p>
        </w:tc>
      </w:tr>
      <w:tr w:rsidR="007E671D" w:rsidRPr="00992448" w:rsidTr="008B1EE7">
        <w:trPr>
          <w:trHeight w:val="266"/>
        </w:trPr>
        <w:tc>
          <w:tcPr>
            <w:tcW w:w="3279" w:type="dxa"/>
          </w:tcPr>
          <w:p w:rsidR="007E671D" w:rsidRPr="00992448" w:rsidRDefault="007E671D" w:rsidP="00FF6079">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.Abdullah</w:t>
            </w:r>
            <w:proofErr w:type="spellEnd"/>
            <w:r w:rsidRPr="00992448">
              <w:rPr>
                <w:rFonts w:ascii="Times New Roman" w:hAnsi="Times New Roman" w:cs="Times New Roman"/>
                <w:sz w:val="16"/>
                <w:szCs w:val="16"/>
              </w:rPr>
              <w:t xml:space="preserve"> Kıray</w:t>
            </w:r>
          </w:p>
        </w:tc>
        <w:tc>
          <w:tcPr>
            <w:tcW w:w="1842" w:type="dxa"/>
          </w:tcPr>
          <w:p w:rsidR="007E671D" w:rsidRPr="00992448" w:rsidRDefault="00FF268C" w:rsidP="00FF6079">
            <w:pPr>
              <w:pStyle w:val="TableParagraph"/>
              <w:spacing w:before="21"/>
              <w:ind w:left="579" w:right="573"/>
              <w:jc w:val="center"/>
              <w:rPr>
                <w:rFonts w:ascii="Times New Roman" w:hAnsi="Times New Roman" w:cs="Times New Roman"/>
                <w:sz w:val="16"/>
                <w:szCs w:val="16"/>
              </w:rPr>
            </w:pPr>
            <w:r w:rsidRPr="00992448">
              <w:rPr>
                <w:rFonts w:ascii="Times New Roman" w:hAnsi="Times New Roman" w:cs="Times New Roman"/>
                <w:sz w:val="16"/>
                <w:szCs w:val="16"/>
              </w:rPr>
              <w:t>35</w:t>
            </w:r>
          </w:p>
        </w:tc>
        <w:tc>
          <w:tcPr>
            <w:tcW w:w="1827" w:type="dxa"/>
          </w:tcPr>
          <w:p w:rsidR="007E671D" w:rsidRPr="00992448" w:rsidRDefault="00FF268C" w:rsidP="00FF6079">
            <w:pPr>
              <w:pStyle w:val="TableParagraph"/>
              <w:spacing w:before="21"/>
              <w:ind w:left="747" w:right="745"/>
              <w:jc w:val="center"/>
              <w:rPr>
                <w:rFonts w:ascii="Times New Roman" w:hAnsi="Times New Roman" w:cs="Times New Roman"/>
                <w:sz w:val="16"/>
                <w:szCs w:val="16"/>
              </w:rPr>
            </w:pPr>
            <w:r w:rsidRPr="00992448">
              <w:rPr>
                <w:rFonts w:ascii="Times New Roman" w:hAnsi="Times New Roman" w:cs="Times New Roman"/>
                <w:sz w:val="16"/>
                <w:szCs w:val="16"/>
              </w:rPr>
              <w:t>40</w:t>
            </w:r>
          </w:p>
        </w:tc>
        <w:tc>
          <w:tcPr>
            <w:tcW w:w="1589" w:type="dxa"/>
          </w:tcPr>
          <w:p w:rsidR="007E671D" w:rsidRPr="00992448" w:rsidRDefault="00FF268C" w:rsidP="00FF6079">
            <w:pPr>
              <w:pStyle w:val="TableParagraph"/>
              <w:spacing w:before="21"/>
              <w:ind w:left="697"/>
              <w:rPr>
                <w:rFonts w:ascii="Times New Roman" w:hAnsi="Times New Roman" w:cs="Times New Roman"/>
                <w:sz w:val="16"/>
                <w:szCs w:val="16"/>
              </w:rPr>
            </w:pPr>
            <w:r w:rsidRPr="00992448">
              <w:rPr>
                <w:rFonts w:ascii="Times New Roman" w:hAnsi="Times New Roman" w:cs="Times New Roman"/>
                <w:sz w:val="16"/>
                <w:szCs w:val="16"/>
              </w:rPr>
              <w:t>40</w:t>
            </w:r>
          </w:p>
        </w:tc>
        <w:tc>
          <w:tcPr>
            <w:tcW w:w="1287" w:type="dxa"/>
          </w:tcPr>
          <w:p w:rsidR="007E671D" w:rsidRPr="00992448" w:rsidRDefault="007E671D" w:rsidP="00FF6079">
            <w:pPr>
              <w:pStyle w:val="TableParagraph"/>
              <w:spacing w:before="21"/>
              <w:ind w:left="545"/>
              <w:rPr>
                <w:rFonts w:ascii="Times New Roman" w:hAnsi="Times New Roman" w:cs="Times New Roman"/>
                <w:sz w:val="16"/>
                <w:szCs w:val="16"/>
              </w:rPr>
            </w:pPr>
          </w:p>
        </w:tc>
      </w:tr>
      <w:tr w:rsidR="007E671D" w:rsidRPr="00992448" w:rsidTr="008B1EE7">
        <w:trPr>
          <w:trHeight w:val="266"/>
        </w:trPr>
        <w:tc>
          <w:tcPr>
            <w:tcW w:w="3279" w:type="dxa"/>
          </w:tcPr>
          <w:p w:rsidR="007E671D" w:rsidRPr="00992448" w:rsidRDefault="007E671D" w:rsidP="00FF6079">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.Mustafa</w:t>
            </w:r>
            <w:proofErr w:type="spellEnd"/>
            <w:r w:rsidRPr="00992448">
              <w:rPr>
                <w:rFonts w:ascii="Times New Roman" w:hAnsi="Times New Roman" w:cs="Times New Roman"/>
                <w:sz w:val="16"/>
                <w:szCs w:val="16"/>
              </w:rPr>
              <w:t xml:space="preserve"> Kaplan</w:t>
            </w:r>
          </w:p>
        </w:tc>
        <w:tc>
          <w:tcPr>
            <w:tcW w:w="1842" w:type="dxa"/>
          </w:tcPr>
          <w:p w:rsidR="007E671D" w:rsidRPr="00992448" w:rsidRDefault="007E671D" w:rsidP="00FF6079">
            <w:pPr>
              <w:pStyle w:val="TableParagraph"/>
              <w:spacing w:before="21"/>
              <w:ind w:left="579" w:right="573"/>
              <w:jc w:val="center"/>
              <w:rPr>
                <w:rFonts w:ascii="Times New Roman" w:hAnsi="Times New Roman" w:cs="Times New Roman"/>
                <w:sz w:val="16"/>
                <w:szCs w:val="16"/>
              </w:rPr>
            </w:pPr>
            <w:r w:rsidRPr="00992448">
              <w:rPr>
                <w:rFonts w:ascii="Times New Roman" w:hAnsi="Times New Roman" w:cs="Times New Roman"/>
                <w:sz w:val="16"/>
                <w:szCs w:val="16"/>
              </w:rPr>
              <w:t>6+3</w:t>
            </w:r>
          </w:p>
        </w:tc>
        <w:tc>
          <w:tcPr>
            <w:tcW w:w="1827" w:type="dxa"/>
          </w:tcPr>
          <w:p w:rsidR="007E671D" w:rsidRPr="00992448" w:rsidRDefault="007E671D" w:rsidP="00FF6079">
            <w:pPr>
              <w:pStyle w:val="TableParagraph"/>
              <w:spacing w:before="21"/>
              <w:ind w:left="747" w:right="745"/>
              <w:jc w:val="center"/>
              <w:rPr>
                <w:rFonts w:ascii="Times New Roman" w:hAnsi="Times New Roman" w:cs="Times New Roman"/>
                <w:sz w:val="16"/>
                <w:szCs w:val="16"/>
              </w:rPr>
            </w:pPr>
            <w:r w:rsidRPr="00992448">
              <w:rPr>
                <w:rFonts w:ascii="Times New Roman" w:hAnsi="Times New Roman" w:cs="Times New Roman"/>
                <w:sz w:val="16"/>
                <w:szCs w:val="16"/>
              </w:rPr>
              <w:t>24</w:t>
            </w:r>
          </w:p>
        </w:tc>
        <w:tc>
          <w:tcPr>
            <w:tcW w:w="1589" w:type="dxa"/>
          </w:tcPr>
          <w:p w:rsidR="007E671D" w:rsidRPr="00992448" w:rsidRDefault="007E671D" w:rsidP="00FF6079">
            <w:pPr>
              <w:pStyle w:val="TableParagraph"/>
              <w:spacing w:before="21"/>
              <w:ind w:left="697"/>
              <w:rPr>
                <w:rFonts w:ascii="Times New Roman" w:hAnsi="Times New Roman" w:cs="Times New Roman"/>
                <w:sz w:val="16"/>
                <w:szCs w:val="16"/>
              </w:rPr>
            </w:pPr>
            <w:r w:rsidRPr="00992448">
              <w:rPr>
                <w:rFonts w:ascii="Times New Roman" w:hAnsi="Times New Roman" w:cs="Times New Roman"/>
                <w:sz w:val="16"/>
                <w:szCs w:val="16"/>
              </w:rPr>
              <w:t>1</w:t>
            </w:r>
          </w:p>
        </w:tc>
        <w:tc>
          <w:tcPr>
            <w:tcW w:w="1287" w:type="dxa"/>
          </w:tcPr>
          <w:p w:rsidR="007E671D" w:rsidRPr="00992448" w:rsidRDefault="007E671D" w:rsidP="00FF6079">
            <w:pPr>
              <w:pStyle w:val="TableParagraph"/>
              <w:spacing w:before="21"/>
              <w:ind w:left="545"/>
              <w:rPr>
                <w:rFonts w:ascii="Times New Roman" w:hAnsi="Times New Roman" w:cs="Times New Roman"/>
                <w:sz w:val="16"/>
                <w:szCs w:val="16"/>
              </w:rPr>
            </w:pPr>
            <w:r w:rsidRPr="00992448">
              <w:rPr>
                <w:rFonts w:ascii="Times New Roman" w:hAnsi="Times New Roman" w:cs="Times New Roman"/>
                <w:sz w:val="16"/>
                <w:szCs w:val="16"/>
              </w:rPr>
              <w:t>-</w:t>
            </w:r>
          </w:p>
        </w:tc>
      </w:tr>
      <w:tr w:rsidR="007E671D" w:rsidRPr="00992448" w:rsidTr="008B1EE7">
        <w:trPr>
          <w:trHeight w:val="266"/>
        </w:trPr>
        <w:tc>
          <w:tcPr>
            <w:tcW w:w="3279" w:type="dxa"/>
          </w:tcPr>
          <w:p w:rsidR="007E671D" w:rsidRPr="00992448" w:rsidRDefault="007E671D" w:rsidP="00FF6079">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Dr.Öğr.Ü</w:t>
            </w:r>
            <w:proofErr w:type="gramEnd"/>
            <w:r w:rsidRPr="00992448">
              <w:rPr>
                <w:rFonts w:ascii="Times New Roman" w:hAnsi="Times New Roman" w:cs="Times New Roman"/>
                <w:sz w:val="16"/>
                <w:szCs w:val="16"/>
              </w:rPr>
              <w:t>.Erkan</w:t>
            </w:r>
            <w:proofErr w:type="spellEnd"/>
            <w:r w:rsidRPr="00992448">
              <w:rPr>
                <w:rFonts w:ascii="Times New Roman" w:hAnsi="Times New Roman" w:cs="Times New Roman"/>
                <w:sz w:val="16"/>
                <w:szCs w:val="16"/>
              </w:rPr>
              <w:t xml:space="preserve"> Bil</w:t>
            </w:r>
          </w:p>
        </w:tc>
        <w:tc>
          <w:tcPr>
            <w:tcW w:w="1842" w:type="dxa"/>
          </w:tcPr>
          <w:p w:rsidR="007E671D" w:rsidRPr="00992448" w:rsidRDefault="007E671D" w:rsidP="00FF6079">
            <w:pPr>
              <w:pStyle w:val="TableParagraph"/>
              <w:spacing w:before="21"/>
              <w:ind w:left="579" w:right="573"/>
              <w:jc w:val="center"/>
              <w:rPr>
                <w:rFonts w:ascii="Times New Roman" w:hAnsi="Times New Roman" w:cs="Times New Roman"/>
                <w:sz w:val="16"/>
                <w:szCs w:val="16"/>
              </w:rPr>
            </w:pPr>
          </w:p>
        </w:tc>
        <w:tc>
          <w:tcPr>
            <w:tcW w:w="1827" w:type="dxa"/>
          </w:tcPr>
          <w:p w:rsidR="007E671D" w:rsidRPr="00992448" w:rsidRDefault="007E671D" w:rsidP="00FF6079">
            <w:pPr>
              <w:pStyle w:val="TableParagraph"/>
              <w:spacing w:before="21"/>
              <w:ind w:left="747" w:right="745"/>
              <w:jc w:val="center"/>
              <w:rPr>
                <w:rFonts w:ascii="Times New Roman" w:hAnsi="Times New Roman" w:cs="Times New Roman"/>
                <w:sz w:val="16"/>
                <w:szCs w:val="16"/>
              </w:rPr>
            </w:pPr>
          </w:p>
        </w:tc>
        <w:tc>
          <w:tcPr>
            <w:tcW w:w="1589" w:type="dxa"/>
          </w:tcPr>
          <w:p w:rsidR="007E671D" w:rsidRPr="00992448" w:rsidRDefault="007E671D" w:rsidP="00FF6079">
            <w:pPr>
              <w:pStyle w:val="TableParagraph"/>
              <w:spacing w:before="21"/>
              <w:ind w:left="697"/>
              <w:rPr>
                <w:rFonts w:ascii="Times New Roman" w:hAnsi="Times New Roman" w:cs="Times New Roman"/>
                <w:sz w:val="16"/>
                <w:szCs w:val="16"/>
              </w:rPr>
            </w:pPr>
          </w:p>
        </w:tc>
        <w:tc>
          <w:tcPr>
            <w:tcW w:w="1287" w:type="dxa"/>
          </w:tcPr>
          <w:p w:rsidR="007E671D" w:rsidRPr="00992448" w:rsidRDefault="007E671D" w:rsidP="00FF6079">
            <w:pPr>
              <w:pStyle w:val="TableParagraph"/>
              <w:spacing w:before="21"/>
              <w:ind w:left="545"/>
              <w:rPr>
                <w:rFonts w:ascii="Times New Roman" w:hAnsi="Times New Roman" w:cs="Times New Roman"/>
                <w:sz w:val="16"/>
                <w:szCs w:val="16"/>
              </w:rPr>
            </w:pPr>
          </w:p>
        </w:tc>
      </w:tr>
      <w:tr w:rsidR="007E671D" w:rsidRPr="00992448" w:rsidTr="008B1EE7">
        <w:trPr>
          <w:trHeight w:val="266"/>
        </w:trPr>
        <w:tc>
          <w:tcPr>
            <w:tcW w:w="3279" w:type="dxa"/>
          </w:tcPr>
          <w:p w:rsidR="007E671D" w:rsidRPr="00992448" w:rsidRDefault="007E671D" w:rsidP="00FF6079">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Dr.Arş.Gör</w:t>
            </w:r>
            <w:proofErr w:type="gramEnd"/>
            <w:r w:rsidRPr="00992448">
              <w:rPr>
                <w:rFonts w:ascii="Times New Roman" w:hAnsi="Times New Roman" w:cs="Times New Roman"/>
                <w:sz w:val="16"/>
                <w:szCs w:val="16"/>
              </w:rPr>
              <w:t>.Ulvi</w:t>
            </w:r>
            <w:proofErr w:type="spellEnd"/>
            <w:r w:rsidRPr="00992448">
              <w:rPr>
                <w:rFonts w:ascii="Times New Roman" w:hAnsi="Times New Roman" w:cs="Times New Roman"/>
                <w:sz w:val="16"/>
                <w:szCs w:val="16"/>
              </w:rPr>
              <w:t xml:space="preserve"> Topçu</w:t>
            </w:r>
          </w:p>
        </w:tc>
        <w:tc>
          <w:tcPr>
            <w:tcW w:w="1842" w:type="dxa"/>
          </w:tcPr>
          <w:p w:rsidR="007E671D" w:rsidRPr="00992448" w:rsidRDefault="007E671D" w:rsidP="00FF6079">
            <w:pPr>
              <w:pStyle w:val="TableParagraph"/>
              <w:spacing w:before="21"/>
              <w:ind w:left="579" w:right="573"/>
              <w:jc w:val="center"/>
              <w:rPr>
                <w:rFonts w:ascii="Times New Roman" w:hAnsi="Times New Roman" w:cs="Times New Roman"/>
                <w:sz w:val="16"/>
                <w:szCs w:val="16"/>
              </w:rPr>
            </w:pPr>
            <w:r w:rsidRPr="00992448">
              <w:rPr>
                <w:rFonts w:ascii="Times New Roman" w:hAnsi="Times New Roman" w:cs="Times New Roman"/>
                <w:sz w:val="16"/>
                <w:szCs w:val="16"/>
              </w:rPr>
              <w:t>3+9</w:t>
            </w:r>
          </w:p>
        </w:tc>
        <w:tc>
          <w:tcPr>
            <w:tcW w:w="1827" w:type="dxa"/>
          </w:tcPr>
          <w:p w:rsidR="007E671D" w:rsidRPr="00992448" w:rsidRDefault="007E671D" w:rsidP="00FF6079">
            <w:pPr>
              <w:pStyle w:val="TableParagraph"/>
              <w:spacing w:before="21"/>
              <w:ind w:left="747" w:right="745"/>
              <w:jc w:val="center"/>
              <w:rPr>
                <w:rFonts w:ascii="Times New Roman" w:hAnsi="Times New Roman" w:cs="Times New Roman"/>
                <w:sz w:val="16"/>
                <w:szCs w:val="16"/>
              </w:rPr>
            </w:pPr>
            <w:r w:rsidRPr="00992448">
              <w:rPr>
                <w:rFonts w:ascii="Times New Roman" w:hAnsi="Times New Roman" w:cs="Times New Roman"/>
                <w:sz w:val="16"/>
                <w:szCs w:val="16"/>
              </w:rPr>
              <w:t>16</w:t>
            </w:r>
          </w:p>
        </w:tc>
        <w:tc>
          <w:tcPr>
            <w:tcW w:w="1589" w:type="dxa"/>
          </w:tcPr>
          <w:p w:rsidR="007E671D" w:rsidRPr="00992448" w:rsidRDefault="007E671D" w:rsidP="00FF6079">
            <w:pPr>
              <w:pStyle w:val="TableParagraph"/>
              <w:spacing w:before="21"/>
              <w:ind w:left="697"/>
              <w:rPr>
                <w:rFonts w:ascii="Times New Roman" w:hAnsi="Times New Roman" w:cs="Times New Roman"/>
                <w:sz w:val="16"/>
                <w:szCs w:val="16"/>
              </w:rPr>
            </w:pPr>
            <w:r w:rsidRPr="00992448">
              <w:rPr>
                <w:rFonts w:ascii="Times New Roman" w:hAnsi="Times New Roman" w:cs="Times New Roman"/>
                <w:sz w:val="16"/>
                <w:szCs w:val="16"/>
              </w:rPr>
              <w:t>1</w:t>
            </w:r>
          </w:p>
        </w:tc>
        <w:tc>
          <w:tcPr>
            <w:tcW w:w="1287" w:type="dxa"/>
          </w:tcPr>
          <w:p w:rsidR="007E671D" w:rsidRPr="00992448" w:rsidRDefault="007E671D" w:rsidP="00FF6079">
            <w:pPr>
              <w:pStyle w:val="TableParagraph"/>
              <w:spacing w:before="21"/>
              <w:ind w:left="545"/>
              <w:rPr>
                <w:rFonts w:ascii="Times New Roman" w:hAnsi="Times New Roman" w:cs="Times New Roman"/>
                <w:sz w:val="16"/>
                <w:szCs w:val="16"/>
              </w:rPr>
            </w:pPr>
            <w:r w:rsidRPr="00992448">
              <w:rPr>
                <w:rFonts w:ascii="Times New Roman" w:hAnsi="Times New Roman" w:cs="Times New Roman"/>
                <w:sz w:val="16"/>
                <w:szCs w:val="16"/>
              </w:rPr>
              <w:t>0</w:t>
            </w:r>
          </w:p>
        </w:tc>
      </w:tr>
      <w:tr w:rsidR="007E671D" w:rsidRPr="00992448" w:rsidTr="008B1EE7">
        <w:trPr>
          <w:trHeight w:val="266"/>
        </w:trPr>
        <w:tc>
          <w:tcPr>
            <w:tcW w:w="3279" w:type="dxa"/>
          </w:tcPr>
          <w:p w:rsidR="007E671D" w:rsidRPr="00992448" w:rsidRDefault="007E671D" w:rsidP="00FF6079">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gramEnd"/>
            <w:r w:rsidRPr="00992448">
              <w:rPr>
                <w:rFonts w:ascii="Times New Roman" w:hAnsi="Times New Roman" w:cs="Times New Roman"/>
                <w:sz w:val="16"/>
                <w:szCs w:val="16"/>
              </w:rPr>
              <w:t>.Güneş</w:t>
            </w:r>
            <w:proofErr w:type="spellEnd"/>
            <w:r w:rsidRPr="00992448">
              <w:rPr>
                <w:rFonts w:ascii="Times New Roman" w:hAnsi="Times New Roman" w:cs="Times New Roman"/>
                <w:sz w:val="16"/>
                <w:szCs w:val="16"/>
              </w:rPr>
              <w:t xml:space="preserve"> Topçu</w:t>
            </w:r>
          </w:p>
        </w:tc>
        <w:tc>
          <w:tcPr>
            <w:tcW w:w="1842" w:type="dxa"/>
          </w:tcPr>
          <w:p w:rsidR="007E671D" w:rsidRPr="00992448" w:rsidRDefault="007E671D" w:rsidP="00FF6079">
            <w:pPr>
              <w:pStyle w:val="TableParagraph"/>
              <w:spacing w:before="21"/>
              <w:ind w:left="579" w:right="573"/>
              <w:jc w:val="center"/>
              <w:rPr>
                <w:rFonts w:ascii="Times New Roman" w:hAnsi="Times New Roman" w:cs="Times New Roman"/>
                <w:sz w:val="16"/>
                <w:szCs w:val="16"/>
              </w:rPr>
            </w:pPr>
            <w:r w:rsidRPr="00992448">
              <w:rPr>
                <w:rFonts w:ascii="Times New Roman" w:hAnsi="Times New Roman" w:cs="Times New Roman"/>
                <w:sz w:val="16"/>
                <w:szCs w:val="16"/>
              </w:rPr>
              <w:t>3+6</w:t>
            </w:r>
          </w:p>
        </w:tc>
        <w:tc>
          <w:tcPr>
            <w:tcW w:w="1827" w:type="dxa"/>
          </w:tcPr>
          <w:p w:rsidR="007E671D" w:rsidRPr="00992448" w:rsidRDefault="007E671D" w:rsidP="00FF6079">
            <w:pPr>
              <w:pStyle w:val="TableParagraph"/>
              <w:spacing w:before="21"/>
              <w:ind w:left="747" w:right="745"/>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1589" w:type="dxa"/>
          </w:tcPr>
          <w:p w:rsidR="007E671D" w:rsidRPr="00992448" w:rsidRDefault="007E671D" w:rsidP="00FF6079">
            <w:pPr>
              <w:pStyle w:val="TableParagraph"/>
              <w:spacing w:before="21"/>
              <w:ind w:left="697"/>
              <w:rPr>
                <w:rFonts w:ascii="Times New Roman" w:hAnsi="Times New Roman" w:cs="Times New Roman"/>
                <w:sz w:val="16"/>
                <w:szCs w:val="16"/>
              </w:rPr>
            </w:pPr>
            <w:r w:rsidRPr="00992448">
              <w:rPr>
                <w:rFonts w:ascii="Times New Roman" w:hAnsi="Times New Roman" w:cs="Times New Roman"/>
                <w:sz w:val="16"/>
                <w:szCs w:val="16"/>
              </w:rPr>
              <w:t>0</w:t>
            </w:r>
          </w:p>
        </w:tc>
        <w:tc>
          <w:tcPr>
            <w:tcW w:w="1287" w:type="dxa"/>
          </w:tcPr>
          <w:p w:rsidR="007E671D" w:rsidRPr="00992448" w:rsidRDefault="007E671D" w:rsidP="00FF6079">
            <w:pPr>
              <w:pStyle w:val="TableParagraph"/>
              <w:spacing w:before="21"/>
              <w:ind w:left="545"/>
              <w:rPr>
                <w:rFonts w:ascii="Times New Roman" w:hAnsi="Times New Roman" w:cs="Times New Roman"/>
                <w:sz w:val="16"/>
                <w:szCs w:val="16"/>
              </w:rPr>
            </w:pPr>
            <w:r w:rsidRPr="00992448">
              <w:rPr>
                <w:rFonts w:ascii="Times New Roman" w:hAnsi="Times New Roman" w:cs="Times New Roman"/>
                <w:sz w:val="16"/>
                <w:szCs w:val="16"/>
              </w:rPr>
              <w:t>0</w:t>
            </w:r>
          </w:p>
        </w:tc>
      </w:tr>
      <w:tr w:rsidR="007E671D" w:rsidRPr="00992448" w:rsidTr="008B1EE7">
        <w:trPr>
          <w:trHeight w:val="266"/>
        </w:trPr>
        <w:tc>
          <w:tcPr>
            <w:tcW w:w="3279" w:type="dxa"/>
          </w:tcPr>
          <w:p w:rsidR="007E671D" w:rsidRPr="00992448" w:rsidRDefault="007E671D" w:rsidP="00FF6079">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gramEnd"/>
            <w:r w:rsidRPr="00992448">
              <w:rPr>
                <w:rFonts w:ascii="Times New Roman" w:hAnsi="Times New Roman" w:cs="Times New Roman"/>
                <w:sz w:val="16"/>
                <w:szCs w:val="16"/>
              </w:rPr>
              <w:t>.İsmail</w:t>
            </w:r>
            <w:proofErr w:type="spellEnd"/>
            <w:r w:rsidRPr="00992448">
              <w:rPr>
                <w:rFonts w:ascii="Times New Roman" w:hAnsi="Times New Roman" w:cs="Times New Roman"/>
                <w:sz w:val="16"/>
                <w:szCs w:val="16"/>
              </w:rPr>
              <w:t xml:space="preserve"> Kayar</w:t>
            </w:r>
          </w:p>
        </w:tc>
        <w:tc>
          <w:tcPr>
            <w:tcW w:w="1842" w:type="dxa"/>
          </w:tcPr>
          <w:p w:rsidR="007E671D" w:rsidRPr="00992448" w:rsidRDefault="007E671D" w:rsidP="0049541F">
            <w:pPr>
              <w:spacing w:after="150"/>
              <w:jc w:val="center"/>
              <w:rPr>
                <w:rFonts w:ascii="Times New Roman" w:hAnsi="Times New Roman" w:cs="Times New Roman"/>
                <w:color w:val="333333"/>
                <w:sz w:val="16"/>
                <w:szCs w:val="16"/>
                <w:lang w:eastAsia="tr-TR"/>
              </w:rPr>
            </w:pPr>
            <w:r w:rsidRPr="00992448">
              <w:rPr>
                <w:rFonts w:ascii="Times New Roman" w:hAnsi="Times New Roman" w:cs="Times New Roman"/>
                <w:color w:val="333333"/>
                <w:sz w:val="16"/>
                <w:szCs w:val="16"/>
                <w:lang w:eastAsia="tr-TR"/>
              </w:rPr>
              <w:t>1</w:t>
            </w:r>
          </w:p>
        </w:tc>
        <w:tc>
          <w:tcPr>
            <w:tcW w:w="1827" w:type="dxa"/>
          </w:tcPr>
          <w:p w:rsidR="007E671D" w:rsidRPr="00992448" w:rsidRDefault="007E671D" w:rsidP="0049541F">
            <w:pPr>
              <w:pStyle w:val="TableParagraph"/>
              <w:spacing w:line="186" w:lineRule="exact"/>
              <w:ind w:left="15"/>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1589" w:type="dxa"/>
          </w:tcPr>
          <w:p w:rsidR="007E671D" w:rsidRPr="00992448" w:rsidRDefault="007E671D" w:rsidP="0049541F">
            <w:pPr>
              <w:pStyle w:val="TableParagraph"/>
              <w:spacing w:line="186" w:lineRule="exact"/>
              <w:ind w:left="740"/>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1287" w:type="dxa"/>
          </w:tcPr>
          <w:p w:rsidR="007E671D" w:rsidRPr="00992448" w:rsidRDefault="007E671D" w:rsidP="0049541F">
            <w:pPr>
              <w:pStyle w:val="TableParagraph"/>
              <w:spacing w:line="186" w:lineRule="exact"/>
              <w:ind w:left="635"/>
              <w:jc w:val="center"/>
              <w:rPr>
                <w:rFonts w:ascii="Times New Roman" w:hAnsi="Times New Roman" w:cs="Times New Roman"/>
                <w:sz w:val="16"/>
                <w:szCs w:val="16"/>
              </w:rPr>
            </w:pPr>
            <w:r w:rsidRPr="00992448">
              <w:rPr>
                <w:rFonts w:ascii="Times New Roman" w:hAnsi="Times New Roman" w:cs="Times New Roman"/>
                <w:sz w:val="16"/>
                <w:szCs w:val="16"/>
              </w:rPr>
              <w:t>-</w:t>
            </w:r>
          </w:p>
        </w:tc>
      </w:tr>
      <w:tr w:rsidR="007E671D" w:rsidRPr="00992448" w:rsidTr="008B1EE7">
        <w:trPr>
          <w:trHeight w:val="266"/>
        </w:trPr>
        <w:tc>
          <w:tcPr>
            <w:tcW w:w="3279" w:type="dxa"/>
          </w:tcPr>
          <w:p w:rsidR="007E671D" w:rsidRPr="00992448" w:rsidRDefault="007E671D" w:rsidP="00FF6079">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gramEnd"/>
            <w:r w:rsidRPr="00992448">
              <w:rPr>
                <w:rFonts w:ascii="Times New Roman" w:hAnsi="Times New Roman" w:cs="Times New Roman"/>
                <w:sz w:val="16"/>
                <w:szCs w:val="16"/>
              </w:rPr>
              <w:t>.Mustafa</w:t>
            </w:r>
            <w:proofErr w:type="spellEnd"/>
            <w:r w:rsidRPr="00992448">
              <w:rPr>
                <w:rFonts w:ascii="Times New Roman" w:hAnsi="Times New Roman" w:cs="Times New Roman"/>
                <w:sz w:val="16"/>
                <w:szCs w:val="16"/>
              </w:rPr>
              <w:t xml:space="preserve"> Güngör</w:t>
            </w:r>
          </w:p>
        </w:tc>
        <w:tc>
          <w:tcPr>
            <w:tcW w:w="1842" w:type="dxa"/>
          </w:tcPr>
          <w:p w:rsidR="007E671D" w:rsidRPr="00992448" w:rsidRDefault="007E671D" w:rsidP="0049541F">
            <w:pPr>
              <w:pStyle w:val="TableParagraph"/>
              <w:spacing w:line="186" w:lineRule="exact"/>
              <w:ind w:left="19"/>
              <w:jc w:val="center"/>
              <w:rPr>
                <w:rFonts w:ascii="Times New Roman" w:hAnsi="Times New Roman" w:cs="Times New Roman"/>
                <w:sz w:val="16"/>
                <w:szCs w:val="16"/>
              </w:rPr>
            </w:pPr>
            <w:r w:rsidRPr="00992448">
              <w:rPr>
                <w:rFonts w:ascii="Times New Roman" w:hAnsi="Times New Roman" w:cs="Times New Roman"/>
                <w:sz w:val="16"/>
                <w:szCs w:val="16"/>
              </w:rPr>
              <w:t>1</w:t>
            </w:r>
          </w:p>
        </w:tc>
        <w:tc>
          <w:tcPr>
            <w:tcW w:w="1827" w:type="dxa"/>
          </w:tcPr>
          <w:p w:rsidR="007E671D" w:rsidRPr="00992448" w:rsidRDefault="007E671D" w:rsidP="0049541F">
            <w:pPr>
              <w:pStyle w:val="TableParagraph"/>
              <w:spacing w:line="186" w:lineRule="exact"/>
              <w:ind w:left="15"/>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1589" w:type="dxa"/>
          </w:tcPr>
          <w:p w:rsidR="007E671D" w:rsidRPr="00992448" w:rsidRDefault="007E671D" w:rsidP="0049541F">
            <w:pPr>
              <w:pStyle w:val="TableParagraph"/>
              <w:spacing w:line="186" w:lineRule="exact"/>
              <w:ind w:left="740"/>
              <w:jc w:val="center"/>
              <w:rPr>
                <w:rFonts w:ascii="Times New Roman" w:hAnsi="Times New Roman" w:cs="Times New Roman"/>
                <w:sz w:val="16"/>
                <w:szCs w:val="16"/>
              </w:rPr>
            </w:pPr>
            <w:r w:rsidRPr="00992448">
              <w:rPr>
                <w:rFonts w:ascii="Times New Roman" w:hAnsi="Times New Roman" w:cs="Times New Roman"/>
                <w:sz w:val="16"/>
                <w:szCs w:val="16"/>
              </w:rPr>
              <w:t>-</w:t>
            </w:r>
          </w:p>
        </w:tc>
        <w:tc>
          <w:tcPr>
            <w:tcW w:w="1287" w:type="dxa"/>
          </w:tcPr>
          <w:p w:rsidR="007E671D" w:rsidRPr="00992448" w:rsidRDefault="007E671D" w:rsidP="0049541F">
            <w:pPr>
              <w:pStyle w:val="TableParagraph"/>
              <w:spacing w:line="186" w:lineRule="exact"/>
              <w:ind w:left="635"/>
              <w:jc w:val="center"/>
              <w:rPr>
                <w:rFonts w:ascii="Times New Roman" w:hAnsi="Times New Roman" w:cs="Times New Roman"/>
                <w:sz w:val="16"/>
                <w:szCs w:val="16"/>
              </w:rPr>
            </w:pPr>
            <w:r w:rsidRPr="00992448">
              <w:rPr>
                <w:rFonts w:ascii="Times New Roman" w:hAnsi="Times New Roman" w:cs="Times New Roman"/>
                <w:sz w:val="16"/>
                <w:szCs w:val="16"/>
              </w:rPr>
              <w:t>-</w:t>
            </w:r>
          </w:p>
        </w:tc>
      </w:tr>
      <w:tr w:rsidR="007E671D" w:rsidRPr="00992448" w:rsidTr="008B1EE7">
        <w:trPr>
          <w:trHeight w:val="266"/>
        </w:trPr>
        <w:tc>
          <w:tcPr>
            <w:tcW w:w="3279" w:type="dxa"/>
          </w:tcPr>
          <w:p w:rsidR="007E671D" w:rsidRPr="00992448" w:rsidRDefault="007E671D" w:rsidP="00FF6079">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gramEnd"/>
            <w:r w:rsidRPr="00992448">
              <w:rPr>
                <w:rFonts w:ascii="Times New Roman" w:hAnsi="Times New Roman" w:cs="Times New Roman"/>
                <w:sz w:val="16"/>
                <w:szCs w:val="16"/>
              </w:rPr>
              <w:t>.Aslı</w:t>
            </w:r>
            <w:proofErr w:type="spell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Topsoy</w:t>
            </w:r>
            <w:proofErr w:type="spellEnd"/>
          </w:p>
        </w:tc>
        <w:tc>
          <w:tcPr>
            <w:tcW w:w="1842" w:type="dxa"/>
          </w:tcPr>
          <w:p w:rsidR="007E671D" w:rsidRPr="00992448" w:rsidRDefault="007E671D" w:rsidP="00FF6079">
            <w:pPr>
              <w:pStyle w:val="TableParagraph"/>
              <w:spacing w:before="21"/>
              <w:ind w:left="579" w:right="573"/>
              <w:jc w:val="center"/>
              <w:rPr>
                <w:rFonts w:ascii="Times New Roman" w:hAnsi="Times New Roman" w:cs="Times New Roman"/>
                <w:b/>
                <w:color w:val="FF0000"/>
                <w:sz w:val="16"/>
                <w:szCs w:val="16"/>
              </w:rPr>
            </w:pPr>
          </w:p>
        </w:tc>
        <w:tc>
          <w:tcPr>
            <w:tcW w:w="1827" w:type="dxa"/>
          </w:tcPr>
          <w:p w:rsidR="007E671D" w:rsidRPr="00992448" w:rsidRDefault="007E671D" w:rsidP="00FF6079">
            <w:pPr>
              <w:pStyle w:val="TableParagraph"/>
              <w:spacing w:before="21"/>
              <w:ind w:left="747" w:right="745"/>
              <w:jc w:val="center"/>
              <w:rPr>
                <w:rFonts w:ascii="Times New Roman" w:hAnsi="Times New Roman" w:cs="Times New Roman"/>
                <w:b/>
                <w:color w:val="FF0000"/>
                <w:sz w:val="16"/>
                <w:szCs w:val="16"/>
              </w:rPr>
            </w:pPr>
          </w:p>
        </w:tc>
        <w:tc>
          <w:tcPr>
            <w:tcW w:w="1589" w:type="dxa"/>
          </w:tcPr>
          <w:p w:rsidR="007E671D" w:rsidRPr="00992448" w:rsidRDefault="007E671D" w:rsidP="00FF6079">
            <w:pPr>
              <w:pStyle w:val="TableParagraph"/>
              <w:spacing w:before="21"/>
              <w:ind w:left="697"/>
              <w:rPr>
                <w:rFonts w:ascii="Times New Roman" w:hAnsi="Times New Roman" w:cs="Times New Roman"/>
                <w:b/>
                <w:color w:val="FF0000"/>
                <w:sz w:val="16"/>
                <w:szCs w:val="16"/>
              </w:rPr>
            </w:pPr>
          </w:p>
        </w:tc>
        <w:tc>
          <w:tcPr>
            <w:tcW w:w="1287" w:type="dxa"/>
          </w:tcPr>
          <w:p w:rsidR="007E671D" w:rsidRPr="00992448" w:rsidRDefault="007E671D" w:rsidP="00FF6079">
            <w:pPr>
              <w:pStyle w:val="TableParagraph"/>
              <w:spacing w:before="21"/>
              <w:ind w:left="545"/>
              <w:rPr>
                <w:rFonts w:ascii="Times New Roman" w:hAnsi="Times New Roman" w:cs="Times New Roman"/>
                <w:b/>
                <w:color w:val="FF0000"/>
                <w:sz w:val="16"/>
                <w:szCs w:val="16"/>
              </w:rPr>
            </w:pPr>
          </w:p>
        </w:tc>
      </w:tr>
      <w:tr w:rsidR="007E671D" w:rsidRPr="00992448" w:rsidTr="008B1EE7">
        <w:trPr>
          <w:trHeight w:val="266"/>
        </w:trPr>
        <w:tc>
          <w:tcPr>
            <w:tcW w:w="3279" w:type="dxa"/>
          </w:tcPr>
          <w:p w:rsidR="007E671D" w:rsidRPr="00992448" w:rsidRDefault="007E671D" w:rsidP="00FF6079">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gramEnd"/>
            <w:r w:rsidRPr="00992448">
              <w:rPr>
                <w:rFonts w:ascii="Times New Roman" w:hAnsi="Times New Roman" w:cs="Times New Roman"/>
                <w:sz w:val="16"/>
                <w:szCs w:val="16"/>
              </w:rPr>
              <w:t>.Yücel</w:t>
            </w:r>
            <w:proofErr w:type="spellEnd"/>
            <w:r w:rsidRPr="00992448">
              <w:rPr>
                <w:rFonts w:ascii="Times New Roman" w:hAnsi="Times New Roman" w:cs="Times New Roman"/>
                <w:sz w:val="16"/>
                <w:szCs w:val="16"/>
              </w:rPr>
              <w:t xml:space="preserve"> Baştan</w:t>
            </w:r>
          </w:p>
        </w:tc>
        <w:tc>
          <w:tcPr>
            <w:tcW w:w="1842" w:type="dxa"/>
          </w:tcPr>
          <w:p w:rsidR="007E671D" w:rsidRPr="00992448" w:rsidRDefault="007E671D" w:rsidP="00FF6079">
            <w:pPr>
              <w:pStyle w:val="TableParagraph"/>
              <w:spacing w:before="21"/>
              <w:ind w:left="579" w:right="573"/>
              <w:jc w:val="center"/>
              <w:rPr>
                <w:rFonts w:ascii="Times New Roman" w:hAnsi="Times New Roman" w:cs="Times New Roman"/>
                <w:b/>
                <w:color w:val="FF0000"/>
                <w:sz w:val="16"/>
                <w:szCs w:val="16"/>
              </w:rPr>
            </w:pPr>
          </w:p>
        </w:tc>
        <w:tc>
          <w:tcPr>
            <w:tcW w:w="1827" w:type="dxa"/>
          </w:tcPr>
          <w:p w:rsidR="007E671D" w:rsidRPr="00992448" w:rsidRDefault="007E671D" w:rsidP="00FF6079">
            <w:pPr>
              <w:pStyle w:val="TableParagraph"/>
              <w:spacing w:before="21"/>
              <w:ind w:left="747" w:right="745"/>
              <w:jc w:val="center"/>
              <w:rPr>
                <w:rFonts w:ascii="Times New Roman" w:hAnsi="Times New Roman" w:cs="Times New Roman"/>
                <w:b/>
                <w:color w:val="FF0000"/>
                <w:sz w:val="16"/>
                <w:szCs w:val="16"/>
              </w:rPr>
            </w:pPr>
          </w:p>
        </w:tc>
        <w:tc>
          <w:tcPr>
            <w:tcW w:w="1589" w:type="dxa"/>
          </w:tcPr>
          <w:p w:rsidR="007E671D" w:rsidRPr="00992448" w:rsidRDefault="007E671D" w:rsidP="00FF6079">
            <w:pPr>
              <w:pStyle w:val="TableParagraph"/>
              <w:spacing w:before="21"/>
              <w:ind w:left="697"/>
              <w:rPr>
                <w:rFonts w:ascii="Times New Roman" w:hAnsi="Times New Roman" w:cs="Times New Roman"/>
                <w:b/>
                <w:color w:val="FF0000"/>
                <w:sz w:val="16"/>
                <w:szCs w:val="16"/>
              </w:rPr>
            </w:pPr>
          </w:p>
        </w:tc>
        <w:tc>
          <w:tcPr>
            <w:tcW w:w="1287" w:type="dxa"/>
          </w:tcPr>
          <w:p w:rsidR="007E671D" w:rsidRPr="00992448" w:rsidRDefault="007E671D" w:rsidP="00FF6079">
            <w:pPr>
              <w:pStyle w:val="TableParagraph"/>
              <w:spacing w:before="21"/>
              <w:ind w:left="545"/>
              <w:rPr>
                <w:rFonts w:ascii="Times New Roman" w:hAnsi="Times New Roman" w:cs="Times New Roman"/>
                <w:b/>
                <w:color w:val="FF0000"/>
                <w:sz w:val="16"/>
                <w:szCs w:val="16"/>
              </w:rPr>
            </w:pPr>
          </w:p>
        </w:tc>
      </w:tr>
      <w:tr w:rsidR="007E671D" w:rsidRPr="00992448" w:rsidTr="008B1EE7">
        <w:trPr>
          <w:trHeight w:val="266"/>
        </w:trPr>
        <w:tc>
          <w:tcPr>
            <w:tcW w:w="3279" w:type="dxa"/>
          </w:tcPr>
          <w:p w:rsidR="007E671D" w:rsidRPr="00992448" w:rsidRDefault="007E671D" w:rsidP="00FF6079">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gramEnd"/>
            <w:r w:rsidRPr="00992448">
              <w:rPr>
                <w:rFonts w:ascii="Times New Roman" w:hAnsi="Times New Roman" w:cs="Times New Roman"/>
                <w:sz w:val="16"/>
                <w:szCs w:val="16"/>
              </w:rPr>
              <w:t>.Hüseyin</w:t>
            </w:r>
            <w:proofErr w:type="spellEnd"/>
            <w:r w:rsidRPr="00992448">
              <w:rPr>
                <w:rFonts w:ascii="Times New Roman" w:hAnsi="Times New Roman" w:cs="Times New Roman"/>
                <w:sz w:val="16"/>
                <w:szCs w:val="16"/>
              </w:rPr>
              <w:t xml:space="preserve"> Orak</w:t>
            </w:r>
          </w:p>
        </w:tc>
        <w:tc>
          <w:tcPr>
            <w:tcW w:w="1842" w:type="dxa"/>
          </w:tcPr>
          <w:p w:rsidR="007E671D" w:rsidRPr="00992448" w:rsidRDefault="007E671D" w:rsidP="00FF6079">
            <w:pPr>
              <w:pStyle w:val="TableParagraph"/>
              <w:spacing w:before="21"/>
              <w:ind w:left="579" w:right="573"/>
              <w:jc w:val="center"/>
              <w:rPr>
                <w:rFonts w:ascii="Times New Roman" w:hAnsi="Times New Roman" w:cs="Times New Roman"/>
                <w:b/>
                <w:color w:val="FF0000"/>
                <w:sz w:val="16"/>
                <w:szCs w:val="16"/>
              </w:rPr>
            </w:pPr>
          </w:p>
        </w:tc>
        <w:tc>
          <w:tcPr>
            <w:tcW w:w="1827" w:type="dxa"/>
          </w:tcPr>
          <w:p w:rsidR="007E671D" w:rsidRPr="00992448" w:rsidRDefault="007E671D" w:rsidP="00FF6079">
            <w:pPr>
              <w:pStyle w:val="TableParagraph"/>
              <w:spacing w:before="21"/>
              <w:ind w:left="747" w:right="745"/>
              <w:jc w:val="center"/>
              <w:rPr>
                <w:rFonts w:ascii="Times New Roman" w:hAnsi="Times New Roman" w:cs="Times New Roman"/>
                <w:b/>
                <w:color w:val="FF0000"/>
                <w:sz w:val="16"/>
                <w:szCs w:val="16"/>
              </w:rPr>
            </w:pPr>
          </w:p>
        </w:tc>
        <w:tc>
          <w:tcPr>
            <w:tcW w:w="1589" w:type="dxa"/>
          </w:tcPr>
          <w:p w:rsidR="007E671D" w:rsidRPr="00992448" w:rsidRDefault="007E671D" w:rsidP="00FF6079">
            <w:pPr>
              <w:pStyle w:val="TableParagraph"/>
              <w:spacing w:before="21"/>
              <w:ind w:left="697"/>
              <w:rPr>
                <w:rFonts w:ascii="Times New Roman" w:hAnsi="Times New Roman" w:cs="Times New Roman"/>
                <w:b/>
                <w:color w:val="FF0000"/>
                <w:sz w:val="16"/>
                <w:szCs w:val="16"/>
              </w:rPr>
            </w:pPr>
          </w:p>
        </w:tc>
        <w:tc>
          <w:tcPr>
            <w:tcW w:w="1287" w:type="dxa"/>
          </w:tcPr>
          <w:p w:rsidR="007E671D" w:rsidRPr="00992448" w:rsidRDefault="007E671D" w:rsidP="00FF6079">
            <w:pPr>
              <w:pStyle w:val="TableParagraph"/>
              <w:spacing w:before="21"/>
              <w:ind w:left="545"/>
              <w:rPr>
                <w:rFonts w:ascii="Times New Roman" w:hAnsi="Times New Roman" w:cs="Times New Roman"/>
                <w:b/>
                <w:color w:val="FF0000"/>
                <w:sz w:val="16"/>
                <w:szCs w:val="16"/>
              </w:rPr>
            </w:pPr>
          </w:p>
        </w:tc>
      </w:tr>
      <w:tr w:rsidR="007E671D" w:rsidRPr="00992448" w:rsidTr="008B1EE7">
        <w:trPr>
          <w:trHeight w:val="266"/>
        </w:trPr>
        <w:tc>
          <w:tcPr>
            <w:tcW w:w="3279" w:type="dxa"/>
          </w:tcPr>
          <w:p w:rsidR="007E671D" w:rsidRPr="00992448" w:rsidRDefault="007E671D" w:rsidP="00FF6079">
            <w:pPr>
              <w:pStyle w:val="TableParagraph"/>
              <w:spacing w:before="104"/>
              <w:ind w:left="115"/>
              <w:rPr>
                <w:rFonts w:ascii="Times New Roman" w:hAnsi="Times New Roman" w:cs="Times New Roman"/>
                <w:sz w:val="16"/>
                <w:szCs w:val="16"/>
              </w:rPr>
            </w:pPr>
            <w:proofErr w:type="spellStart"/>
            <w:proofErr w:type="gramStart"/>
            <w:r w:rsidRPr="00992448">
              <w:rPr>
                <w:rFonts w:ascii="Times New Roman" w:hAnsi="Times New Roman" w:cs="Times New Roman"/>
                <w:sz w:val="16"/>
                <w:szCs w:val="16"/>
              </w:rPr>
              <w:t>Arş.Gör</w:t>
            </w:r>
            <w:proofErr w:type="gramEnd"/>
            <w:r w:rsidRPr="00992448">
              <w:rPr>
                <w:rFonts w:ascii="Times New Roman" w:hAnsi="Times New Roman" w:cs="Times New Roman"/>
                <w:sz w:val="16"/>
                <w:szCs w:val="16"/>
              </w:rPr>
              <w:t>.Ali</w:t>
            </w:r>
            <w:proofErr w:type="spellEnd"/>
            <w:r w:rsidRPr="00992448">
              <w:rPr>
                <w:rFonts w:ascii="Times New Roman" w:hAnsi="Times New Roman" w:cs="Times New Roman"/>
                <w:sz w:val="16"/>
                <w:szCs w:val="16"/>
              </w:rPr>
              <w:t xml:space="preserve"> Haydar Işık</w:t>
            </w:r>
          </w:p>
        </w:tc>
        <w:tc>
          <w:tcPr>
            <w:tcW w:w="1842" w:type="dxa"/>
          </w:tcPr>
          <w:p w:rsidR="007E671D" w:rsidRPr="00992448" w:rsidRDefault="007E671D" w:rsidP="00FF6079">
            <w:pPr>
              <w:pStyle w:val="TableParagraph"/>
              <w:spacing w:before="21"/>
              <w:ind w:left="579" w:right="573"/>
              <w:jc w:val="center"/>
              <w:rPr>
                <w:rFonts w:ascii="Times New Roman" w:hAnsi="Times New Roman" w:cs="Times New Roman"/>
                <w:b/>
                <w:color w:val="FF0000"/>
                <w:sz w:val="16"/>
                <w:szCs w:val="16"/>
              </w:rPr>
            </w:pPr>
          </w:p>
        </w:tc>
        <w:tc>
          <w:tcPr>
            <w:tcW w:w="1827" w:type="dxa"/>
          </w:tcPr>
          <w:p w:rsidR="007E671D" w:rsidRPr="00992448" w:rsidRDefault="007E671D" w:rsidP="00FF6079">
            <w:pPr>
              <w:pStyle w:val="TableParagraph"/>
              <w:spacing w:before="21"/>
              <w:ind w:left="747" w:right="745"/>
              <w:jc w:val="center"/>
              <w:rPr>
                <w:rFonts w:ascii="Times New Roman" w:hAnsi="Times New Roman" w:cs="Times New Roman"/>
                <w:b/>
                <w:color w:val="FF0000"/>
                <w:sz w:val="16"/>
                <w:szCs w:val="16"/>
              </w:rPr>
            </w:pPr>
          </w:p>
        </w:tc>
        <w:tc>
          <w:tcPr>
            <w:tcW w:w="1589" w:type="dxa"/>
          </w:tcPr>
          <w:p w:rsidR="007E671D" w:rsidRPr="00992448" w:rsidRDefault="007E671D" w:rsidP="00FF6079">
            <w:pPr>
              <w:pStyle w:val="TableParagraph"/>
              <w:spacing w:before="21"/>
              <w:ind w:left="697"/>
              <w:rPr>
                <w:rFonts w:ascii="Times New Roman" w:hAnsi="Times New Roman" w:cs="Times New Roman"/>
                <w:b/>
                <w:color w:val="FF0000"/>
                <w:sz w:val="16"/>
                <w:szCs w:val="16"/>
              </w:rPr>
            </w:pPr>
          </w:p>
        </w:tc>
        <w:tc>
          <w:tcPr>
            <w:tcW w:w="1287" w:type="dxa"/>
          </w:tcPr>
          <w:p w:rsidR="007E671D" w:rsidRPr="00992448" w:rsidRDefault="007E671D" w:rsidP="00FF6079">
            <w:pPr>
              <w:pStyle w:val="TableParagraph"/>
              <w:spacing w:before="21"/>
              <w:ind w:left="545"/>
              <w:rPr>
                <w:rFonts w:ascii="Times New Roman" w:hAnsi="Times New Roman" w:cs="Times New Roman"/>
                <w:b/>
                <w:color w:val="FF0000"/>
                <w:sz w:val="16"/>
                <w:szCs w:val="16"/>
              </w:rPr>
            </w:pPr>
          </w:p>
        </w:tc>
      </w:tr>
      <w:tr w:rsidR="007E671D" w:rsidRPr="00992448" w:rsidTr="008B1EE7">
        <w:trPr>
          <w:trHeight w:val="266"/>
        </w:trPr>
        <w:tc>
          <w:tcPr>
            <w:tcW w:w="3279" w:type="dxa"/>
          </w:tcPr>
          <w:p w:rsidR="007E671D" w:rsidRPr="00992448" w:rsidRDefault="007E671D" w:rsidP="00FF6079">
            <w:pPr>
              <w:pStyle w:val="TableParagraph"/>
              <w:spacing w:before="104"/>
              <w:ind w:left="115"/>
              <w:rPr>
                <w:rFonts w:ascii="Times New Roman" w:hAnsi="Times New Roman" w:cs="Times New Roman"/>
                <w:sz w:val="16"/>
                <w:szCs w:val="16"/>
              </w:rPr>
            </w:pPr>
            <w:r w:rsidRPr="00992448">
              <w:rPr>
                <w:rFonts w:ascii="Times New Roman" w:hAnsi="Times New Roman" w:cs="Times New Roman"/>
                <w:sz w:val="16"/>
                <w:szCs w:val="16"/>
              </w:rPr>
              <w:t>TOPLAM</w:t>
            </w:r>
          </w:p>
        </w:tc>
        <w:tc>
          <w:tcPr>
            <w:tcW w:w="1842" w:type="dxa"/>
          </w:tcPr>
          <w:p w:rsidR="007E671D" w:rsidRPr="00992448" w:rsidRDefault="007E671D" w:rsidP="00FF6079">
            <w:pPr>
              <w:pStyle w:val="TableParagraph"/>
              <w:spacing w:before="21"/>
              <w:ind w:left="579" w:right="573"/>
              <w:jc w:val="center"/>
              <w:rPr>
                <w:rFonts w:ascii="Times New Roman" w:hAnsi="Times New Roman" w:cs="Times New Roman"/>
                <w:b/>
                <w:color w:val="FF0000"/>
                <w:sz w:val="16"/>
                <w:szCs w:val="16"/>
              </w:rPr>
            </w:pPr>
          </w:p>
        </w:tc>
        <w:tc>
          <w:tcPr>
            <w:tcW w:w="1827" w:type="dxa"/>
          </w:tcPr>
          <w:p w:rsidR="007E671D" w:rsidRPr="00992448" w:rsidRDefault="007E671D" w:rsidP="00FF6079">
            <w:pPr>
              <w:pStyle w:val="TableParagraph"/>
              <w:spacing w:before="21"/>
              <w:ind w:left="747" w:right="745"/>
              <w:jc w:val="center"/>
              <w:rPr>
                <w:rFonts w:ascii="Times New Roman" w:hAnsi="Times New Roman" w:cs="Times New Roman"/>
                <w:b/>
                <w:color w:val="FF0000"/>
                <w:sz w:val="16"/>
                <w:szCs w:val="16"/>
              </w:rPr>
            </w:pPr>
          </w:p>
        </w:tc>
        <w:tc>
          <w:tcPr>
            <w:tcW w:w="1589" w:type="dxa"/>
          </w:tcPr>
          <w:p w:rsidR="007E671D" w:rsidRPr="00992448" w:rsidRDefault="007E671D" w:rsidP="00FF6079">
            <w:pPr>
              <w:pStyle w:val="TableParagraph"/>
              <w:spacing w:before="21"/>
              <w:ind w:left="697"/>
              <w:rPr>
                <w:rFonts w:ascii="Times New Roman" w:hAnsi="Times New Roman" w:cs="Times New Roman"/>
                <w:b/>
                <w:color w:val="FF0000"/>
                <w:sz w:val="16"/>
                <w:szCs w:val="16"/>
              </w:rPr>
            </w:pPr>
          </w:p>
        </w:tc>
        <w:tc>
          <w:tcPr>
            <w:tcW w:w="1287" w:type="dxa"/>
          </w:tcPr>
          <w:p w:rsidR="007E671D" w:rsidRPr="00992448" w:rsidRDefault="007E671D" w:rsidP="00FF6079">
            <w:pPr>
              <w:pStyle w:val="TableParagraph"/>
              <w:spacing w:before="21"/>
              <w:ind w:left="545"/>
              <w:rPr>
                <w:rFonts w:ascii="Times New Roman" w:hAnsi="Times New Roman" w:cs="Times New Roman"/>
                <w:b/>
                <w:color w:val="FF0000"/>
                <w:sz w:val="16"/>
                <w:szCs w:val="16"/>
              </w:rPr>
            </w:pPr>
          </w:p>
        </w:tc>
      </w:tr>
    </w:tbl>
    <w:p w:rsidR="007B306E" w:rsidRPr="00992448" w:rsidRDefault="007B306E">
      <w:pPr>
        <w:rPr>
          <w:rFonts w:ascii="Times New Roman" w:hAnsi="Times New Roman" w:cs="Times New Roman"/>
          <w:color w:val="FF0000"/>
          <w:sz w:val="16"/>
          <w:szCs w:val="16"/>
        </w:rPr>
        <w:sectPr w:rsidR="007B306E" w:rsidRPr="00992448" w:rsidSect="00E8452D">
          <w:pgSz w:w="11910" w:h="16840"/>
          <w:pgMar w:top="1304" w:right="851" w:bottom="567" w:left="851" w:header="713" w:footer="0" w:gutter="0"/>
          <w:cols w:space="708"/>
        </w:sectPr>
      </w:pPr>
    </w:p>
    <w:p w:rsidR="007B306E" w:rsidRPr="00992448" w:rsidRDefault="007B306E">
      <w:pPr>
        <w:pStyle w:val="GvdeMetni"/>
        <w:spacing w:before="10"/>
        <w:rPr>
          <w:rFonts w:ascii="Times New Roman" w:hAnsi="Times New Roman" w:cs="Times New Roman"/>
          <w:b/>
          <w:color w:val="FF0000"/>
          <w:sz w:val="16"/>
          <w:szCs w:val="16"/>
        </w:rPr>
      </w:pPr>
    </w:p>
    <w:p w:rsidR="007B306E" w:rsidRPr="00992448" w:rsidRDefault="00C57BF6">
      <w:pPr>
        <w:spacing w:before="91"/>
        <w:ind w:left="1282"/>
        <w:rPr>
          <w:rFonts w:ascii="Times New Roman" w:hAnsi="Times New Roman" w:cs="Times New Roman"/>
          <w:b/>
          <w:sz w:val="16"/>
          <w:szCs w:val="16"/>
        </w:rPr>
      </w:pPr>
      <w:r w:rsidRPr="00992448">
        <w:rPr>
          <w:rFonts w:ascii="Times New Roman" w:hAnsi="Times New Roman" w:cs="Times New Roman"/>
          <w:b/>
          <w:sz w:val="16"/>
          <w:szCs w:val="16"/>
        </w:rPr>
        <w:t>Tablo 6. Öğretim Kadrosunun Tamamlanan veya Halen Devam Etmekle Olan Projeleri</w:t>
      </w:r>
    </w:p>
    <w:tbl>
      <w:tblPr>
        <w:tblStyle w:val="TableNormal"/>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6"/>
        <w:gridCol w:w="1833"/>
        <w:gridCol w:w="2805"/>
      </w:tblGrid>
      <w:tr w:rsidR="0049541F" w:rsidRPr="00992448">
        <w:trPr>
          <w:trHeight w:val="690"/>
        </w:trPr>
        <w:tc>
          <w:tcPr>
            <w:tcW w:w="4526" w:type="dxa"/>
          </w:tcPr>
          <w:p w:rsidR="007B306E" w:rsidRPr="00992448" w:rsidRDefault="007B306E">
            <w:pPr>
              <w:pStyle w:val="TableParagraph"/>
              <w:rPr>
                <w:rFonts w:ascii="Times New Roman" w:hAnsi="Times New Roman" w:cs="Times New Roman"/>
                <w:b/>
                <w:sz w:val="16"/>
                <w:szCs w:val="16"/>
              </w:rPr>
            </w:pPr>
          </w:p>
          <w:p w:rsidR="007B306E" w:rsidRPr="00992448" w:rsidRDefault="00C57BF6">
            <w:pPr>
              <w:pStyle w:val="TableParagraph"/>
              <w:ind w:left="1115"/>
              <w:rPr>
                <w:rFonts w:ascii="Times New Roman" w:hAnsi="Times New Roman" w:cs="Times New Roman"/>
                <w:b/>
                <w:sz w:val="16"/>
                <w:szCs w:val="16"/>
              </w:rPr>
            </w:pPr>
            <w:r w:rsidRPr="00992448">
              <w:rPr>
                <w:rFonts w:ascii="Times New Roman" w:hAnsi="Times New Roman" w:cs="Times New Roman"/>
                <w:b/>
                <w:sz w:val="16"/>
                <w:szCs w:val="16"/>
              </w:rPr>
              <w:t xml:space="preserve">Akademik Unvan - Ad, </w:t>
            </w:r>
            <w:proofErr w:type="spellStart"/>
            <w:r w:rsidRPr="00992448">
              <w:rPr>
                <w:rFonts w:ascii="Times New Roman" w:hAnsi="Times New Roman" w:cs="Times New Roman"/>
                <w:b/>
                <w:sz w:val="16"/>
                <w:szCs w:val="16"/>
              </w:rPr>
              <w:t>Soyad</w:t>
            </w:r>
            <w:proofErr w:type="spellEnd"/>
          </w:p>
        </w:tc>
        <w:tc>
          <w:tcPr>
            <w:tcW w:w="1833" w:type="dxa"/>
          </w:tcPr>
          <w:p w:rsidR="007B306E" w:rsidRPr="00992448" w:rsidRDefault="00C57BF6">
            <w:pPr>
              <w:pStyle w:val="TableParagraph"/>
              <w:spacing w:before="33"/>
              <w:ind w:left="127" w:right="115" w:hanging="2"/>
              <w:jc w:val="center"/>
              <w:rPr>
                <w:rFonts w:ascii="Times New Roman" w:hAnsi="Times New Roman" w:cs="Times New Roman"/>
                <w:b/>
                <w:sz w:val="16"/>
                <w:szCs w:val="16"/>
              </w:rPr>
            </w:pPr>
            <w:r w:rsidRPr="00992448">
              <w:rPr>
                <w:rFonts w:ascii="Times New Roman" w:hAnsi="Times New Roman" w:cs="Times New Roman"/>
                <w:b/>
                <w:sz w:val="16"/>
                <w:szCs w:val="16"/>
              </w:rPr>
              <w:t>BAP, TÜBİTAK, GMKA, AB, BM vb.</w:t>
            </w:r>
          </w:p>
          <w:p w:rsidR="007B306E" w:rsidRPr="00992448" w:rsidRDefault="00C57BF6">
            <w:pPr>
              <w:pStyle w:val="TableParagraph"/>
              <w:spacing w:before="1"/>
              <w:ind w:left="438" w:right="430"/>
              <w:jc w:val="center"/>
              <w:rPr>
                <w:rFonts w:ascii="Times New Roman" w:hAnsi="Times New Roman" w:cs="Times New Roman"/>
                <w:b/>
                <w:sz w:val="16"/>
                <w:szCs w:val="16"/>
              </w:rPr>
            </w:pPr>
            <w:r w:rsidRPr="00992448">
              <w:rPr>
                <w:rFonts w:ascii="Times New Roman" w:hAnsi="Times New Roman" w:cs="Times New Roman"/>
                <w:b/>
                <w:sz w:val="16"/>
                <w:szCs w:val="16"/>
              </w:rPr>
              <w:t>Proje Sayısı</w:t>
            </w:r>
          </w:p>
        </w:tc>
        <w:tc>
          <w:tcPr>
            <w:tcW w:w="2805" w:type="dxa"/>
          </w:tcPr>
          <w:p w:rsidR="007B306E" w:rsidRPr="00992448" w:rsidRDefault="007B306E">
            <w:pPr>
              <w:pStyle w:val="TableParagraph"/>
              <w:rPr>
                <w:rFonts w:ascii="Times New Roman" w:hAnsi="Times New Roman" w:cs="Times New Roman"/>
                <w:b/>
                <w:sz w:val="16"/>
                <w:szCs w:val="16"/>
              </w:rPr>
            </w:pPr>
          </w:p>
          <w:p w:rsidR="007B306E" w:rsidRPr="00992448" w:rsidRDefault="00C57BF6">
            <w:pPr>
              <w:pStyle w:val="TableParagraph"/>
              <w:ind w:left="245" w:right="234"/>
              <w:jc w:val="center"/>
              <w:rPr>
                <w:rFonts w:ascii="Times New Roman" w:hAnsi="Times New Roman" w:cs="Times New Roman"/>
                <w:b/>
                <w:sz w:val="16"/>
                <w:szCs w:val="16"/>
              </w:rPr>
            </w:pPr>
            <w:r w:rsidRPr="00992448">
              <w:rPr>
                <w:rFonts w:ascii="Times New Roman" w:hAnsi="Times New Roman" w:cs="Times New Roman"/>
                <w:b/>
                <w:sz w:val="16"/>
                <w:szCs w:val="16"/>
              </w:rPr>
              <w:t>Proje Kapsamında Görevi</w:t>
            </w:r>
          </w:p>
        </w:tc>
      </w:tr>
      <w:tr w:rsidR="0049541F" w:rsidRPr="00992448">
        <w:trPr>
          <w:trHeight w:val="217"/>
        </w:trPr>
        <w:tc>
          <w:tcPr>
            <w:tcW w:w="4526" w:type="dxa"/>
          </w:tcPr>
          <w:p w:rsidR="007B306E" w:rsidRPr="00992448" w:rsidRDefault="00C57BF6">
            <w:pPr>
              <w:pStyle w:val="TableParagraph"/>
              <w:spacing w:line="198" w:lineRule="exact"/>
              <w:ind w:left="1664" w:right="1655"/>
              <w:jc w:val="center"/>
              <w:rPr>
                <w:rFonts w:ascii="Times New Roman" w:hAnsi="Times New Roman" w:cs="Times New Roman"/>
                <w:b/>
                <w:sz w:val="16"/>
                <w:szCs w:val="16"/>
              </w:rPr>
            </w:pPr>
            <w:r w:rsidRPr="00992448">
              <w:rPr>
                <w:rFonts w:ascii="Times New Roman" w:hAnsi="Times New Roman" w:cs="Times New Roman"/>
                <w:b/>
                <w:sz w:val="16"/>
                <w:szCs w:val="16"/>
              </w:rPr>
              <w:t>Genel Toplam</w:t>
            </w:r>
          </w:p>
        </w:tc>
        <w:tc>
          <w:tcPr>
            <w:tcW w:w="4638" w:type="dxa"/>
            <w:gridSpan w:val="2"/>
          </w:tcPr>
          <w:p w:rsidR="007B306E" w:rsidRPr="00992448" w:rsidRDefault="00740C94">
            <w:pPr>
              <w:pStyle w:val="TableParagraph"/>
              <w:spacing w:line="198" w:lineRule="exact"/>
              <w:ind w:left="2202" w:right="2195"/>
              <w:jc w:val="center"/>
              <w:rPr>
                <w:rFonts w:ascii="Times New Roman" w:hAnsi="Times New Roman" w:cs="Times New Roman"/>
                <w:b/>
                <w:sz w:val="16"/>
                <w:szCs w:val="16"/>
              </w:rPr>
            </w:pPr>
            <w:r w:rsidRPr="00992448">
              <w:rPr>
                <w:rFonts w:ascii="Times New Roman" w:hAnsi="Times New Roman" w:cs="Times New Roman"/>
                <w:b/>
                <w:sz w:val="16"/>
                <w:szCs w:val="16"/>
              </w:rPr>
              <w:t>---</w:t>
            </w:r>
          </w:p>
        </w:tc>
      </w:tr>
    </w:tbl>
    <w:p w:rsidR="00A42EF7" w:rsidRPr="00992448" w:rsidRDefault="00A42EF7">
      <w:pPr>
        <w:pStyle w:val="GvdeMetni"/>
        <w:spacing w:before="9"/>
        <w:rPr>
          <w:rFonts w:ascii="Times New Roman" w:hAnsi="Times New Roman" w:cs="Times New Roman"/>
          <w:b/>
          <w:color w:val="FF0000"/>
          <w:sz w:val="16"/>
          <w:szCs w:val="16"/>
        </w:rPr>
      </w:pPr>
    </w:p>
    <w:p w:rsidR="00A42EF7" w:rsidRPr="00992448" w:rsidRDefault="00A42EF7">
      <w:pPr>
        <w:pStyle w:val="GvdeMetni"/>
        <w:spacing w:before="9"/>
        <w:rPr>
          <w:rFonts w:ascii="Times New Roman" w:hAnsi="Times New Roman" w:cs="Times New Roman"/>
          <w:b/>
          <w:color w:val="FF0000"/>
          <w:sz w:val="16"/>
          <w:szCs w:val="16"/>
        </w:rPr>
      </w:pPr>
    </w:p>
    <w:p w:rsidR="007B306E" w:rsidRPr="00992448" w:rsidRDefault="00C57BF6">
      <w:pPr>
        <w:spacing w:after="3"/>
        <w:ind w:left="1254"/>
        <w:rPr>
          <w:rFonts w:ascii="Times New Roman" w:hAnsi="Times New Roman" w:cs="Times New Roman"/>
          <w:b/>
          <w:sz w:val="16"/>
          <w:szCs w:val="16"/>
        </w:rPr>
      </w:pPr>
      <w:r w:rsidRPr="00992448">
        <w:rPr>
          <w:rFonts w:ascii="Times New Roman" w:hAnsi="Times New Roman" w:cs="Times New Roman"/>
          <w:b/>
          <w:sz w:val="16"/>
          <w:szCs w:val="16"/>
        </w:rPr>
        <w:t>Tablo 7. Öğretim Elemanlarının Aldığı Burs ve Ödüller</w:t>
      </w:r>
    </w:p>
    <w:p w:rsidR="00A42EF7" w:rsidRPr="00992448" w:rsidRDefault="00A42EF7">
      <w:pPr>
        <w:spacing w:after="3"/>
        <w:ind w:left="1254"/>
        <w:rPr>
          <w:rFonts w:ascii="Times New Roman" w:hAnsi="Times New Roman" w:cs="Times New Roman"/>
          <w:b/>
          <w:sz w:val="16"/>
          <w:szCs w:val="16"/>
        </w:rPr>
      </w:pPr>
    </w:p>
    <w:tbl>
      <w:tblPr>
        <w:tblStyle w:val="TableNormal"/>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6"/>
        <w:gridCol w:w="5612"/>
      </w:tblGrid>
      <w:tr w:rsidR="0049541F" w:rsidRPr="00992448">
        <w:trPr>
          <w:trHeight w:val="206"/>
        </w:trPr>
        <w:tc>
          <w:tcPr>
            <w:tcW w:w="2806" w:type="dxa"/>
          </w:tcPr>
          <w:p w:rsidR="007B306E" w:rsidRPr="00992448" w:rsidRDefault="00C57BF6">
            <w:pPr>
              <w:pStyle w:val="TableParagraph"/>
              <w:spacing w:line="186" w:lineRule="exact"/>
              <w:ind w:left="104" w:right="96"/>
              <w:jc w:val="center"/>
              <w:rPr>
                <w:rFonts w:ascii="Times New Roman" w:hAnsi="Times New Roman" w:cs="Times New Roman"/>
                <w:b/>
                <w:sz w:val="16"/>
                <w:szCs w:val="16"/>
              </w:rPr>
            </w:pPr>
            <w:r w:rsidRPr="00992448">
              <w:rPr>
                <w:rFonts w:ascii="Times New Roman" w:hAnsi="Times New Roman" w:cs="Times New Roman"/>
                <w:b/>
                <w:sz w:val="16"/>
                <w:szCs w:val="16"/>
              </w:rPr>
              <w:t xml:space="preserve">Akademik Unvan Ad, </w:t>
            </w:r>
            <w:proofErr w:type="spellStart"/>
            <w:r w:rsidRPr="00992448">
              <w:rPr>
                <w:rFonts w:ascii="Times New Roman" w:hAnsi="Times New Roman" w:cs="Times New Roman"/>
                <w:b/>
                <w:sz w:val="16"/>
                <w:szCs w:val="16"/>
              </w:rPr>
              <w:t>Soyad</w:t>
            </w:r>
            <w:proofErr w:type="spellEnd"/>
          </w:p>
        </w:tc>
        <w:tc>
          <w:tcPr>
            <w:tcW w:w="5612" w:type="dxa"/>
          </w:tcPr>
          <w:p w:rsidR="007B306E" w:rsidRPr="00992448" w:rsidRDefault="00C57BF6">
            <w:pPr>
              <w:pStyle w:val="TableParagraph"/>
              <w:spacing w:line="186" w:lineRule="exact"/>
              <w:ind w:left="963"/>
              <w:rPr>
                <w:rFonts w:ascii="Times New Roman" w:hAnsi="Times New Roman" w:cs="Times New Roman"/>
                <w:b/>
                <w:sz w:val="16"/>
                <w:szCs w:val="16"/>
              </w:rPr>
            </w:pPr>
            <w:r w:rsidRPr="00992448">
              <w:rPr>
                <w:rFonts w:ascii="Times New Roman" w:hAnsi="Times New Roman" w:cs="Times New Roman"/>
                <w:b/>
                <w:sz w:val="16"/>
                <w:szCs w:val="16"/>
              </w:rPr>
              <w:t>Burs, Ödül, Destek Adı / Tarihi / Veren Kurum</w:t>
            </w:r>
          </w:p>
        </w:tc>
      </w:tr>
      <w:tr w:rsidR="0049541F" w:rsidRPr="00992448">
        <w:trPr>
          <w:trHeight w:val="412"/>
        </w:trPr>
        <w:tc>
          <w:tcPr>
            <w:tcW w:w="2806" w:type="dxa"/>
          </w:tcPr>
          <w:p w:rsidR="00104569" w:rsidRPr="00992448" w:rsidRDefault="00104569" w:rsidP="00232999">
            <w:pPr>
              <w:pStyle w:val="TableParagraph"/>
              <w:spacing w:before="75"/>
              <w:ind w:left="563" w:right="115" w:hanging="418"/>
              <w:rPr>
                <w:rFonts w:ascii="Times New Roman" w:hAnsi="Times New Roman" w:cs="Times New Roman"/>
                <w:sz w:val="16"/>
                <w:szCs w:val="16"/>
              </w:rPr>
            </w:pPr>
            <w:proofErr w:type="spellStart"/>
            <w:r w:rsidRPr="00992448">
              <w:rPr>
                <w:rFonts w:ascii="Times New Roman" w:hAnsi="Times New Roman" w:cs="Times New Roman"/>
                <w:sz w:val="16"/>
                <w:szCs w:val="16"/>
              </w:rPr>
              <w:t>Doç.Dr</w:t>
            </w:r>
            <w:proofErr w:type="spellEnd"/>
            <w:r w:rsidRPr="00992448">
              <w:rPr>
                <w:rFonts w:ascii="Times New Roman" w:hAnsi="Times New Roman" w:cs="Times New Roman"/>
                <w:sz w:val="16"/>
                <w:szCs w:val="16"/>
              </w:rPr>
              <w:t xml:space="preserve">. Pelin </w:t>
            </w:r>
            <w:proofErr w:type="spellStart"/>
            <w:r w:rsidRPr="00992448">
              <w:rPr>
                <w:rFonts w:ascii="Times New Roman" w:hAnsi="Times New Roman" w:cs="Times New Roman"/>
                <w:sz w:val="16"/>
                <w:szCs w:val="16"/>
              </w:rPr>
              <w:t>Kanten</w:t>
            </w:r>
            <w:proofErr w:type="spellEnd"/>
          </w:p>
        </w:tc>
        <w:tc>
          <w:tcPr>
            <w:tcW w:w="5612" w:type="dxa"/>
          </w:tcPr>
          <w:p w:rsidR="00104569" w:rsidRPr="00992448" w:rsidRDefault="0049541F">
            <w:pPr>
              <w:pStyle w:val="TableParagraph"/>
              <w:spacing w:line="191" w:lineRule="exact"/>
              <w:ind w:left="107"/>
              <w:rPr>
                <w:rFonts w:ascii="Times New Roman" w:hAnsi="Times New Roman" w:cs="Times New Roman"/>
                <w:sz w:val="16"/>
                <w:szCs w:val="16"/>
              </w:rPr>
            </w:pPr>
            <w:r w:rsidRPr="00992448">
              <w:rPr>
                <w:rFonts w:ascii="Times New Roman" w:hAnsi="Times New Roman" w:cs="Times New Roman"/>
                <w:sz w:val="16"/>
                <w:szCs w:val="16"/>
              </w:rPr>
              <w:t xml:space="preserve">Global Business </w:t>
            </w:r>
            <w:proofErr w:type="spellStart"/>
            <w:r w:rsidRPr="00992448">
              <w:rPr>
                <w:rFonts w:ascii="Times New Roman" w:hAnsi="Times New Roman" w:cs="Times New Roman"/>
                <w:sz w:val="16"/>
                <w:szCs w:val="16"/>
              </w:rPr>
              <w:t>Research</w:t>
            </w:r>
            <w:proofErr w:type="spell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Congress</w:t>
            </w:r>
            <w:proofErr w:type="spellEnd"/>
            <w:r w:rsidRPr="00992448">
              <w:rPr>
                <w:rFonts w:ascii="Times New Roman" w:hAnsi="Times New Roman" w:cs="Times New Roman"/>
                <w:sz w:val="16"/>
                <w:szCs w:val="16"/>
              </w:rPr>
              <w:t xml:space="preserve"> 2017</w:t>
            </w:r>
          </w:p>
        </w:tc>
      </w:tr>
      <w:tr w:rsidR="0049541F" w:rsidRPr="00992448">
        <w:trPr>
          <w:trHeight w:val="217"/>
        </w:trPr>
        <w:tc>
          <w:tcPr>
            <w:tcW w:w="2806" w:type="dxa"/>
          </w:tcPr>
          <w:p w:rsidR="007B306E" w:rsidRPr="00992448" w:rsidRDefault="00C57BF6">
            <w:pPr>
              <w:pStyle w:val="TableParagraph"/>
              <w:spacing w:line="198" w:lineRule="exact"/>
              <w:ind w:left="104" w:right="94"/>
              <w:jc w:val="center"/>
              <w:rPr>
                <w:rFonts w:ascii="Times New Roman" w:hAnsi="Times New Roman" w:cs="Times New Roman"/>
                <w:b/>
                <w:sz w:val="16"/>
                <w:szCs w:val="16"/>
              </w:rPr>
            </w:pPr>
            <w:r w:rsidRPr="00992448">
              <w:rPr>
                <w:rFonts w:ascii="Times New Roman" w:hAnsi="Times New Roman" w:cs="Times New Roman"/>
                <w:b/>
                <w:sz w:val="16"/>
                <w:szCs w:val="16"/>
              </w:rPr>
              <w:t>Genel Toplam</w:t>
            </w:r>
          </w:p>
        </w:tc>
        <w:tc>
          <w:tcPr>
            <w:tcW w:w="5612" w:type="dxa"/>
          </w:tcPr>
          <w:p w:rsidR="007B306E" w:rsidRPr="00992448" w:rsidRDefault="0049541F">
            <w:pPr>
              <w:pStyle w:val="TableParagraph"/>
              <w:spacing w:line="198" w:lineRule="exact"/>
              <w:ind w:left="2689" w:right="2683"/>
              <w:jc w:val="center"/>
              <w:rPr>
                <w:rFonts w:ascii="Times New Roman" w:hAnsi="Times New Roman" w:cs="Times New Roman"/>
                <w:b/>
                <w:sz w:val="16"/>
                <w:szCs w:val="16"/>
              </w:rPr>
            </w:pPr>
            <w:r w:rsidRPr="00992448">
              <w:rPr>
                <w:rFonts w:ascii="Times New Roman" w:hAnsi="Times New Roman" w:cs="Times New Roman"/>
                <w:b/>
                <w:sz w:val="16"/>
                <w:szCs w:val="16"/>
              </w:rPr>
              <w:t>1</w:t>
            </w:r>
          </w:p>
        </w:tc>
      </w:tr>
    </w:tbl>
    <w:p w:rsidR="007B306E" w:rsidRPr="00992448" w:rsidRDefault="007B306E">
      <w:pPr>
        <w:pStyle w:val="GvdeMetni"/>
        <w:rPr>
          <w:rFonts w:ascii="Times New Roman" w:hAnsi="Times New Roman" w:cs="Times New Roman"/>
          <w:b/>
          <w:color w:val="FF0000"/>
          <w:sz w:val="16"/>
          <w:szCs w:val="16"/>
        </w:rPr>
      </w:pPr>
    </w:p>
    <w:p w:rsidR="007B306E" w:rsidRPr="00992448" w:rsidRDefault="007B306E">
      <w:pPr>
        <w:pStyle w:val="GvdeMetni"/>
        <w:spacing w:before="9"/>
        <w:rPr>
          <w:rFonts w:ascii="Times New Roman" w:hAnsi="Times New Roman" w:cs="Times New Roman"/>
          <w:b/>
          <w:color w:val="FF0000"/>
          <w:sz w:val="16"/>
          <w:szCs w:val="16"/>
        </w:rPr>
      </w:pPr>
    </w:p>
    <w:p w:rsidR="007B306E" w:rsidRPr="00992448" w:rsidRDefault="00C57BF6">
      <w:pPr>
        <w:spacing w:after="2"/>
        <w:ind w:left="2764" w:right="2557"/>
        <w:jc w:val="center"/>
        <w:rPr>
          <w:rFonts w:ascii="Times New Roman" w:hAnsi="Times New Roman" w:cs="Times New Roman"/>
          <w:b/>
          <w:sz w:val="16"/>
          <w:szCs w:val="16"/>
        </w:rPr>
      </w:pPr>
      <w:r w:rsidRPr="00992448">
        <w:rPr>
          <w:rFonts w:ascii="Times New Roman" w:hAnsi="Times New Roman" w:cs="Times New Roman"/>
          <w:b/>
          <w:sz w:val="16"/>
          <w:szCs w:val="16"/>
        </w:rPr>
        <w:t>Tablo 8. Öğretim Elemanlarının Marka, Tasarım, Patent Sayıları</w:t>
      </w:r>
    </w:p>
    <w:p w:rsidR="007B306E" w:rsidRPr="00992448" w:rsidRDefault="00EC08B9">
      <w:pPr>
        <w:pStyle w:val="GvdeMetni"/>
        <w:ind w:left="2816"/>
        <w:rPr>
          <w:rFonts w:ascii="Times New Roman" w:hAnsi="Times New Roman" w:cs="Times New Roman"/>
          <w:color w:val="FF0000"/>
          <w:sz w:val="16"/>
          <w:szCs w:val="16"/>
        </w:rPr>
      </w:pPr>
      <w:r w:rsidRPr="00992448">
        <w:rPr>
          <w:rFonts w:ascii="Times New Roman" w:hAnsi="Times New Roman" w:cs="Times New Roman"/>
          <w:noProof/>
          <w:color w:val="FF0000"/>
          <w:sz w:val="16"/>
          <w:szCs w:val="16"/>
          <w:lang w:eastAsia="tr-TR"/>
        </w:rPr>
        <mc:AlternateContent>
          <mc:Choice Requires="wpg">
            <w:drawing>
              <wp:inline distT="0" distB="0" distL="0" distR="0" wp14:anchorId="0672B9D1" wp14:editId="7A4F4CE8">
                <wp:extent cx="3374390" cy="181610"/>
                <wp:effectExtent l="9525" t="9525" r="6985" b="8890"/>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4390" cy="181610"/>
                          <a:chOff x="0" y="0"/>
                          <a:chExt cx="5314" cy="286"/>
                        </a:xfrm>
                      </wpg:grpSpPr>
                      <wps:wsp>
                        <wps:cNvPr id="9" name="Text Box 6"/>
                        <wps:cNvSpPr txBox="1">
                          <a:spLocks noChangeArrowheads="1"/>
                        </wps:cNvSpPr>
                        <wps:spPr bwMode="auto">
                          <a:xfrm>
                            <a:off x="3508" y="4"/>
                            <a:ext cx="1800" cy="27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C13A7" w:rsidRDefault="00EC13A7">
                              <w:pPr>
                                <w:spacing w:before="19"/>
                                <w:ind w:left="712" w:right="710"/>
                                <w:jc w:val="center"/>
                                <w:rPr>
                                  <w:sz w:val="19"/>
                                </w:rPr>
                              </w:pPr>
                              <w:r>
                                <w:rPr>
                                  <w:sz w:val="19"/>
                                </w:rPr>
                                <w:t>Yok</w:t>
                              </w:r>
                            </w:p>
                          </w:txbxContent>
                        </wps:txbx>
                        <wps:bodyPr rot="0" vert="horz" wrap="square" lIns="0" tIns="0" rIns="0" bIns="0" anchor="t" anchorCtr="0" upright="1">
                          <a:noAutofit/>
                        </wps:bodyPr>
                      </wps:wsp>
                      <wps:wsp>
                        <wps:cNvPr id="10" name="Text Box 5"/>
                        <wps:cNvSpPr txBox="1">
                          <a:spLocks noChangeArrowheads="1"/>
                        </wps:cNvSpPr>
                        <wps:spPr bwMode="auto">
                          <a:xfrm>
                            <a:off x="4" y="4"/>
                            <a:ext cx="3504" cy="276"/>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C13A7" w:rsidRDefault="00EC13A7">
                              <w:pPr>
                                <w:spacing w:before="22"/>
                                <w:ind w:left="1411" w:right="1409"/>
                                <w:jc w:val="center"/>
                                <w:rPr>
                                  <w:rFonts w:ascii="Times New Roman"/>
                                  <w:b/>
                                  <w:sz w:val="19"/>
                                </w:rPr>
                              </w:pPr>
                              <w:r>
                                <w:rPr>
                                  <w:rFonts w:ascii="Times New Roman"/>
                                  <w:b/>
                                  <w:sz w:val="19"/>
                                </w:rPr>
                                <w:t>Toplam</w:t>
                              </w:r>
                            </w:p>
                          </w:txbxContent>
                        </wps:txbx>
                        <wps:bodyPr rot="0" vert="horz" wrap="square" lIns="0" tIns="0" rIns="0" bIns="0" anchor="t" anchorCtr="0" upright="1">
                          <a:noAutofit/>
                        </wps:bodyPr>
                      </wps:wsp>
                    </wpg:wgp>
                  </a:graphicData>
                </a:graphic>
              </wp:inline>
            </w:drawing>
          </mc:Choice>
          <mc:Fallback>
            <w:pict>
              <v:group id="Group 4" o:spid="_x0000_s1027" style="width:265.7pt;height:14.3pt;mso-position-horizontal-relative:char;mso-position-vertical-relative:line" coordsize="53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j5IAMAAPsJAAAOAAAAZHJzL2Uyb0RvYy54bWzsVlFvmzAQfp+0/2D5PQUSkiaopOpCUk3q&#10;tkrtfoADBqyBzWyn0E377zvbkCbNw6ZOqqZpPJCDs4/7vrvv4ovLrq7QA5WKCR7j4MzHiPJUZIwX&#10;Mf58vxnNMVKa8IxUgtMYP1KFL5dv31y0TUTHohRVRiWCIFxFbRPjUusm8jyVlrQm6kw0lIMzF7Im&#10;Gh5l4WWStBC9rryx78+8VsiskSKlSsHbxDnx0sbPc5rqT3muqEZVjCE3be/S3rfm7i0vSFRI0pQs&#10;7dMgL8iiJozDR/ehEqIJ2kl2EqpmqRRK5PosFbUn8pyl1GIANIH/DM21FLvGYimitmj2NAG1z3h6&#10;cdj048OtRCyLMRSKkxpKZL+KQkNN2xQRrLiWzV1zKx0+MG9E+kWB23vuN8+FW4y27QeRQTiy08JS&#10;0+WyNiEANOpsBR73FaCdRim8nEzOw8kCCpWCL5gHs6AvUVpCHU+2peW63zidBKHbNZ7PTOoeidwH&#10;bZJ9UgYR9Jl6olL9GZV3JWmorZAyRPVULgYq7w2ud6JDNiXzbVhkqES6g9cA0TKjHKOIi1VJeEGv&#10;pBRtSUkG2QUWzMFWh0GZIL+ieDL1oarApC0miQaWg7nfUzw+PyaLRI1U+pqKGhkjxhIUZHMkDzdK&#10;O16HJaaYXGxYVcF7ElUctTGe+YuZAyUqlhmn8SlZbFeVRA/E6NBefZHU4TITOSGqdOusyywjUc00&#10;jImK1dCn+90kMhyteWaXaMIqZ0PpK252AV5IurecHL8v/MV6vp6Ho3A8W49CP0lGV5tVOJptgvNp&#10;MklWqyT4YQAEYVSyLKPcYBhGQxD+Xr/0Q8qJej8cjrAeUbKx1ykl3nEatq0B1fBr0UGDq8j0g+sM&#10;3W07K2jbOca3FdkjdIsUbvrBtAajFPIbRi1MvhirrzsiKUbVew4dZ8bkYMjB2A4G4SlsjbHGyJkr&#10;7cbprpGsKCGy62kurkD4ObM985SFHRpWgq+kRRgg/Vzbi3FqeD5Q1OuIEcbTqRJBocPY+q/Ef1aJ&#10;46Hh/lYl2v9IOGHYudKfhswR5vDZKvfpzLb8CQAA//8DAFBLAwQUAAYACAAAACEAP4njqtwAAAAE&#10;AQAADwAAAGRycy9kb3ducmV2LnhtbEyPQWvCQBCF74X+h2UKvdVNtIrEbEREe5JCVRBvY3ZMgtnZ&#10;kF2T+O+77aW9DDze471v0uVgatFR6yrLCuJRBII4t7riQsHxsH2bg3AeWWNtmRQ8yMEye35KMdG2&#10;5y/q9r4QoYRdggpK75tESpeXZNCNbEMcvKttDfog20LqFvtQbmo5jqKZNFhxWCixoXVJ+W1/Nwo+&#10;euxXk3jT7W7X9eN8mH6edjEp9foyrBYgPA3+Lww/+AEdssB0sXfWTtQKwiP+9wZvOonfQVwUjOcz&#10;kFkq/8Nn3wAAAP//AwBQSwECLQAUAAYACAAAACEAtoM4kv4AAADhAQAAEwAAAAAAAAAAAAAAAAAA&#10;AAAAW0NvbnRlbnRfVHlwZXNdLnhtbFBLAQItABQABgAIAAAAIQA4/SH/1gAAAJQBAAALAAAAAAAA&#10;AAAAAAAAAC8BAABfcmVscy8ucmVsc1BLAQItABQABgAIAAAAIQBlOuj5IAMAAPsJAAAOAAAAAAAA&#10;AAAAAAAAAC4CAABkcnMvZTJvRG9jLnhtbFBLAQItABQABgAIAAAAIQA/ieOq3AAAAAQBAAAPAAAA&#10;AAAAAAAAAAAAAHoFAABkcnMvZG93bnJldi54bWxQSwUGAAAAAAQABADzAAAAgwYAAAAA&#10;">
                <v:shapetype id="_x0000_t202" coordsize="21600,21600" o:spt="202" path="m,l,21600r21600,l21600,xe">
                  <v:stroke joinstyle="miter"/>
                  <v:path gradientshapeok="t" o:connecttype="rect"/>
                </v:shapetype>
                <v:shape id="Text Box 6" o:spid="_x0000_s1028" type="#_x0000_t202" style="position:absolute;left:3508;top:4;width:180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14DcIA&#10;AADaAAAADwAAAGRycy9kb3ducmV2LnhtbESP0WqDQBRE3wv5h+UW+tasLRiMcZUSEih9CJj4ARf3&#10;Rk3du+Ju1f59txDI4zAzZ5isWEwvJhpdZ1nB2zoCQVxb3XGjoLocXxMQziNr7C2Tgl9yUOSrpwxT&#10;bWcuaTr7RgQIuxQVtN4PqZSubsmgW9uBOHhXOxr0QY6N1CPOAW56+R5FG2mw47DQ4kD7lurv849R&#10;QOWts/aYzOXgm+rLHeL4cIqVenlePnYgPC3+Eb63P7WCLfxfCTd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XgNwgAAANoAAAAPAAAAAAAAAAAAAAAAAJgCAABkcnMvZG93&#10;bnJldi54bWxQSwUGAAAAAAQABAD1AAAAhwMAAAAA&#10;" filled="f" strokeweight=".48pt">
                  <v:textbox inset="0,0,0,0">
                    <w:txbxContent>
                      <w:p w:rsidR="00EC13A7" w:rsidRDefault="00EC13A7">
                        <w:pPr>
                          <w:spacing w:before="19"/>
                          <w:ind w:left="712" w:right="710"/>
                          <w:jc w:val="center"/>
                          <w:rPr>
                            <w:sz w:val="19"/>
                          </w:rPr>
                        </w:pPr>
                        <w:r>
                          <w:rPr>
                            <w:sz w:val="19"/>
                          </w:rPr>
                          <w:t>Yok</w:t>
                        </w:r>
                      </w:p>
                    </w:txbxContent>
                  </v:textbox>
                </v:shape>
                <v:shape id="Text Box 5" o:spid="_x0000_s1029" type="#_x0000_t202" style="position:absolute;left:4;top:4;width:35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13cMA&#10;AADbAAAADwAAAGRycy9kb3ducmV2LnhtbESPQWuDQBCF74X+h2UKvTVrCpZgsgkhKJQeClp/wOBO&#10;1cadFXer9t93DoHcZnhv3vvmcFrdoGaaQu/ZwHaTgCJuvO25NVB/FS87UCEiWxw8k4E/CnA6Pj4c&#10;MLN+4ZLmKrZKQjhkaKCLccy0Dk1HDsPGj8SiffvJYZR1arWdcJFwN+jXJHnTDnuWhg5HunTUXKtf&#10;Z4DKn977YreUY2zrj5Cnaf6ZGvP8tJ73oCKt8W6+Xb9bwRd6+UUG0M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13cMAAADbAAAADwAAAAAAAAAAAAAAAACYAgAAZHJzL2Rv&#10;d25yZXYueG1sUEsFBgAAAAAEAAQA9QAAAIgDAAAAAA==&#10;" filled="f" strokeweight=".48pt">
                  <v:textbox inset="0,0,0,0">
                    <w:txbxContent>
                      <w:p w:rsidR="00EC13A7" w:rsidRDefault="00EC13A7">
                        <w:pPr>
                          <w:spacing w:before="22"/>
                          <w:ind w:left="1411" w:right="1409"/>
                          <w:jc w:val="center"/>
                          <w:rPr>
                            <w:rFonts w:ascii="Times New Roman"/>
                            <w:b/>
                            <w:sz w:val="19"/>
                          </w:rPr>
                        </w:pPr>
                        <w:r>
                          <w:rPr>
                            <w:rFonts w:ascii="Times New Roman"/>
                            <w:b/>
                            <w:sz w:val="19"/>
                          </w:rPr>
                          <w:t>Toplam</w:t>
                        </w:r>
                      </w:p>
                    </w:txbxContent>
                  </v:textbox>
                </v:shape>
                <w10:anchorlock/>
              </v:group>
            </w:pict>
          </mc:Fallback>
        </mc:AlternateContent>
      </w:r>
    </w:p>
    <w:p w:rsidR="00DB560C" w:rsidRPr="00992448" w:rsidRDefault="00DB560C">
      <w:pPr>
        <w:rPr>
          <w:rFonts w:ascii="Times New Roman" w:hAnsi="Times New Roman" w:cs="Times New Roman"/>
          <w:color w:val="FF0000"/>
          <w:sz w:val="16"/>
          <w:szCs w:val="16"/>
        </w:rPr>
      </w:pPr>
    </w:p>
    <w:p w:rsidR="00DB560C" w:rsidRPr="00992448" w:rsidRDefault="00DB560C" w:rsidP="00DB560C">
      <w:pPr>
        <w:rPr>
          <w:rFonts w:ascii="Times New Roman" w:hAnsi="Times New Roman" w:cs="Times New Roman"/>
          <w:sz w:val="16"/>
          <w:szCs w:val="16"/>
        </w:rPr>
      </w:pPr>
    </w:p>
    <w:p w:rsidR="007B306E" w:rsidRPr="00992448" w:rsidRDefault="00DB560C" w:rsidP="00DB560C">
      <w:pPr>
        <w:pStyle w:val="ListeParagraf"/>
        <w:numPr>
          <w:ilvl w:val="0"/>
          <w:numId w:val="10"/>
        </w:numPr>
        <w:tabs>
          <w:tab w:val="left" w:pos="978"/>
        </w:tabs>
        <w:jc w:val="left"/>
        <w:rPr>
          <w:rFonts w:ascii="Times New Roman" w:hAnsi="Times New Roman" w:cs="Times New Roman"/>
          <w:b/>
          <w:sz w:val="16"/>
          <w:szCs w:val="16"/>
        </w:rPr>
      </w:pPr>
      <w:bookmarkStart w:id="17" w:name="_TOC_250015"/>
      <w:r w:rsidRPr="00992448">
        <w:rPr>
          <w:rFonts w:ascii="Times New Roman" w:hAnsi="Times New Roman" w:cs="Times New Roman"/>
          <w:b/>
          <w:sz w:val="16"/>
          <w:szCs w:val="16"/>
        </w:rPr>
        <w:t>E</w:t>
      </w:r>
      <w:r w:rsidR="00C57BF6" w:rsidRPr="00992448">
        <w:rPr>
          <w:rFonts w:ascii="Times New Roman" w:hAnsi="Times New Roman" w:cs="Times New Roman"/>
          <w:b/>
          <w:sz w:val="16"/>
          <w:szCs w:val="16"/>
        </w:rPr>
        <w:t>ĞİTİM ÖĞRETİM ALT YAPISI VE MEVCUT</w:t>
      </w:r>
      <w:r w:rsidR="00C57BF6" w:rsidRPr="00992448">
        <w:rPr>
          <w:rFonts w:ascii="Times New Roman" w:hAnsi="Times New Roman" w:cs="Times New Roman"/>
          <w:b/>
          <w:spacing w:val="-4"/>
          <w:sz w:val="16"/>
          <w:szCs w:val="16"/>
        </w:rPr>
        <w:t xml:space="preserve"> </w:t>
      </w:r>
      <w:bookmarkEnd w:id="17"/>
      <w:r w:rsidR="00C57BF6" w:rsidRPr="00992448">
        <w:rPr>
          <w:rFonts w:ascii="Times New Roman" w:hAnsi="Times New Roman" w:cs="Times New Roman"/>
          <w:b/>
          <w:sz w:val="16"/>
          <w:szCs w:val="16"/>
        </w:rPr>
        <w:t>PROGRAMLAR</w:t>
      </w:r>
    </w:p>
    <w:p w:rsidR="007B306E" w:rsidRPr="00992448" w:rsidRDefault="007B306E">
      <w:pPr>
        <w:pStyle w:val="GvdeMetni"/>
        <w:spacing w:before="10"/>
        <w:rPr>
          <w:rFonts w:ascii="Times New Roman" w:hAnsi="Times New Roman" w:cs="Times New Roman"/>
          <w:b/>
          <w:sz w:val="16"/>
          <w:szCs w:val="16"/>
        </w:rPr>
      </w:pPr>
    </w:p>
    <w:p w:rsidR="00232999" w:rsidRPr="00992448" w:rsidRDefault="00232999" w:rsidP="00232999">
      <w:pPr>
        <w:spacing w:before="200" w:line="360" w:lineRule="auto"/>
        <w:ind w:firstLine="708"/>
        <w:jc w:val="both"/>
        <w:rPr>
          <w:rFonts w:ascii="Times New Roman" w:hAnsi="Times New Roman" w:cs="Times New Roman"/>
          <w:sz w:val="16"/>
          <w:szCs w:val="16"/>
        </w:rPr>
      </w:pPr>
      <w:r w:rsidRPr="00992448">
        <w:rPr>
          <w:rFonts w:ascii="Times New Roman" w:hAnsi="Times New Roman" w:cs="Times New Roman"/>
          <w:sz w:val="16"/>
          <w:szCs w:val="16"/>
        </w:rPr>
        <w:t xml:space="preserve">Siyasal Bilgiler Fakültesi ilk olarak Çanakkale İktisadi ve İdari Bilimler Fakültesi adıyla, bu amaçlar doğrultusunda 2012/2734 sayılı Bakanlar Kurulu kararı ile 16.01.2012 tarihinde kurulmuş ve bu karar 08.03.2012 tarih 28.227 sayılı Resmi </w:t>
      </w:r>
      <w:proofErr w:type="spellStart"/>
      <w:r w:rsidRPr="00992448">
        <w:rPr>
          <w:rFonts w:ascii="Times New Roman" w:hAnsi="Times New Roman" w:cs="Times New Roman"/>
          <w:sz w:val="16"/>
          <w:szCs w:val="16"/>
        </w:rPr>
        <w:t>Gazete’de</w:t>
      </w:r>
      <w:proofErr w:type="spellEnd"/>
      <w:r w:rsidRPr="00992448">
        <w:rPr>
          <w:rFonts w:ascii="Times New Roman" w:hAnsi="Times New Roman" w:cs="Times New Roman"/>
          <w:sz w:val="16"/>
          <w:szCs w:val="16"/>
        </w:rPr>
        <w:t xml:space="preserve"> yayınlanmıştır. Fakültemiz; Bakanlar Kurulu’nun 2016/8555 sayılı 16.02.2016 tarihli kararıyla da 28.03.1983 tarih 2809 sayılı Kanunun 30. maddesine göre Çanakkale </w:t>
      </w:r>
      <w:proofErr w:type="spellStart"/>
      <w:r w:rsidRPr="00992448">
        <w:rPr>
          <w:rFonts w:ascii="Times New Roman" w:hAnsi="Times New Roman" w:cs="Times New Roman"/>
          <w:sz w:val="16"/>
          <w:szCs w:val="16"/>
        </w:rPr>
        <w:t>Onsekiz</w:t>
      </w:r>
      <w:proofErr w:type="spellEnd"/>
      <w:r w:rsidRPr="00992448">
        <w:rPr>
          <w:rFonts w:ascii="Times New Roman" w:hAnsi="Times New Roman" w:cs="Times New Roman"/>
          <w:sz w:val="16"/>
          <w:szCs w:val="16"/>
        </w:rPr>
        <w:t xml:space="preserve"> Mart Üniversitesi Rektörlüğüne bağlı olarak Siyasal Bilgiler Fakültesi’ne dönüştürülmüş ve 08.04.2016 tarih ve 29.678 sayılı Resmi </w:t>
      </w:r>
      <w:proofErr w:type="spellStart"/>
      <w:r w:rsidRPr="00992448">
        <w:rPr>
          <w:rFonts w:ascii="Times New Roman" w:hAnsi="Times New Roman" w:cs="Times New Roman"/>
          <w:sz w:val="16"/>
          <w:szCs w:val="16"/>
        </w:rPr>
        <w:t>Gazete’de</w:t>
      </w:r>
      <w:proofErr w:type="spellEnd"/>
      <w:r w:rsidRPr="00992448">
        <w:rPr>
          <w:rFonts w:ascii="Times New Roman" w:hAnsi="Times New Roman" w:cs="Times New Roman"/>
          <w:sz w:val="16"/>
          <w:szCs w:val="16"/>
        </w:rPr>
        <w:t xml:space="preserve"> yayımlanmıştır. Fakültemizde halen 4 bölüm bulunmaktadır. Bunlar Siyaset Bilimi ve Kamu Yönetimi, İktisat, İşletme ve Uluslararası İlişkiler bölümleridir.</w:t>
      </w:r>
    </w:p>
    <w:p w:rsidR="00232999" w:rsidRPr="00992448" w:rsidRDefault="00232999" w:rsidP="00232999">
      <w:pPr>
        <w:spacing w:before="200" w:line="360" w:lineRule="auto"/>
        <w:ind w:firstLine="708"/>
        <w:jc w:val="both"/>
        <w:rPr>
          <w:rFonts w:ascii="Times New Roman" w:hAnsi="Times New Roman" w:cs="Times New Roman"/>
          <w:sz w:val="16"/>
          <w:szCs w:val="16"/>
        </w:rPr>
      </w:pPr>
      <w:proofErr w:type="gramStart"/>
      <w:r w:rsidRPr="00992448">
        <w:rPr>
          <w:rFonts w:ascii="Times New Roman" w:hAnsi="Times New Roman" w:cs="Times New Roman"/>
          <w:sz w:val="16"/>
          <w:szCs w:val="16"/>
        </w:rPr>
        <w:t xml:space="preserve">Fakültemizde 2013-2014 eğitim-öğretim yılında Siyaset Bilimi ve Kamu Yönetimi Bölümü örgün öğretim birinci sınıfa; 2014-2015 eğitim-öğretim yılında, İktisat Bölümü örgün öğretim birinci sınıfa; Siyaset Bilimi ve Kamu Yönetimi Bölümü ikinci öğretim birinci sınıfa; 2015-2016 eğitim-öğretim yılında İktisat Bölümü ikinci öğretim birinci sınıfa öğrenci alınmıştır. </w:t>
      </w:r>
      <w:proofErr w:type="gramEnd"/>
      <w:r w:rsidRPr="00992448">
        <w:rPr>
          <w:rFonts w:ascii="Times New Roman" w:hAnsi="Times New Roman" w:cs="Times New Roman"/>
          <w:sz w:val="16"/>
          <w:szCs w:val="16"/>
        </w:rPr>
        <w:t xml:space="preserve">Ayrıca, 2016-2017 eğitim-öğretim yılında İşletme Bölümü örgün öğretim birinci sınıfa 62 öğrenci alınmıştır. 2017-2018 eğitim-öğretim yılında İşletme Bölümü ikinci öğretime 62 öğrenci alınmasıyla, ikinci öğretimde de eğitim-öğretime başlamıştır. YÖK Yürütme Kurulu’nun 08.06.2016 ve 15.06.2016 kararı ile Yerel Yönetimler, Kent ve Çevre Politikaları Tezli Yüksek Lisans Anabilim Dalı ve Uluslararası İşletmecilik Tezli Yüksek Lisans Anabilim Dalı Fakültemizde açılmıştır. 2016-2017 eğitim-öğretim yılı bahar yarıyılında lisansüstü öğrenci alımı gerçekleştirilmiştir. Yerel Yönetimler Kent ve Politikaları Tezli Yüksek Lisans programının adı Siyaset Bilimi ve Kamu Yönetimi Tezli Yüksek programı olarak değiştirilmiştir. 2018-2019 eğitim-öğretim yılı itibarıyla Siyaset Bilimi ve Kamu Yönetimi Tezsiz Yüksek Lisans (II. Öğretim) ve Siyaset Bilimi ve Kamu Yönetimi Doktora programları açılmıştır. İktisat Anabilim Dalında da İktisat Politikası Tezli Yüksek Lisans programı açılmıştır. Yine aynı şekilde Uluslararası İşletmecilik Tezsiz Yüksek Lisans (II. Öğretim) ve Doktora programları ile 2019-2020 Eğitim-Öğretim Yılında Yönetim ve Organizasyon Anabilim Dalında </w:t>
      </w:r>
      <w:proofErr w:type="spellStart"/>
      <w:r w:rsidRPr="00992448">
        <w:rPr>
          <w:rFonts w:ascii="Times New Roman" w:hAnsi="Times New Roman" w:cs="Times New Roman"/>
          <w:sz w:val="16"/>
          <w:szCs w:val="16"/>
        </w:rPr>
        <w:t>Yükseklisans</w:t>
      </w:r>
      <w:proofErr w:type="spellEnd"/>
      <w:r w:rsidRPr="00992448">
        <w:rPr>
          <w:rFonts w:ascii="Times New Roman" w:hAnsi="Times New Roman" w:cs="Times New Roman"/>
          <w:sz w:val="16"/>
          <w:szCs w:val="16"/>
        </w:rPr>
        <w:t xml:space="preserve"> ve Doktora programları açılmıştır.</w:t>
      </w:r>
    </w:p>
    <w:p w:rsidR="00232999" w:rsidRPr="00992448" w:rsidRDefault="00232999" w:rsidP="00232999">
      <w:pPr>
        <w:spacing w:before="200" w:line="360" w:lineRule="auto"/>
        <w:ind w:firstLine="708"/>
        <w:jc w:val="both"/>
        <w:rPr>
          <w:rFonts w:ascii="Times New Roman" w:hAnsi="Times New Roman" w:cs="Times New Roman"/>
          <w:sz w:val="16"/>
          <w:szCs w:val="16"/>
        </w:rPr>
      </w:pPr>
      <w:r w:rsidRPr="00992448">
        <w:rPr>
          <w:rFonts w:ascii="Times New Roman" w:hAnsi="Times New Roman" w:cs="Times New Roman"/>
          <w:sz w:val="16"/>
          <w:szCs w:val="16"/>
        </w:rPr>
        <w:t xml:space="preserve">Uluslararası İlişkiler Bölümü’nün akademik kadroları tamamlanmış % 100 İngilizce ile eğitim veren bir bölüm olarak 2018-2019 eğitim-öğretim yılı başında Zorunlu Yabancı Dil Hazırlık Eğitimine 41 öğrenci almıştır. 2019-2020 Eğitim-Öğretim </w:t>
      </w:r>
      <w:proofErr w:type="gramStart"/>
      <w:r w:rsidRPr="00992448">
        <w:rPr>
          <w:rFonts w:ascii="Times New Roman" w:hAnsi="Times New Roman" w:cs="Times New Roman"/>
          <w:sz w:val="16"/>
          <w:szCs w:val="16"/>
        </w:rPr>
        <w:t>Yılında  lisans</w:t>
      </w:r>
      <w:proofErr w:type="gramEnd"/>
      <w:r w:rsidRPr="00992448">
        <w:rPr>
          <w:rFonts w:ascii="Times New Roman" w:hAnsi="Times New Roman" w:cs="Times New Roman"/>
          <w:sz w:val="16"/>
          <w:szCs w:val="16"/>
        </w:rPr>
        <w:t xml:space="preserve"> eğitimine devam edilmiştir. Fakültemiz Bölümlerinden İşletme Bölümü 2019-2020 eğitim-öğretim yılından itibaren % 30 İngilizce ile öğrenci almaya başlamıştır.</w:t>
      </w:r>
    </w:p>
    <w:p w:rsidR="007B306E" w:rsidRPr="00992448" w:rsidRDefault="007B306E">
      <w:pPr>
        <w:pStyle w:val="GvdeMetni"/>
        <w:spacing w:before="6"/>
        <w:rPr>
          <w:rFonts w:ascii="Times New Roman" w:hAnsi="Times New Roman" w:cs="Times New Roman"/>
          <w:color w:val="FF0000"/>
          <w:sz w:val="16"/>
          <w:szCs w:val="16"/>
        </w:rPr>
      </w:pPr>
    </w:p>
    <w:p w:rsidR="007B306E" w:rsidRPr="00992448" w:rsidRDefault="00C57BF6" w:rsidP="00DB560C">
      <w:pPr>
        <w:pStyle w:val="Balk1"/>
        <w:numPr>
          <w:ilvl w:val="1"/>
          <w:numId w:val="10"/>
        </w:numPr>
        <w:spacing w:before="0"/>
        <w:ind w:left="0" w:firstLine="0"/>
        <w:rPr>
          <w:sz w:val="16"/>
          <w:szCs w:val="16"/>
        </w:rPr>
      </w:pPr>
      <w:r w:rsidRPr="00992448">
        <w:rPr>
          <w:sz w:val="16"/>
          <w:szCs w:val="16"/>
        </w:rPr>
        <w:t>Mevcut Öğrenci Profili ve Öğrenci Kaynağı</w:t>
      </w:r>
      <w:r w:rsidRPr="00992448">
        <w:rPr>
          <w:spacing w:val="3"/>
          <w:sz w:val="16"/>
          <w:szCs w:val="16"/>
        </w:rPr>
        <w:t xml:space="preserve"> </w:t>
      </w:r>
      <w:r w:rsidRPr="00992448">
        <w:rPr>
          <w:sz w:val="16"/>
          <w:szCs w:val="16"/>
        </w:rPr>
        <w:t>Sürekliliği</w:t>
      </w:r>
    </w:p>
    <w:p w:rsidR="00DB560C" w:rsidRPr="00992448" w:rsidRDefault="00DB560C" w:rsidP="00DB560C">
      <w:pPr>
        <w:pStyle w:val="GvdeMetni"/>
        <w:spacing w:before="132" w:line="360" w:lineRule="auto"/>
        <w:ind w:right="4"/>
        <w:jc w:val="both"/>
        <w:rPr>
          <w:rFonts w:ascii="Times New Roman" w:hAnsi="Times New Roman" w:cs="Times New Roman"/>
          <w:sz w:val="16"/>
          <w:szCs w:val="16"/>
        </w:rPr>
      </w:pPr>
      <w:r w:rsidRPr="00992448">
        <w:rPr>
          <w:rFonts w:ascii="Times New Roman" w:hAnsi="Times New Roman" w:cs="Times New Roman"/>
          <w:sz w:val="16"/>
          <w:szCs w:val="16"/>
        </w:rPr>
        <w:tab/>
      </w:r>
      <w:r w:rsidR="00232999" w:rsidRPr="00992448">
        <w:rPr>
          <w:rFonts w:ascii="Times New Roman" w:hAnsi="Times New Roman" w:cs="Times New Roman"/>
          <w:sz w:val="16"/>
          <w:szCs w:val="16"/>
        </w:rPr>
        <w:t xml:space="preserve">Fakültemizi </w:t>
      </w:r>
      <w:r w:rsidR="00C57BF6" w:rsidRPr="00992448">
        <w:rPr>
          <w:rFonts w:ascii="Times New Roman" w:hAnsi="Times New Roman" w:cs="Times New Roman"/>
          <w:sz w:val="16"/>
          <w:szCs w:val="16"/>
        </w:rPr>
        <w:t>tercih edecek öğrencilerin bir lise mezunu olması koşulunun yanı sıra ÖSYM tarafından yapılan YKS</w:t>
      </w:r>
      <w:r w:rsidR="00232999" w:rsidRPr="00992448">
        <w:rPr>
          <w:rFonts w:ascii="Times New Roman" w:hAnsi="Times New Roman" w:cs="Times New Roman"/>
          <w:sz w:val="16"/>
          <w:szCs w:val="16"/>
        </w:rPr>
        <w:t xml:space="preserve"> (TYT) ve YKS (AYT)  sınavlarından başarılı olması ve bölümler itibariyle Eşit ağırlık türünde aşağıda belirtilen puanları alması gerekmektedir.  </w:t>
      </w:r>
      <w:r w:rsidR="0046042E" w:rsidRPr="00992448">
        <w:rPr>
          <w:rFonts w:ascii="Times New Roman" w:hAnsi="Times New Roman" w:cs="Times New Roman"/>
          <w:sz w:val="16"/>
          <w:szCs w:val="16"/>
        </w:rPr>
        <w:t>Fakültemiz Siyaset Bilimi ve Kamu Yönetimi, İktisat, İşletme ve Uluslararası İlişkiler Bölümlerinden oluşmakta olup,  Türkiye’nin tüm bölgelerinden gelen öğrencileri bulunmaktadır. Ayrıca Fakültemizde 141 yabancı uyruklu öğrenci eğiti</w:t>
      </w:r>
      <w:r w:rsidRPr="00992448">
        <w:rPr>
          <w:rFonts w:ascii="Times New Roman" w:hAnsi="Times New Roman" w:cs="Times New Roman"/>
          <w:sz w:val="16"/>
          <w:szCs w:val="16"/>
        </w:rPr>
        <w:t>m-öğretimlerini sürdürmektedir.</w:t>
      </w:r>
    </w:p>
    <w:p w:rsidR="007B306E" w:rsidRPr="00992448" w:rsidRDefault="00C57BF6" w:rsidP="00DB560C">
      <w:pPr>
        <w:pStyle w:val="GvdeMetni"/>
        <w:numPr>
          <w:ilvl w:val="1"/>
          <w:numId w:val="10"/>
        </w:numPr>
        <w:spacing w:before="132" w:line="360" w:lineRule="auto"/>
        <w:ind w:left="0" w:right="4" w:firstLine="0"/>
        <w:jc w:val="both"/>
        <w:rPr>
          <w:rFonts w:ascii="Times New Roman" w:hAnsi="Times New Roman" w:cs="Times New Roman"/>
          <w:b/>
          <w:sz w:val="16"/>
          <w:szCs w:val="16"/>
        </w:rPr>
      </w:pPr>
      <w:r w:rsidRPr="00992448">
        <w:rPr>
          <w:rFonts w:ascii="Times New Roman" w:hAnsi="Times New Roman" w:cs="Times New Roman"/>
          <w:b/>
          <w:sz w:val="16"/>
          <w:szCs w:val="16"/>
        </w:rPr>
        <w:t>Mezun Öğrenci Profili ve Mezunlarla</w:t>
      </w:r>
      <w:r w:rsidRPr="00992448">
        <w:rPr>
          <w:rFonts w:ascii="Times New Roman" w:hAnsi="Times New Roman" w:cs="Times New Roman"/>
          <w:b/>
          <w:spacing w:val="3"/>
          <w:sz w:val="16"/>
          <w:szCs w:val="16"/>
        </w:rPr>
        <w:t xml:space="preserve"> </w:t>
      </w:r>
      <w:r w:rsidRPr="00992448">
        <w:rPr>
          <w:rFonts w:ascii="Times New Roman" w:hAnsi="Times New Roman" w:cs="Times New Roman"/>
          <w:b/>
          <w:sz w:val="16"/>
          <w:szCs w:val="16"/>
        </w:rPr>
        <w:t>İlişkiler</w:t>
      </w:r>
    </w:p>
    <w:p w:rsidR="007B306E" w:rsidRPr="00992448" w:rsidRDefault="008F58C5" w:rsidP="00DB560C">
      <w:pPr>
        <w:pStyle w:val="GvdeMetni"/>
        <w:spacing w:line="360" w:lineRule="auto"/>
        <w:ind w:right="4" w:firstLine="709"/>
        <w:jc w:val="both"/>
        <w:rPr>
          <w:rFonts w:ascii="Times New Roman" w:hAnsi="Times New Roman" w:cs="Times New Roman"/>
          <w:sz w:val="16"/>
          <w:szCs w:val="16"/>
        </w:rPr>
      </w:pPr>
      <w:r w:rsidRPr="00992448">
        <w:rPr>
          <w:rFonts w:ascii="Times New Roman" w:hAnsi="Times New Roman" w:cs="Times New Roman"/>
          <w:sz w:val="16"/>
          <w:szCs w:val="16"/>
        </w:rPr>
        <w:t xml:space="preserve">Fakültemiz bölümlerinden </w:t>
      </w:r>
      <w:r w:rsidR="00C57BF6" w:rsidRPr="00992448">
        <w:rPr>
          <w:rFonts w:ascii="Times New Roman" w:hAnsi="Times New Roman" w:cs="Times New Roman"/>
          <w:sz w:val="16"/>
          <w:szCs w:val="16"/>
        </w:rPr>
        <w:t xml:space="preserve">mezun olabilmek için öğrencilerin; Öğretim </w:t>
      </w:r>
      <w:r w:rsidRPr="00992448">
        <w:rPr>
          <w:rFonts w:ascii="Times New Roman" w:hAnsi="Times New Roman" w:cs="Times New Roman"/>
          <w:sz w:val="16"/>
          <w:szCs w:val="16"/>
        </w:rPr>
        <w:t xml:space="preserve">planında </w:t>
      </w:r>
      <w:proofErr w:type="spellStart"/>
      <w:r w:rsidRPr="00992448">
        <w:rPr>
          <w:rFonts w:ascii="Times New Roman" w:hAnsi="Times New Roman" w:cs="Times New Roman"/>
          <w:sz w:val="16"/>
          <w:szCs w:val="16"/>
        </w:rPr>
        <w:t>yeralan</w:t>
      </w:r>
      <w:proofErr w:type="spellEnd"/>
      <w:r w:rsidRPr="00992448">
        <w:rPr>
          <w:rFonts w:ascii="Times New Roman" w:hAnsi="Times New Roman" w:cs="Times New Roman"/>
          <w:sz w:val="16"/>
          <w:szCs w:val="16"/>
        </w:rPr>
        <w:t xml:space="preserve"> </w:t>
      </w:r>
      <w:r w:rsidR="00C57BF6" w:rsidRPr="00992448">
        <w:rPr>
          <w:rFonts w:ascii="Times New Roman" w:hAnsi="Times New Roman" w:cs="Times New Roman"/>
          <w:sz w:val="16"/>
          <w:szCs w:val="16"/>
        </w:rPr>
        <w:t xml:space="preserve">tüm derslerden 4.00 üzerinden en az 2.00 </w:t>
      </w:r>
      <w:r w:rsidR="00C57BF6" w:rsidRPr="00992448">
        <w:rPr>
          <w:rFonts w:ascii="Times New Roman" w:hAnsi="Times New Roman" w:cs="Times New Roman"/>
          <w:sz w:val="16"/>
          <w:szCs w:val="16"/>
        </w:rPr>
        <w:lastRenderedPageBreak/>
        <w:t xml:space="preserve">Genel Not Ortalamasına sahip olmaları ve </w:t>
      </w:r>
      <w:r w:rsidRPr="00992448">
        <w:rPr>
          <w:rFonts w:ascii="Times New Roman" w:hAnsi="Times New Roman" w:cs="Times New Roman"/>
          <w:sz w:val="16"/>
          <w:szCs w:val="16"/>
        </w:rPr>
        <w:t>dönemlik 30 AKTS olmak üzere toplam 240</w:t>
      </w:r>
      <w:r w:rsidR="00C57BF6" w:rsidRPr="00992448">
        <w:rPr>
          <w:rFonts w:ascii="Times New Roman" w:hAnsi="Times New Roman" w:cs="Times New Roman"/>
          <w:sz w:val="16"/>
          <w:szCs w:val="16"/>
        </w:rPr>
        <w:t xml:space="preserve"> AKTS kredisi almaları zorunludur. </w:t>
      </w:r>
      <w:r w:rsidRPr="00992448">
        <w:rPr>
          <w:rFonts w:ascii="Times New Roman" w:hAnsi="Times New Roman" w:cs="Times New Roman"/>
          <w:sz w:val="16"/>
          <w:szCs w:val="16"/>
        </w:rPr>
        <w:t xml:space="preserve">Öğrencilerimiz isteğe bağlı stajlarını istedikleri kurumda yapabilmektedirler. </w:t>
      </w:r>
      <w:r w:rsidR="00C57BF6" w:rsidRPr="00992448">
        <w:rPr>
          <w:rFonts w:ascii="Times New Roman" w:hAnsi="Times New Roman" w:cs="Times New Roman"/>
          <w:sz w:val="16"/>
          <w:szCs w:val="16"/>
        </w:rPr>
        <w:t xml:space="preserve">Genel Not Ortalaması ise </w:t>
      </w:r>
      <w:proofErr w:type="spellStart"/>
      <w:r w:rsidR="00C57BF6" w:rsidRPr="00992448">
        <w:rPr>
          <w:rFonts w:ascii="Times New Roman" w:hAnsi="Times New Roman" w:cs="Times New Roman"/>
          <w:sz w:val="16"/>
          <w:szCs w:val="16"/>
        </w:rPr>
        <w:t>AKTS’ye</w:t>
      </w:r>
      <w:proofErr w:type="spellEnd"/>
      <w:r w:rsidR="00C57BF6" w:rsidRPr="00992448">
        <w:rPr>
          <w:rFonts w:ascii="Times New Roman" w:hAnsi="Times New Roman" w:cs="Times New Roman"/>
          <w:sz w:val="16"/>
          <w:szCs w:val="16"/>
        </w:rPr>
        <w:t xml:space="preserve"> göre hesaplanmaktadır.</w:t>
      </w:r>
    </w:p>
    <w:p w:rsidR="007B306E" w:rsidRPr="00992448" w:rsidRDefault="007B306E" w:rsidP="00DB560C">
      <w:pPr>
        <w:pStyle w:val="GvdeMetni"/>
        <w:ind w:firstLine="709"/>
        <w:rPr>
          <w:rFonts w:ascii="Times New Roman" w:hAnsi="Times New Roman" w:cs="Times New Roman"/>
          <w:color w:val="FF0000"/>
          <w:sz w:val="16"/>
          <w:szCs w:val="16"/>
        </w:rPr>
      </w:pPr>
    </w:p>
    <w:p w:rsidR="007B306E" w:rsidRPr="00992448" w:rsidRDefault="00C57BF6" w:rsidP="00DB560C">
      <w:pPr>
        <w:pStyle w:val="GvdeMetni"/>
        <w:spacing w:before="1" w:line="360" w:lineRule="auto"/>
        <w:ind w:right="4" w:firstLine="709"/>
        <w:jc w:val="both"/>
        <w:rPr>
          <w:rFonts w:ascii="Times New Roman" w:hAnsi="Times New Roman" w:cs="Times New Roman"/>
          <w:sz w:val="16"/>
          <w:szCs w:val="16"/>
        </w:rPr>
      </w:pPr>
      <w:r w:rsidRPr="00992448">
        <w:rPr>
          <w:rFonts w:ascii="Times New Roman" w:hAnsi="Times New Roman" w:cs="Times New Roman"/>
          <w:sz w:val="16"/>
          <w:szCs w:val="16"/>
        </w:rPr>
        <w:t>28 yıllık geçmişi olan üniversitemizin, bugüne kadar ülkemize kazandırdığı, yetişmesine katkı sağladığı binlerce mezunu ile kurumsal düzeyde iletişim kurmak ve ayrıca sayıları elli bine ulaşan mevcut öğrencilerimizin eğitim hayatlarına-gelişimlerine katkı sağlamak üzere Rektörlüğümüze bağlı bir birim kurulmuştur.</w:t>
      </w:r>
    </w:p>
    <w:p w:rsidR="007B306E" w:rsidRPr="00992448" w:rsidRDefault="007B306E">
      <w:pPr>
        <w:pStyle w:val="GvdeMetni"/>
        <w:spacing w:before="10"/>
        <w:rPr>
          <w:rFonts w:ascii="Times New Roman" w:hAnsi="Times New Roman" w:cs="Times New Roman"/>
          <w:color w:val="FF0000"/>
          <w:sz w:val="16"/>
          <w:szCs w:val="16"/>
        </w:rPr>
      </w:pPr>
    </w:p>
    <w:p w:rsidR="007B306E" w:rsidRPr="00992448" w:rsidRDefault="00C57BF6" w:rsidP="00DB560C">
      <w:pPr>
        <w:pStyle w:val="GvdeMetni"/>
        <w:spacing w:line="360" w:lineRule="auto"/>
        <w:ind w:right="145" w:firstLine="709"/>
        <w:jc w:val="both"/>
        <w:rPr>
          <w:rFonts w:ascii="Times New Roman" w:hAnsi="Times New Roman" w:cs="Times New Roman"/>
          <w:sz w:val="16"/>
          <w:szCs w:val="16"/>
        </w:rPr>
      </w:pPr>
      <w:r w:rsidRPr="00992448">
        <w:rPr>
          <w:rFonts w:ascii="Times New Roman" w:hAnsi="Times New Roman" w:cs="Times New Roman"/>
          <w:sz w:val="16"/>
          <w:szCs w:val="16"/>
        </w:rPr>
        <w:t>Öğrenci Yaşam, Kariyer ve Mezun İlişkileri Koordinatörlüğü ismi ile kurulan birimde, hem mezunlarımız ve mezuniyet aşamasına gelen öğrencilerimiz ile daha sağlıklı bir iletişim kurmak hem de mevcut öğrencilerimizin üniversite eğitimlerini ve burada geçirdikleri süreyi daha nitelikli hale getirmek amacıyla kendilerine destek olmak üzere çalışmalar yürütülmesi amaçlanmaktadır.</w:t>
      </w:r>
    </w:p>
    <w:p w:rsidR="007B306E" w:rsidRPr="00992448" w:rsidRDefault="007B306E">
      <w:pPr>
        <w:pStyle w:val="GvdeMetni"/>
        <w:spacing w:before="6"/>
        <w:rPr>
          <w:rFonts w:ascii="Times New Roman" w:hAnsi="Times New Roman" w:cs="Times New Roman"/>
          <w:color w:val="FF0000"/>
          <w:sz w:val="16"/>
          <w:szCs w:val="16"/>
        </w:rPr>
      </w:pPr>
    </w:p>
    <w:p w:rsidR="007B306E" w:rsidRPr="00992448" w:rsidRDefault="00C57BF6" w:rsidP="00DB560C">
      <w:pPr>
        <w:pStyle w:val="Balk1"/>
        <w:numPr>
          <w:ilvl w:val="1"/>
          <w:numId w:val="10"/>
        </w:numPr>
        <w:tabs>
          <w:tab w:val="left" w:pos="142"/>
        </w:tabs>
        <w:spacing w:before="0"/>
        <w:ind w:left="709" w:firstLine="0"/>
        <w:rPr>
          <w:sz w:val="16"/>
          <w:szCs w:val="16"/>
        </w:rPr>
      </w:pPr>
      <w:r w:rsidRPr="00992448">
        <w:rPr>
          <w:sz w:val="16"/>
          <w:szCs w:val="16"/>
        </w:rPr>
        <w:t>Program Bazında Merkezi Yerleştirme</w:t>
      </w:r>
      <w:r w:rsidRPr="00992448">
        <w:rPr>
          <w:spacing w:val="-5"/>
          <w:sz w:val="16"/>
          <w:szCs w:val="16"/>
        </w:rPr>
        <w:t xml:space="preserve"> </w:t>
      </w:r>
      <w:r w:rsidRPr="00992448">
        <w:rPr>
          <w:sz w:val="16"/>
          <w:szCs w:val="16"/>
        </w:rPr>
        <w:t>Puanlarımız</w:t>
      </w:r>
    </w:p>
    <w:p w:rsidR="007B306E" w:rsidRPr="00992448" w:rsidRDefault="00884B77" w:rsidP="00DB560C">
      <w:pPr>
        <w:pStyle w:val="GvdeMetni"/>
        <w:spacing w:before="132" w:line="360" w:lineRule="auto"/>
        <w:ind w:right="4" w:firstLine="708"/>
        <w:jc w:val="both"/>
        <w:rPr>
          <w:rFonts w:ascii="Times New Roman" w:hAnsi="Times New Roman" w:cs="Times New Roman"/>
          <w:sz w:val="16"/>
          <w:szCs w:val="16"/>
        </w:rPr>
      </w:pPr>
      <w:r w:rsidRPr="00992448">
        <w:rPr>
          <w:rFonts w:ascii="Times New Roman" w:hAnsi="Times New Roman" w:cs="Times New Roman"/>
          <w:sz w:val="16"/>
          <w:szCs w:val="16"/>
        </w:rPr>
        <w:t>Bölümler</w:t>
      </w:r>
      <w:r w:rsidR="00C57BF6" w:rsidRPr="00992448">
        <w:rPr>
          <w:rFonts w:ascii="Times New Roman" w:hAnsi="Times New Roman" w:cs="Times New Roman"/>
          <w:sz w:val="16"/>
          <w:szCs w:val="16"/>
        </w:rPr>
        <w:t xml:space="preserve"> bazında </w:t>
      </w:r>
      <w:r w:rsidRPr="00992448">
        <w:rPr>
          <w:rFonts w:ascii="Times New Roman" w:hAnsi="Times New Roman" w:cs="Times New Roman"/>
          <w:sz w:val="16"/>
          <w:szCs w:val="16"/>
        </w:rPr>
        <w:t>201</w:t>
      </w:r>
      <w:r w:rsidR="00DB560C" w:rsidRPr="00992448">
        <w:rPr>
          <w:rFonts w:ascii="Times New Roman" w:hAnsi="Times New Roman" w:cs="Times New Roman"/>
          <w:sz w:val="16"/>
          <w:szCs w:val="16"/>
        </w:rPr>
        <w:t>8</w:t>
      </w:r>
      <w:r w:rsidRPr="00992448">
        <w:rPr>
          <w:rFonts w:ascii="Times New Roman" w:hAnsi="Times New Roman" w:cs="Times New Roman"/>
          <w:sz w:val="16"/>
          <w:szCs w:val="16"/>
        </w:rPr>
        <w:t xml:space="preserve">-2019 YKS sınavı </w:t>
      </w:r>
      <w:r w:rsidR="00C57BF6" w:rsidRPr="00992448">
        <w:rPr>
          <w:rFonts w:ascii="Times New Roman" w:hAnsi="Times New Roman" w:cs="Times New Roman"/>
          <w:sz w:val="16"/>
          <w:szCs w:val="16"/>
        </w:rPr>
        <w:t>taban puanlarımız aşağıdaki tabloda bilgilerinize sunulmuştur.</w:t>
      </w:r>
    </w:p>
    <w:p w:rsidR="007B306E" w:rsidRPr="00992448" w:rsidRDefault="00C57BF6">
      <w:pPr>
        <w:spacing w:before="91"/>
        <w:ind w:left="2583"/>
        <w:rPr>
          <w:rFonts w:ascii="Times New Roman" w:hAnsi="Times New Roman" w:cs="Times New Roman"/>
          <w:b/>
          <w:sz w:val="16"/>
          <w:szCs w:val="16"/>
        </w:rPr>
      </w:pPr>
      <w:r w:rsidRPr="00992448">
        <w:rPr>
          <w:rFonts w:ascii="Times New Roman" w:hAnsi="Times New Roman" w:cs="Times New Roman"/>
          <w:b/>
          <w:sz w:val="16"/>
          <w:szCs w:val="16"/>
        </w:rPr>
        <w:t>Tablo 9. Mevcut Programların Taban Puanları</w:t>
      </w:r>
    </w:p>
    <w:p w:rsidR="007B306E" w:rsidRPr="00992448" w:rsidRDefault="007B306E">
      <w:pPr>
        <w:pStyle w:val="GvdeMetni"/>
        <w:spacing w:before="6"/>
        <w:rPr>
          <w:rFonts w:ascii="Times New Roman" w:hAnsi="Times New Roman" w:cs="Times New Roman"/>
          <w:b/>
          <w:sz w:val="16"/>
          <w:szCs w:val="1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1701"/>
        <w:gridCol w:w="709"/>
        <w:gridCol w:w="1842"/>
      </w:tblGrid>
      <w:tr w:rsidR="00884B77" w:rsidRPr="00992448" w:rsidTr="00DB560C">
        <w:trPr>
          <w:trHeight w:val="342"/>
        </w:trPr>
        <w:tc>
          <w:tcPr>
            <w:tcW w:w="4820" w:type="dxa"/>
          </w:tcPr>
          <w:p w:rsidR="00884B77" w:rsidRPr="00992448" w:rsidRDefault="00884B77">
            <w:pPr>
              <w:pStyle w:val="TableParagraph"/>
              <w:spacing w:line="223" w:lineRule="exact"/>
              <w:ind w:left="69"/>
              <w:rPr>
                <w:rFonts w:ascii="Times New Roman" w:hAnsi="Times New Roman" w:cs="Times New Roman"/>
                <w:sz w:val="16"/>
                <w:szCs w:val="16"/>
              </w:rPr>
            </w:pPr>
            <w:r w:rsidRPr="00992448">
              <w:rPr>
                <w:rFonts w:ascii="Times New Roman" w:hAnsi="Times New Roman" w:cs="Times New Roman"/>
                <w:sz w:val="16"/>
                <w:szCs w:val="16"/>
              </w:rPr>
              <w:t>Bölümler</w:t>
            </w:r>
          </w:p>
        </w:tc>
        <w:tc>
          <w:tcPr>
            <w:tcW w:w="1701" w:type="dxa"/>
          </w:tcPr>
          <w:p w:rsidR="00884B77" w:rsidRPr="00992448" w:rsidRDefault="00884B77">
            <w:pPr>
              <w:pStyle w:val="TableParagraph"/>
              <w:spacing w:line="223" w:lineRule="exact"/>
              <w:ind w:left="71"/>
              <w:rPr>
                <w:rFonts w:ascii="Times New Roman" w:hAnsi="Times New Roman" w:cs="Times New Roman"/>
                <w:sz w:val="16"/>
                <w:szCs w:val="16"/>
              </w:rPr>
            </w:pPr>
            <w:r w:rsidRPr="00992448">
              <w:rPr>
                <w:rFonts w:ascii="Times New Roman" w:hAnsi="Times New Roman" w:cs="Times New Roman"/>
                <w:sz w:val="16"/>
                <w:szCs w:val="16"/>
              </w:rPr>
              <w:t>Öğretim Türü</w:t>
            </w:r>
          </w:p>
        </w:tc>
        <w:tc>
          <w:tcPr>
            <w:tcW w:w="709" w:type="dxa"/>
          </w:tcPr>
          <w:p w:rsidR="00884B77" w:rsidRPr="00992448" w:rsidRDefault="00884B77">
            <w:pPr>
              <w:pStyle w:val="TableParagraph"/>
              <w:spacing w:line="223" w:lineRule="exact"/>
              <w:ind w:left="71"/>
              <w:rPr>
                <w:rFonts w:ascii="Times New Roman" w:hAnsi="Times New Roman" w:cs="Times New Roman"/>
                <w:sz w:val="16"/>
                <w:szCs w:val="16"/>
              </w:rPr>
            </w:pPr>
            <w:r w:rsidRPr="00992448">
              <w:rPr>
                <w:rFonts w:ascii="Times New Roman" w:hAnsi="Times New Roman" w:cs="Times New Roman"/>
                <w:sz w:val="16"/>
                <w:szCs w:val="16"/>
              </w:rPr>
              <w:t>Puan Türü</w:t>
            </w:r>
          </w:p>
        </w:tc>
        <w:tc>
          <w:tcPr>
            <w:tcW w:w="1842" w:type="dxa"/>
          </w:tcPr>
          <w:p w:rsidR="00884B77" w:rsidRPr="00992448" w:rsidRDefault="00884B77">
            <w:pPr>
              <w:pStyle w:val="TableParagraph"/>
              <w:spacing w:line="223" w:lineRule="exact"/>
              <w:ind w:left="68"/>
              <w:rPr>
                <w:rFonts w:ascii="Times New Roman" w:hAnsi="Times New Roman" w:cs="Times New Roman"/>
                <w:sz w:val="16"/>
                <w:szCs w:val="16"/>
              </w:rPr>
            </w:pPr>
            <w:r w:rsidRPr="00992448">
              <w:rPr>
                <w:rFonts w:ascii="Times New Roman" w:hAnsi="Times New Roman" w:cs="Times New Roman"/>
                <w:sz w:val="16"/>
                <w:szCs w:val="16"/>
              </w:rPr>
              <w:t>Tavan-Taban Puan</w:t>
            </w:r>
          </w:p>
        </w:tc>
      </w:tr>
      <w:tr w:rsidR="00884B77" w:rsidRPr="00992448" w:rsidTr="00DB560C">
        <w:trPr>
          <w:trHeight w:val="345"/>
        </w:trPr>
        <w:tc>
          <w:tcPr>
            <w:tcW w:w="4820" w:type="dxa"/>
          </w:tcPr>
          <w:p w:rsidR="00884B77" w:rsidRPr="00992448" w:rsidRDefault="00884B77">
            <w:pPr>
              <w:pStyle w:val="TableParagraph"/>
              <w:spacing w:line="223" w:lineRule="exact"/>
              <w:ind w:left="69"/>
              <w:rPr>
                <w:rFonts w:ascii="Times New Roman" w:hAnsi="Times New Roman" w:cs="Times New Roman"/>
                <w:sz w:val="16"/>
                <w:szCs w:val="16"/>
              </w:rPr>
            </w:pPr>
            <w:r w:rsidRPr="00992448">
              <w:rPr>
                <w:rFonts w:ascii="Times New Roman" w:hAnsi="Times New Roman" w:cs="Times New Roman"/>
                <w:sz w:val="16"/>
                <w:szCs w:val="16"/>
              </w:rPr>
              <w:t>Siyaset Bilimi ve Kamu Yönetimi Bölümü</w:t>
            </w:r>
          </w:p>
        </w:tc>
        <w:tc>
          <w:tcPr>
            <w:tcW w:w="1701" w:type="dxa"/>
          </w:tcPr>
          <w:p w:rsidR="00884B77" w:rsidRPr="00992448" w:rsidRDefault="00884B77">
            <w:pPr>
              <w:pStyle w:val="TableParagraph"/>
              <w:spacing w:line="223" w:lineRule="exact"/>
              <w:ind w:left="122"/>
              <w:rPr>
                <w:rFonts w:ascii="Times New Roman" w:hAnsi="Times New Roman" w:cs="Times New Roman"/>
                <w:sz w:val="16"/>
                <w:szCs w:val="16"/>
              </w:rPr>
            </w:pPr>
            <w:r w:rsidRPr="00992448">
              <w:rPr>
                <w:rFonts w:ascii="Times New Roman" w:hAnsi="Times New Roman" w:cs="Times New Roman"/>
                <w:sz w:val="16"/>
                <w:szCs w:val="16"/>
              </w:rPr>
              <w:t>1.Öğretim</w:t>
            </w:r>
          </w:p>
        </w:tc>
        <w:tc>
          <w:tcPr>
            <w:tcW w:w="709" w:type="dxa"/>
          </w:tcPr>
          <w:p w:rsidR="00884B77" w:rsidRPr="00992448" w:rsidRDefault="00884B77">
            <w:pPr>
              <w:pStyle w:val="TableParagraph"/>
              <w:spacing w:line="223" w:lineRule="exact"/>
              <w:ind w:left="122"/>
              <w:rPr>
                <w:rFonts w:ascii="Times New Roman" w:hAnsi="Times New Roman" w:cs="Times New Roman"/>
                <w:sz w:val="16"/>
                <w:szCs w:val="16"/>
              </w:rPr>
            </w:pPr>
            <w:r w:rsidRPr="00992448">
              <w:rPr>
                <w:rFonts w:ascii="Times New Roman" w:hAnsi="Times New Roman" w:cs="Times New Roman"/>
                <w:sz w:val="16"/>
                <w:szCs w:val="16"/>
              </w:rPr>
              <w:t>EA</w:t>
            </w:r>
          </w:p>
        </w:tc>
        <w:tc>
          <w:tcPr>
            <w:tcW w:w="1842" w:type="dxa"/>
          </w:tcPr>
          <w:p w:rsidR="00884B77" w:rsidRPr="00992448" w:rsidRDefault="00884B77">
            <w:pPr>
              <w:pStyle w:val="TableParagraph"/>
              <w:spacing w:line="223" w:lineRule="exact"/>
              <w:ind w:left="118"/>
              <w:rPr>
                <w:rFonts w:ascii="Times New Roman" w:hAnsi="Times New Roman" w:cs="Times New Roman"/>
                <w:sz w:val="16"/>
                <w:szCs w:val="16"/>
              </w:rPr>
            </w:pPr>
            <w:r w:rsidRPr="00992448">
              <w:rPr>
                <w:rFonts w:ascii="Times New Roman" w:hAnsi="Times New Roman" w:cs="Times New Roman"/>
                <w:sz w:val="16"/>
                <w:szCs w:val="16"/>
              </w:rPr>
              <w:t>282.38-329,16</w:t>
            </w:r>
          </w:p>
        </w:tc>
      </w:tr>
      <w:tr w:rsidR="00884B77" w:rsidRPr="00992448" w:rsidTr="00DB560C">
        <w:trPr>
          <w:trHeight w:val="345"/>
        </w:trPr>
        <w:tc>
          <w:tcPr>
            <w:tcW w:w="4820" w:type="dxa"/>
          </w:tcPr>
          <w:p w:rsidR="00884B77" w:rsidRPr="00992448" w:rsidRDefault="00884B77">
            <w:pPr>
              <w:pStyle w:val="TableParagraph"/>
              <w:spacing w:line="223" w:lineRule="exact"/>
              <w:ind w:left="69"/>
              <w:rPr>
                <w:rFonts w:ascii="Times New Roman" w:hAnsi="Times New Roman" w:cs="Times New Roman"/>
                <w:sz w:val="16"/>
                <w:szCs w:val="16"/>
              </w:rPr>
            </w:pPr>
            <w:r w:rsidRPr="00992448">
              <w:rPr>
                <w:rFonts w:ascii="Times New Roman" w:hAnsi="Times New Roman" w:cs="Times New Roman"/>
                <w:sz w:val="16"/>
                <w:szCs w:val="16"/>
              </w:rPr>
              <w:t>Siyaset Bilimi ve Kamu Yönetimi Bölümü</w:t>
            </w:r>
          </w:p>
        </w:tc>
        <w:tc>
          <w:tcPr>
            <w:tcW w:w="1701" w:type="dxa"/>
          </w:tcPr>
          <w:p w:rsidR="00884B77" w:rsidRPr="00992448" w:rsidRDefault="00884B77">
            <w:pPr>
              <w:pStyle w:val="TableParagraph"/>
              <w:spacing w:line="223" w:lineRule="exact"/>
              <w:ind w:left="72"/>
              <w:rPr>
                <w:rFonts w:ascii="Times New Roman" w:hAnsi="Times New Roman" w:cs="Times New Roman"/>
                <w:sz w:val="16"/>
                <w:szCs w:val="16"/>
              </w:rPr>
            </w:pPr>
            <w:r w:rsidRPr="00992448">
              <w:rPr>
                <w:rFonts w:ascii="Times New Roman" w:hAnsi="Times New Roman" w:cs="Times New Roman"/>
                <w:sz w:val="16"/>
                <w:szCs w:val="16"/>
              </w:rPr>
              <w:t>2. Öğretim</w:t>
            </w:r>
          </w:p>
        </w:tc>
        <w:tc>
          <w:tcPr>
            <w:tcW w:w="709" w:type="dxa"/>
          </w:tcPr>
          <w:p w:rsidR="00884B77" w:rsidRPr="00992448" w:rsidRDefault="00884B77">
            <w:pPr>
              <w:pStyle w:val="TableParagraph"/>
              <w:spacing w:line="223" w:lineRule="exact"/>
              <w:ind w:left="72"/>
              <w:rPr>
                <w:rFonts w:ascii="Times New Roman" w:hAnsi="Times New Roman" w:cs="Times New Roman"/>
                <w:sz w:val="16"/>
                <w:szCs w:val="16"/>
              </w:rPr>
            </w:pPr>
            <w:r w:rsidRPr="00992448">
              <w:rPr>
                <w:rFonts w:ascii="Times New Roman" w:hAnsi="Times New Roman" w:cs="Times New Roman"/>
                <w:sz w:val="16"/>
                <w:szCs w:val="16"/>
              </w:rPr>
              <w:t>EA</w:t>
            </w:r>
          </w:p>
        </w:tc>
        <w:tc>
          <w:tcPr>
            <w:tcW w:w="1842" w:type="dxa"/>
          </w:tcPr>
          <w:p w:rsidR="00884B77" w:rsidRPr="00992448" w:rsidRDefault="00884B77" w:rsidP="00884B77">
            <w:pPr>
              <w:pStyle w:val="GvdeMetni"/>
              <w:jc w:val="both"/>
              <w:rPr>
                <w:rFonts w:ascii="Times New Roman" w:hAnsi="Times New Roman" w:cs="Times New Roman"/>
                <w:sz w:val="16"/>
                <w:szCs w:val="16"/>
              </w:rPr>
            </w:pPr>
            <w:r w:rsidRPr="00992448">
              <w:rPr>
                <w:rFonts w:ascii="Times New Roman" w:hAnsi="Times New Roman" w:cs="Times New Roman"/>
                <w:sz w:val="16"/>
                <w:szCs w:val="16"/>
              </w:rPr>
              <w:t>250,45-307,68</w:t>
            </w:r>
          </w:p>
          <w:p w:rsidR="00884B77" w:rsidRPr="00992448" w:rsidRDefault="00884B77">
            <w:pPr>
              <w:pStyle w:val="TableParagraph"/>
              <w:spacing w:line="223" w:lineRule="exact"/>
              <w:ind w:left="68"/>
              <w:rPr>
                <w:rFonts w:ascii="Times New Roman" w:hAnsi="Times New Roman" w:cs="Times New Roman"/>
                <w:sz w:val="16"/>
                <w:szCs w:val="16"/>
              </w:rPr>
            </w:pPr>
          </w:p>
        </w:tc>
      </w:tr>
      <w:tr w:rsidR="00884B77" w:rsidRPr="00992448" w:rsidTr="00DB560C">
        <w:trPr>
          <w:trHeight w:val="345"/>
        </w:trPr>
        <w:tc>
          <w:tcPr>
            <w:tcW w:w="4820" w:type="dxa"/>
          </w:tcPr>
          <w:p w:rsidR="00884B77" w:rsidRPr="00992448" w:rsidRDefault="00884B77">
            <w:pPr>
              <w:pStyle w:val="TableParagraph"/>
              <w:spacing w:line="223" w:lineRule="exact"/>
              <w:ind w:left="69"/>
              <w:rPr>
                <w:rFonts w:ascii="Times New Roman" w:hAnsi="Times New Roman" w:cs="Times New Roman"/>
                <w:sz w:val="16"/>
                <w:szCs w:val="16"/>
              </w:rPr>
            </w:pPr>
            <w:r w:rsidRPr="00992448">
              <w:rPr>
                <w:rFonts w:ascii="Times New Roman" w:hAnsi="Times New Roman" w:cs="Times New Roman"/>
                <w:sz w:val="16"/>
                <w:szCs w:val="16"/>
              </w:rPr>
              <w:t>İktisat Bölümü</w:t>
            </w:r>
          </w:p>
        </w:tc>
        <w:tc>
          <w:tcPr>
            <w:tcW w:w="1701" w:type="dxa"/>
          </w:tcPr>
          <w:p w:rsidR="00884B77" w:rsidRPr="00992448" w:rsidRDefault="00884B77" w:rsidP="00614287">
            <w:pPr>
              <w:pStyle w:val="TableParagraph"/>
              <w:spacing w:line="223" w:lineRule="exact"/>
              <w:ind w:left="122"/>
              <w:rPr>
                <w:rFonts w:ascii="Times New Roman" w:hAnsi="Times New Roman" w:cs="Times New Roman"/>
                <w:sz w:val="16"/>
                <w:szCs w:val="16"/>
              </w:rPr>
            </w:pPr>
            <w:r w:rsidRPr="00992448">
              <w:rPr>
                <w:rFonts w:ascii="Times New Roman" w:hAnsi="Times New Roman" w:cs="Times New Roman"/>
                <w:sz w:val="16"/>
                <w:szCs w:val="16"/>
              </w:rPr>
              <w:t>1.Öğretim</w:t>
            </w:r>
          </w:p>
        </w:tc>
        <w:tc>
          <w:tcPr>
            <w:tcW w:w="709" w:type="dxa"/>
          </w:tcPr>
          <w:p w:rsidR="00884B77" w:rsidRPr="00992448" w:rsidRDefault="00884B77">
            <w:pPr>
              <w:pStyle w:val="TableParagraph"/>
              <w:spacing w:line="223" w:lineRule="exact"/>
              <w:ind w:left="70"/>
              <w:rPr>
                <w:rFonts w:ascii="Times New Roman" w:hAnsi="Times New Roman" w:cs="Times New Roman"/>
                <w:sz w:val="16"/>
                <w:szCs w:val="16"/>
              </w:rPr>
            </w:pPr>
            <w:r w:rsidRPr="00992448">
              <w:rPr>
                <w:rFonts w:ascii="Times New Roman" w:hAnsi="Times New Roman" w:cs="Times New Roman"/>
                <w:sz w:val="16"/>
                <w:szCs w:val="16"/>
              </w:rPr>
              <w:t>EA</w:t>
            </w:r>
          </w:p>
        </w:tc>
        <w:tc>
          <w:tcPr>
            <w:tcW w:w="1842" w:type="dxa"/>
          </w:tcPr>
          <w:p w:rsidR="00884B77" w:rsidRPr="00992448" w:rsidRDefault="00884B77">
            <w:pPr>
              <w:pStyle w:val="TableParagraph"/>
              <w:spacing w:line="223" w:lineRule="exact"/>
              <w:ind w:left="68"/>
              <w:rPr>
                <w:rFonts w:ascii="Times New Roman" w:hAnsi="Times New Roman" w:cs="Times New Roman"/>
                <w:sz w:val="16"/>
                <w:szCs w:val="16"/>
              </w:rPr>
            </w:pPr>
            <w:r w:rsidRPr="00992448">
              <w:rPr>
                <w:rFonts w:ascii="Times New Roman" w:hAnsi="Times New Roman" w:cs="Times New Roman"/>
                <w:sz w:val="16"/>
                <w:szCs w:val="16"/>
              </w:rPr>
              <w:t>235,99-295,09</w:t>
            </w:r>
          </w:p>
        </w:tc>
      </w:tr>
      <w:tr w:rsidR="00884B77" w:rsidRPr="00992448" w:rsidTr="00DB560C">
        <w:trPr>
          <w:trHeight w:val="345"/>
        </w:trPr>
        <w:tc>
          <w:tcPr>
            <w:tcW w:w="4820" w:type="dxa"/>
          </w:tcPr>
          <w:p w:rsidR="00884B77" w:rsidRPr="00992448" w:rsidRDefault="00884B77">
            <w:pPr>
              <w:pStyle w:val="TableParagraph"/>
              <w:spacing w:line="223" w:lineRule="exact"/>
              <w:ind w:left="69"/>
              <w:rPr>
                <w:rFonts w:ascii="Times New Roman" w:hAnsi="Times New Roman" w:cs="Times New Roman"/>
                <w:sz w:val="16"/>
                <w:szCs w:val="16"/>
              </w:rPr>
            </w:pPr>
            <w:r w:rsidRPr="00992448">
              <w:rPr>
                <w:rFonts w:ascii="Times New Roman" w:hAnsi="Times New Roman" w:cs="Times New Roman"/>
                <w:sz w:val="16"/>
                <w:szCs w:val="16"/>
              </w:rPr>
              <w:t>İktisat Bölümü</w:t>
            </w:r>
          </w:p>
        </w:tc>
        <w:tc>
          <w:tcPr>
            <w:tcW w:w="1701" w:type="dxa"/>
          </w:tcPr>
          <w:p w:rsidR="00884B77" w:rsidRPr="00992448" w:rsidRDefault="00884B77" w:rsidP="00614287">
            <w:pPr>
              <w:pStyle w:val="TableParagraph"/>
              <w:spacing w:line="223" w:lineRule="exact"/>
              <w:ind w:left="72"/>
              <w:rPr>
                <w:rFonts w:ascii="Times New Roman" w:hAnsi="Times New Roman" w:cs="Times New Roman"/>
                <w:sz w:val="16"/>
                <w:szCs w:val="16"/>
              </w:rPr>
            </w:pPr>
            <w:r w:rsidRPr="00992448">
              <w:rPr>
                <w:rFonts w:ascii="Times New Roman" w:hAnsi="Times New Roman" w:cs="Times New Roman"/>
                <w:sz w:val="16"/>
                <w:szCs w:val="16"/>
              </w:rPr>
              <w:t>2. Öğretim</w:t>
            </w:r>
          </w:p>
        </w:tc>
        <w:tc>
          <w:tcPr>
            <w:tcW w:w="709" w:type="dxa"/>
          </w:tcPr>
          <w:p w:rsidR="00884B77" w:rsidRPr="00992448" w:rsidRDefault="00884B77">
            <w:pPr>
              <w:pStyle w:val="TableParagraph"/>
              <w:spacing w:line="223" w:lineRule="exact"/>
              <w:ind w:left="121"/>
              <w:rPr>
                <w:rFonts w:ascii="Times New Roman" w:hAnsi="Times New Roman" w:cs="Times New Roman"/>
                <w:sz w:val="16"/>
                <w:szCs w:val="16"/>
              </w:rPr>
            </w:pPr>
            <w:r w:rsidRPr="00992448">
              <w:rPr>
                <w:rFonts w:ascii="Times New Roman" w:hAnsi="Times New Roman" w:cs="Times New Roman"/>
                <w:sz w:val="16"/>
                <w:szCs w:val="16"/>
              </w:rPr>
              <w:t>EA</w:t>
            </w:r>
          </w:p>
        </w:tc>
        <w:tc>
          <w:tcPr>
            <w:tcW w:w="1842" w:type="dxa"/>
          </w:tcPr>
          <w:p w:rsidR="00884B77" w:rsidRPr="00992448" w:rsidRDefault="00884B77">
            <w:pPr>
              <w:pStyle w:val="TableParagraph"/>
              <w:spacing w:line="223" w:lineRule="exact"/>
              <w:ind w:left="118"/>
              <w:rPr>
                <w:rFonts w:ascii="Times New Roman" w:hAnsi="Times New Roman" w:cs="Times New Roman"/>
                <w:sz w:val="16"/>
                <w:szCs w:val="16"/>
              </w:rPr>
            </w:pPr>
            <w:r w:rsidRPr="00992448">
              <w:rPr>
                <w:rFonts w:ascii="Times New Roman" w:hAnsi="Times New Roman" w:cs="Times New Roman"/>
                <w:sz w:val="16"/>
                <w:szCs w:val="16"/>
              </w:rPr>
              <w:t>204,38-249,35</w:t>
            </w:r>
          </w:p>
        </w:tc>
      </w:tr>
      <w:tr w:rsidR="00884B77" w:rsidRPr="00992448" w:rsidTr="00DB560C">
        <w:trPr>
          <w:trHeight w:val="345"/>
        </w:trPr>
        <w:tc>
          <w:tcPr>
            <w:tcW w:w="4820" w:type="dxa"/>
          </w:tcPr>
          <w:p w:rsidR="00884B77" w:rsidRPr="00992448" w:rsidRDefault="00884B77">
            <w:pPr>
              <w:pStyle w:val="TableParagraph"/>
              <w:spacing w:line="223" w:lineRule="exact"/>
              <w:ind w:left="69"/>
              <w:rPr>
                <w:rFonts w:ascii="Times New Roman" w:hAnsi="Times New Roman" w:cs="Times New Roman"/>
                <w:sz w:val="16"/>
                <w:szCs w:val="16"/>
              </w:rPr>
            </w:pPr>
            <w:r w:rsidRPr="00992448">
              <w:rPr>
                <w:rFonts w:ascii="Times New Roman" w:hAnsi="Times New Roman" w:cs="Times New Roman"/>
                <w:sz w:val="16"/>
                <w:szCs w:val="16"/>
              </w:rPr>
              <w:t>İşletme Bölümü</w:t>
            </w:r>
          </w:p>
        </w:tc>
        <w:tc>
          <w:tcPr>
            <w:tcW w:w="1701" w:type="dxa"/>
          </w:tcPr>
          <w:p w:rsidR="00884B77" w:rsidRPr="00992448" w:rsidRDefault="00884B77" w:rsidP="00614287">
            <w:pPr>
              <w:pStyle w:val="TableParagraph"/>
              <w:spacing w:line="223" w:lineRule="exact"/>
              <w:ind w:left="122"/>
              <w:rPr>
                <w:rFonts w:ascii="Times New Roman" w:hAnsi="Times New Roman" w:cs="Times New Roman"/>
                <w:sz w:val="16"/>
                <w:szCs w:val="16"/>
              </w:rPr>
            </w:pPr>
            <w:r w:rsidRPr="00992448">
              <w:rPr>
                <w:rFonts w:ascii="Times New Roman" w:hAnsi="Times New Roman" w:cs="Times New Roman"/>
                <w:sz w:val="16"/>
                <w:szCs w:val="16"/>
              </w:rPr>
              <w:t>1.Öğretim</w:t>
            </w:r>
          </w:p>
        </w:tc>
        <w:tc>
          <w:tcPr>
            <w:tcW w:w="709" w:type="dxa"/>
          </w:tcPr>
          <w:p w:rsidR="00884B77" w:rsidRPr="00992448" w:rsidRDefault="00884B77">
            <w:pPr>
              <w:pStyle w:val="TableParagraph"/>
              <w:spacing w:line="223" w:lineRule="exact"/>
              <w:ind w:left="72"/>
              <w:rPr>
                <w:rFonts w:ascii="Times New Roman" w:hAnsi="Times New Roman" w:cs="Times New Roman"/>
                <w:sz w:val="16"/>
                <w:szCs w:val="16"/>
              </w:rPr>
            </w:pPr>
            <w:r w:rsidRPr="00992448">
              <w:rPr>
                <w:rFonts w:ascii="Times New Roman" w:hAnsi="Times New Roman" w:cs="Times New Roman"/>
                <w:sz w:val="16"/>
                <w:szCs w:val="16"/>
              </w:rPr>
              <w:t>EA</w:t>
            </w:r>
          </w:p>
        </w:tc>
        <w:tc>
          <w:tcPr>
            <w:tcW w:w="1842" w:type="dxa"/>
          </w:tcPr>
          <w:p w:rsidR="00884B77" w:rsidRPr="00992448" w:rsidRDefault="00884B77">
            <w:pPr>
              <w:pStyle w:val="TableParagraph"/>
              <w:spacing w:line="223" w:lineRule="exact"/>
              <w:ind w:left="68"/>
              <w:rPr>
                <w:rFonts w:ascii="Times New Roman" w:hAnsi="Times New Roman" w:cs="Times New Roman"/>
                <w:sz w:val="16"/>
                <w:szCs w:val="16"/>
              </w:rPr>
            </w:pPr>
            <w:r w:rsidRPr="00992448">
              <w:rPr>
                <w:rFonts w:ascii="Times New Roman" w:hAnsi="Times New Roman" w:cs="Times New Roman"/>
                <w:sz w:val="16"/>
                <w:szCs w:val="16"/>
              </w:rPr>
              <w:t>233,66-284,27</w:t>
            </w:r>
          </w:p>
        </w:tc>
      </w:tr>
      <w:tr w:rsidR="00884B77" w:rsidRPr="00992448" w:rsidTr="00DB560C">
        <w:trPr>
          <w:trHeight w:val="345"/>
        </w:trPr>
        <w:tc>
          <w:tcPr>
            <w:tcW w:w="4820" w:type="dxa"/>
          </w:tcPr>
          <w:p w:rsidR="00884B77" w:rsidRPr="00992448" w:rsidRDefault="00884B77">
            <w:pPr>
              <w:pStyle w:val="TableParagraph"/>
              <w:spacing w:line="223" w:lineRule="exact"/>
              <w:ind w:left="69"/>
              <w:rPr>
                <w:rFonts w:ascii="Times New Roman" w:hAnsi="Times New Roman" w:cs="Times New Roman"/>
                <w:sz w:val="16"/>
                <w:szCs w:val="16"/>
              </w:rPr>
            </w:pPr>
            <w:r w:rsidRPr="00992448">
              <w:rPr>
                <w:rFonts w:ascii="Times New Roman" w:hAnsi="Times New Roman" w:cs="Times New Roman"/>
                <w:sz w:val="16"/>
                <w:szCs w:val="16"/>
              </w:rPr>
              <w:t>İşletme Bölümü</w:t>
            </w:r>
          </w:p>
        </w:tc>
        <w:tc>
          <w:tcPr>
            <w:tcW w:w="1701" w:type="dxa"/>
          </w:tcPr>
          <w:p w:rsidR="00884B77" w:rsidRPr="00992448" w:rsidRDefault="00884B77" w:rsidP="00614287">
            <w:pPr>
              <w:pStyle w:val="TableParagraph"/>
              <w:spacing w:line="223" w:lineRule="exact"/>
              <w:ind w:left="72"/>
              <w:rPr>
                <w:rFonts w:ascii="Times New Roman" w:hAnsi="Times New Roman" w:cs="Times New Roman"/>
                <w:sz w:val="16"/>
                <w:szCs w:val="16"/>
              </w:rPr>
            </w:pPr>
            <w:r w:rsidRPr="00992448">
              <w:rPr>
                <w:rFonts w:ascii="Times New Roman" w:hAnsi="Times New Roman" w:cs="Times New Roman"/>
                <w:sz w:val="16"/>
                <w:szCs w:val="16"/>
              </w:rPr>
              <w:t>2. Öğretim</w:t>
            </w:r>
          </w:p>
        </w:tc>
        <w:tc>
          <w:tcPr>
            <w:tcW w:w="709" w:type="dxa"/>
          </w:tcPr>
          <w:p w:rsidR="00884B77" w:rsidRPr="00992448" w:rsidRDefault="00884B77">
            <w:pPr>
              <w:pStyle w:val="TableParagraph"/>
              <w:spacing w:line="223" w:lineRule="exact"/>
              <w:ind w:left="121"/>
              <w:rPr>
                <w:rFonts w:ascii="Times New Roman" w:hAnsi="Times New Roman" w:cs="Times New Roman"/>
                <w:sz w:val="16"/>
                <w:szCs w:val="16"/>
              </w:rPr>
            </w:pPr>
            <w:r w:rsidRPr="00992448">
              <w:rPr>
                <w:rFonts w:ascii="Times New Roman" w:hAnsi="Times New Roman" w:cs="Times New Roman"/>
                <w:sz w:val="16"/>
                <w:szCs w:val="16"/>
              </w:rPr>
              <w:t>EA</w:t>
            </w:r>
          </w:p>
        </w:tc>
        <w:tc>
          <w:tcPr>
            <w:tcW w:w="1842" w:type="dxa"/>
          </w:tcPr>
          <w:p w:rsidR="00884B77" w:rsidRPr="00992448" w:rsidRDefault="00884B77">
            <w:pPr>
              <w:pStyle w:val="TableParagraph"/>
              <w:spacing w:line="223" w:lineRule="exact"/>
              <w:ind w:left="118"/>
              <w:rPr>
                <w:rFonts w:ascii="Times New Roman" w:hAnsi="Times New Roman" w:cs="Times New Roman"/>
                <w:sz w:val="16"/>
                <w:szCs w:val="16"/>
              </w:rPr>
            </w:pPr>
            <w:r w:rsidRPr="00992448">
              <w:rPr>
                <w:rFonts w:ascii="Times New Roman" w:hAnsi="Times New Roman" w:cs="Times New Roman"/>
                <w:sz w:val="16"/>
                <w:szCs w:val="16"/>
              </w:rPr>
              <w:t>204,19-340,31</w:t>
            </w:r>
          </w:p>
        </w:tc>
      </w:tr>
      <w:tr w:rsidR="00884B77" w:rsidRPr="00992448" w:rsidTr="00DB560C">
        <w:trPr>
          <w:trHeight w:val="345"/>
        </w:trPr>
        <w:tc>
          <w:tcPr>
            <w:tcW w:w="4820" w:type="dxa"/>
          </w:tcPr>
          <w:p w:rsidR="00884B77" w:rsidRPr="00992448" w:rsidRDefault="00884B77">
            <w:pPr>
              <w:pStyle w:val="TableParagraph"/>
              <w:spacing w:line="223" w:lineRule="exact"/>
              <w:ind w:left="69"/>
              <w:rPr>
                <w:rFonts w:ascii="Times New Roman" w:hAnsi="Times New Roman" w:cs="Times New Roman"/>
                <w:sz w:val="16"/>
                <w:szCs w:val="16"/>
              </w:rPr>
            </w:pPr>
            <w:proofErr w:type="spellStart"/>
            <w:r w:rsidRPr="00992448">
              <w:rPr>
                <w:rFonts w:ascii="Times New Roman" w:hAnsi="Times New Roman" w:cs="Times New Roman"/>
                <w:sz w:val="16"/>
                <w:szCs w:val="16"/>
              </w:rPr>
              <w:t>Uluslararsı</w:t>
            </w:r>
            <w:proofErr w:type="spellEnd"/>
            <w:r w:rsidRPr="00992448">
              <w:rPr>
                <w:rFonts w:ascii="Times New Roman" w:hAnsi="Times New Roman" w:cs="Times New Roman"/>
                <w:sz w:val="16"/>
                <w:szCs w:val="16"/>
              </w:rPr>
              <w:t xml:space="preserve"> İlişkiler Bölümü</w:t>
            </w:r>
          </w:p>
        </w:tc>
        <w:tc>
          <w:tcPr>
            <w:tcW w:w="1701" w:type="dxa"/>
          </w:tcPr>
          <w:p w:rsidR="00884B77" w:rsidRPr="00992448" w:rsidRDefault="00884B77" w:rsidP="00614287">
            <w:pPr>
              <w:pStyle w:val="TableParagraph"/>
              <w:spacing w:line="223" w:lineRule="exact"/>
              <w:ind w:left="122"/>
              <w:rPr>
                <w:rFonts w:ascii="Times New Roman" w:hAnsi="Times New Roman" w:cs="Times New Roman"/>
                <w:sz w:val="16"/>
                <w:szCs w:val="16"/>
              </w:rPr>
            </w:pPr>
            <w:r w:rsidRPr="00992448">
              <w:rPr>
                <w:rFonts w:ascii="Times New Roman" w:hAnsi="Times New Roman" w:cs="Times New Roman"/>
                <w:sz w:val="16"/>
                <w:szCs w:val="16"/>
              </w:rPr>
              <w:t>1.Öğretim</w:t>
            </w:r>
          </w:p>
        </w:tc>
        <w:tc>
          <w:tcPr>
            <w:tcW w:w="709" w:type="dxa"/>
          </w:tcPr>
          <w:p w:rsidR="00884B77" w:rsidRPr="00992448" w:rsidRDefault="00884B77">
            <w:pPr>
              <w:pStyle w:val="TableParagraph"/>
              <w:spacing w:line="223" w:lineRule="exact"/>
              <w:ind w:left="72"/>
              <w:rPr>
                <w:rFonts w:ascii="Times New Roman" w:hAnsi="Times New Roman" w:cs="Times New Roman"/>
                <w:sz w:val="16"/>
                <w:szCs w:val="16"/>
              </w:rPr>
            </w:pPr>
            <w:r w:rsidRPr="00992448">
              <w:rPr>
                <w:rFonts w:ascii="Times New Roman" w:hAnsi="Times New Roman" w:cs="Times New Roman"/>
                <w:sz w:val="16"/>
                <w:szCs w:val="16"/>
              </w:rPr>
              <w:t>EA</w:t>
            </w:r>
          </w:p>
        </w:tc>
        <w:tc>
          <w:tcPr>
            <w:tcW w:w="1842" w:type="dxa"/>
          </w:tcPr>
          <w:p w:rsidR="00884B77" w:rsidRPr="00992448" w:rsidRDefault="00884B77">
            <w:pPr>
              <w:pStyle w:val="TableParagraph"/>
              <w:spacing w:line="223" w:lineRule="exact"/>
              <w:ind w:left="68"/>
              <w:rPr>
                <w:rFonts w:ascii="Times New Roman" w:hAnsi="Times New Roman" w:cs="Times New Roman"/>
                <w:sz w:val="16"/>
                <w:szCs w:val="16"/>
              </w:rPr>
            </w:pPr>
            <w:r w:rsidRPr="00992448">
              <w:rPr>
                <w:rFonts w:ascii="Times New Roman" w:hAnsi="Times New Roman" w:cs="Times New Roman"/>
                <w:sz w:val="16"/>
                <w:szCs w:val="16"/>
              </w:rPr>
              <w:t>285,43-349,70</w:t>
            </w:r>
          </w:p>
        </w:tc>
      </w:tr>
    </w:tbl>
    <w:p w:rsidR="00884B77" w:rsidRPr="00992448" w:rsidRDefault="00884B77">
      <w:pPr>
        <w:pStyle w:val="GvdeMetni"/>
        <w:spacing w:before="8"/>
        <w:rPr>
          <w:rFonts w:ascii="Times New Roman" w:hAnsi="Times New Roman" w:cs="Times New Roman"/>
          <w:b/>
          <w:sz w:val="16"/>
          <w:szCs w:val="16"/>
        </w:rPr>
      </w:pPr>
    </w:p>
    <w:p w:rsidR="007B306E" w:rsidRPr="00992448" w:rsidRDefault="00C57BF6" w:rsidP="00DB560C">
      <w:pPr>
        <w:pStyle w:val="Balk1"/>
        <w:numPr>
          <w:ilvl w:val="1"/>
          <w:numId w:val="10"/>
        </w:numPr>
        <w:tabs>
          <w:tab w:val="left" w:pos="1276"/>
        </w:tabs>
        <w:spacing w:before="0"/>
        <w:ind w:left="1276" w:hanging="567"/>
        <w:rPr>
          <w:sz w:val="16"/>
          <w:szCs w:val="16"/>
        </w:rPr>
      </w:pPr>
      <w:r w:rsidRPr="00992448">
        <w:rPr>
          <w:sz w:val="16"/>
          <w:szCs w:val="16"/>
        </w:rPr>
        <w:t>Program Bazında Aktif Kayıtlı ve Mezun Öğrenci</w:t>
      </w:r>
      <w:r w:rsidRPr="00992448">
        <w:rPr>
          <w:spacing w:val="-3"/>
          <w:sz w:val="16"/>
          <w:szCs w:val="16"/>
        </w:rPr>
        <w:t xml:space="preserve"> </w:t>
      </w:r>
      <w:r w:rsidRPr="00992448">
        <w:rPr>
          <w:sz w:val="16"/>
          <w:szCs w:val="16"/>
        </w:rPr>
        <w:t>Sayılarımız</w:t>
      </w:r>
    </w:p>
    <w:p w:rsidR="007B306E" w:rsidRPr="00992448" w:rsidRDefault="007B306E">
      <w:pPr>
        <w:pStyle w:val="GvdeMetni"/>
        <w:spacing w:before="7"/>
        <w:rPr>
          <w:rFonts w:ascii="Times New Roman" w:hAnsi="Times New Roman" w:cs="Times New Roman"/>
          <w:b/>
          <w:color w:val="FF0000"/>
          <w:sz w:val="16"/>
          <w:szCs w:val="16"/>
        </w:rPr>
      </w:pPr>
    </w:p>
    <w:p w:rsidR="00DE59CA" w:rsidRPr="00992448" w:rsidRDefault="00DE59CA" w:rsidP="00DE59CA">
      <w:pPr>
        <w:spacing w:before="200" w:line="360" w:lineRule="auto"/>
        <w:ind w:firstLine="708"/>
        <w:jc w:val="both"/>
        <w:rPr>
          <w:rFonts w:ascii="Times New Roman" w:hAnsi="Times New Roman" w:cs="Times New Roman"/>
          <w:sz w:val="16"/>
          <w:szCs w:val="16"/>
        </w:rPr>
      </w:pPr>
      <w:proofErr w:type="gramStart"/>
      <w:r w:rsidRPr="00992448">
        <w:rPr>
          <w:rFonts w:ascii="Times New Roman" w:hAnsi="Times New Roman" w:cs="Times New Roman"/>
          <w:sz w:val="16"/>
          <w:szCs w:val="16"/>
        </w:rPr>
        <w:t xml:space="preserve">Fakültemizde 2013-2014 eğitim-öğretim yılında Siyaset Bilimi ve Kamu Yönetimi Bölümü örgün öğretim birinci sınıfa; 2014-2015 eğitim-öğretim yılında, İktisat Bölümü örgün öğretim birinci sınıfa; Siyaset Bilimi ve Kamu Yönetimi Bölümü ikinci öğretim birinci sınıfa; 2015-2016 eğitim-öğretim yılında İktisat Bölümü ikinci öğretim birinci sınıfa öğrenci alınmıştır. </w:t>
      </w:r>
      <w:proofErr w:type="gramEnd"/>
      <w:r w:rsidRPr="00992448">
        <w:rPr>
          <w:rFonts w:ascii="Times New Roman" w:hAnsi="Times New Roman" w:cs="Times New Roman"/>
          <w:sz w:val="16"/>
          <w:szCs w:val="16"/>
        </w:rPr>
        <w:t xml:space="preserve">Ayrıca, 2016-2017 eğitim-öğretim yılında İşletme Bölümü örgün öğretim birinci sınıfa 62 öğrenci alınmıştır. 2017-2018 eğitim-öğretim yılında İşletme Bölümü ikinci öğretime 62 öğrenci alınmasıyla, ikinci öğretimde de eğitim-öğretime başlamıştır. Uluslararası İlişkiler Bölümü’nün akademik kadroları tamamlanmış % 100 İngilizce ile eğitim veren bir bölüm olarak 2018-2019 eğitim-öğretim yılı başında Zorunlu Yabancı Dil Hazırlık Eğitimine 41 öğrenci almıştır. 2019-2020 Eğitim-Öğretim </w:t>
      </w:r>
      <w:proofErr w:type="gramStart"/>
      <w:r w:rsidRPr="00992448">
        <w:rPr>
          <w:rFonts w:ascii="Times New Roman" w:hAnsi="Times New Roman" w:cs="Times New Roman"/>
          <w:sz w:val="16"/>
          <w:szCs w:val="16"/>
        </w:rPr>
        <w:t>Yılında  lisans</w:t>
      </w:r>
      <w:proofErr w:type="gramEnd"/>
      <w:r w:rsidRPr="00992448">
        <w:rPr>
          <w:rFonts w:ascii="Times New Roman" w:hAnsi="Times New Roman" w:cs="Times New Roman"/>
          <w:sz w:val="16"/>
          <w:szCs w:val="16"/>
        </w:rPr>
        <w:t xml:space="preserve"> eğitimine devam edilmiştir. Fakültemiz Bölümlerinden İşletme Bölümü 2019-2020 eğitim-öğretim yılından itibaren % 30 İngilizce ile öğrenci almaya başlamıştır.</w:t>
      </w:r>
      <w:r w:rsidR="00AE5897" w:rsidRPr="00992448">
        <w:rPr>
          <w:rFonts w:ascii="Times New Roman" w:hAnsi="Times New Roman" w:cs="Times New Roman"/>
          <w:sz w:val="16"/>
          <w:szCs w:val="16"/>
        </w:rPr>
        <w:t xml:space="preserve"> 2019-2020 Eğitim Öğretim yılı itibariyle 1765 aktif kayıtlı öğrencimiz bulunmaktadır. </w:t>
      </w:r>
    </w:p>
    <w:p w:rsidR="00DE59CA" w:rsidRPr="00992448" w:rsidRDefault="00DE59CA" w:rsidP="00DE59CA">
      <w:pPr>
        <w:spacing w:before="200" w:line="360" w:lineRule="auto"/>
        <w:ind w:firstLine="708"/>
        <w:jc w:val="both"/>
        <w:rPr>
          <w:rFonts w:ascii="Times New Roman" w:hAnsi="Times New Roman" w:cs="Times New Roman"/>
          <w:sz w:val="16"/>
          <w:szCs w:val="16"/>
        </w:rPr>
      </w:pPr>
      <w:r w:rsidRPr="00992448">
        <w:rPr>
          <w:rFonts w:ascii="Times New Roman" w:hAnsi="Times New Roman" w:cs="Times New Roman"/>
          <w:sz w:val="16"/>
          <w:szCs w:val="16"/>
        </w:rPr>
        <w:t xml:space="preserve"> Fakültemiz ilk mezunları 2016-2017 eğitim-öğretim yılında 43 öğrenci ile Siyaset Bilimi ve Kamu Yönetimi Bölümünden vermiştir. 2017-2018 eğitim-öğretim yılında Siyaset Bilimi ve Kamu Yönetimi Bölümünden 60, İktisat Bölümünden ise 20 öğrenci mezun olmuştur. 2018-2019 eğitim-öğretim yılında Siyaset Bilimi ve Kamu Yönetimi Bölümü 100, iktisat Bölümü ise 55 mezun</w:t>
      </w:r>
      <w:r w:rsidR="00DB560C" w:rsidRPr="00992448">
        <w:rPr>
          <w:rFonts w:ascii="Times New Roman" w:hAnsi="Times New Roman" w:cs="Times New Roman"/>
          <w:sz w:val="16"/>
          <w:szCs w:val="16"/>
        </w:rPr>
        <w:t xml:space="preserve"> vermiştir. Toplamda Fakültemizi</w:t>
      </w:r>
      <w:r w:rsidRPr="00992448">
        <w:rPr>
          <w:rFonts w:ascii="Times New Roman" w:hAnsi="Times New Roman" w:cs="Times New Roman"/>
          <w:sz w:val="16"/>
          <w:szCs w:val="16"/>
        </w:rPr>
        <w:t>n mezun olan öğrencilerin sayısı 278 olmuştur. 2019-2020 eğitim-öğretim yılı itibarı ile işletme Bölümü ilk mezunlarını verecektir.</w:t>
      </w:r>
    </w:p>
    <w:p w:rsidR="00644294" w:rsidRPr="00992448" w:rsidRDefault="00644294" w:rsidP="00DE59CA">
      <w:pPr>
        <w:spacing w:before="200" w:line="360" w:lineRule="auto"/>
        <w:ind w:firstLine="708"/>
        <w:jc w:val="both"/>
        <w:rPr>
          <w:rFonts w:ascii="Times New Roman" w:hAnsi="Times New Roman" w:cs="Times New Roman"/>
          <w:sz w:val="16"/>
          <w:szCs w:val="16"/>
        </w:rPr>
      </w:pPr>
    </w:p>
    <w:p w:rsidR="007B306E" w:rsidRPr="00992448" w:rsidRDefault="00C57BF6" w:rsidP="00644294">
      <w:pPr>
        <w:spacing w:before="101"/>
        <w:rPr>
          <w:rFonts w:ascii="Times New Roman" w:hAnsi="Times New Roman" w:cs="Times New Roman"/>
          <w:b/>
          <w:sz w:val="16"/>
          <w:szCs w:val="16"/>
        </w:rPr>
      </w:pPr>
      <w:r w:rsidRPr="00992448">
        <w:rPr>
          <w:rFonts w:ascii="Times New Roman" w:hAnsi="Times New Roman" w:cs="Times New Roman"/>
          <w:b/>
          <w:sz w:val="16"/>
          <w:szCs w:val="16"/>
        </w:rPr>
        <w:t>Tablo 10. Aktif Kayıtlı Öğrenci Sayımız</w:t>
      </w:r>
    </w:p>
    <w:p w:rsidR="00A20B46" w:rsidRPr="00992448" w:rsidRDefault="00A20B46">
      <w:pPr>
        <w:spacing w:before="101"/>
        <w:ind w:left="1583"/>
        <w:rPr>
          <w:rFonts w:ascii="Times New Roman" w:hAnsi="Times New Roman" w:cs="Times New Roman"/>
          <w:b/>
          <w:sz w:val="16"/>
          <w:szCs w:val="16"/>
        </w:rPr>
      </w:pPr>
    </w:p>
    <w:tbl>
      <w:tblPr>
        <w:tblW w:w="9356" w:type="dxa"/>
        <w:tblInd w:w="38"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356"/>
      </w:tblGrid>
      <w:tr w:rsidR="003E4C28" w:rsidRPr="00992448" w:rsidTr="00644294">
        <w:trPr>
          <w:trHeight w:val="4297"/>
        </w:trPr>
        <w:tc>
          <w:tcPr>
            <w:tcW w:w="9356"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tbl>
            <w:tblPr>
              <w:tblpPr w:leftFromText="141" w:rightFromText="141" w:horzAnchor="page" w:tblpX="1" w:tblpY="369"/>
              <w:tblOverlap w:val="never"/>
              <w:tblW w:w="9634"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34"/>
              <w:gridCol w:w="1842"/>
              <w:gridCol w:w="850"/>
              <w:gridCol w:w="993"/>
              <w:gridCol w:w="995"/>
              <w:gridCol w:w="3120"/>
            </w:tblGrid>
            <w:tr w:rsidR="003E4C28" w:rsidRPr="00992448" w:rsidTr="00644294">
              <w:trPr>
                <w:trHeight w:hRule="exact" w:val="284"/>
                <w:tblHeader/>
              </w:trPr>
              <w:tc>
                <w:tcPr>
                  <w:tcW w:w="1835"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vAlign w:val="bottom"/>
                  <w:hideMark/>
                </w:tcPr>
                <w:p w:rsidR="003E4C28" w:rsidRPr="00992448" w:rsidRDefault="003E4C28" w:rsidP="00614287">
                  <w:pPr>
                    <w:spacing w:after="255"/>
                    <w:rPr>
                      <w:rFonts w:ascii="Times New Roman" w:eastAsia="Times New Roman" w:hAnsi="Times New Roman" w:cs="Times New Roman"/>
                      <w:b/>
                      <w:bCs/>
                      <w:sz w:val="16"/>
                      <w:szCs w:val="16"/>
                      <w:lang w:eastAsia="tr-TR"/>
                    </w:rPr>
                  </w:pPr>
                  <w:r w:rsidRPr="00992448">
                    <w:rPr>
                      <w:rFonts w:ascii="Times New Roman" w:eastAsia="Times New Roman" w:hAnsi="Times New Roman" w:cs="Times New Roman"/>
                      <w:b/>
                      <w:bCs/>
                      <w:sz w:val="16"/>
                      <w:szCs w:val="16"/>
                      <w:lang w:eastAsia="tr-TR"/>
                    </w:rPr>
                    <w:lastRenderedPageBreak/>
                    <w:t>Bölüm</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vAlign w:val="bottom"/>
                  <w:hideMark/>
                </w:tcPr>
                <w:p w:rsidR="003E4C28" w:rsidRPr="00992448" w:rsidRDefault="003E4C28" w:rsidP="00614287">
                  <w:pPr>
                    <w:spacing w:after="255"/>
                    <w:rPr>
                      <w:rFonts w:ascii="Times New Roman" w:eastAsia="Times New Roman" w:hAnsi="Times New Roman" w:cs="Times New Roman"/>
                      <w:b/>
                      <w:bCs/>
                      <w:sz w:val="16"/>
                      <w:szCs w:val="16"/>
                      <w:lang w:eastAsia="tr-TR"/>
                    </w:rPr>
                  </w:pPr>
                  <w:r w:rsidRPr="00992448">
                    <w:rPr>
                      <w:rFonts w:ascii="Times New Roman" w:eastAsia="Times New Roman" w:hAnsi="Times New Roman" w:cs="Times New Roman"/>
                      <w:b/>
                      <w:bCs/>
                      <w:sz w:val="16"/>
                      <w:szCs w:val="16"/>
                      <w:lang w:eastAsia="tr-TR"/>
                    </w:rPr>
                    <w:t>Program</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vAlign w:val="bottom"/>
                  <w:hideMark/>
                </w:tcPr>
                <w:p w:rsidR="003E4C28" w:rsidRPr="00992448" w:rsidRDefault="003E4C28" w:rsidP="00614287">
                  <w:pPr>
                    <w:spacing w:after="255"/>
                    <w:rPr>
                      <w:rFonts w:ascii="Times New Roman" w:eastAsia="Times New Roman" w:hAnsi="Times New Roman" w:cs="Times New Roman"/>
                      <w:b/>
                      <w:bCs/>
                      <w:sz w:val="16"/>
                      <w:szCs w:val="16"/>
                      <w:lang w:eastAsia="tr-TR"/>
                    </w:rPr>
                  </w:pPr>
                  <w:r w:rsidRPr="00992448">
                    <w:rPr>
                      <w:rFonts w:ascii="Times New Roman" w:eastAsia="Times New Roman" w:hAnsi="Times New Roman" w:cs="Times New Roman"/>
                      <w:b/>
                      <w:bCs/>
                      <w:sz w:val="16"/>
                      <w:szCs w:val="16"/>
                      <w:lang w:eastAsia="tr-TR"/>
                    </w:rPr>
                    <w:t>Kız</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vAlign w:val="bottom"/>
                  <w:hideMark/>
                </w:tcPr>
                <w:p w:rsidR="003E4C28" w:rsidRPr="00992448" w:rsidRDefault="003E4C28" w:rsidP="00614287">
                  <w:pPr>
                    <w:spacing w:after="255"/>
                    <w:rPr>
                      <w:rFonts w:ascii="Times New Roman" w:eastAsia="Times New Roman" w:hAnsi="Times New Roman" w:cs="Times New Roman"/>
                      <w:b/>
                      <w:bCs/>
                      <w:sz w:val="16"/>
                      <w:szCs w:val="16"/>
                      <w:lang w:eastAsia="tr-TR"/>
                    </w:rPr>
                  </w:pPr>
                  <w:r w:rsidRPr="00992448">
                    <w:rPr>
                      <w:rFonts w:ascii="Times New Roman" w:eastAsia="Times New Roman" w:hAnsi="Times New Roman" w:cs="Times New Roman"/>
                      <w:b/>
                      <w:bCs/>
                      <w:sz w:val="16"/>
                      <w:szCs w:val="16"/>
                      <w:lang w:eastAsia="tr-TR"/>
                    </w:rPr>
                    <w:t>Erkek</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vAlign w:val="bottom"/>
                  <w:hideMark/>
                </w:tcPr>
                <w:p w:rsidR="003E4C28" w:rsidRPr="00992448" w:rsidRDefault="003E4C28" w:rsidP="00614287">
                  <w:pPr>
                    <w:spacing w:after="255"/>
                    <w:rPr>
                      <w:rFonts w:ascii="Times New Roman" w:eastAsia="Times New Roman" w:hAnsi="Times New Roman" w:cs="Times New Roman"/>
                      <w:b/>
                      <w:bCs/>
                      <w:sz w:val="16"/>
                      <w:szCs w:val="16"/>
                      <w:lang w:eastAsia="tr-TR"/>
                    </w:rPr>
                  </w:pPr>
                  <w:r w:rsidRPr="00992448">
                    <w:rPr>
                      <w:rFonts w:ascii="Times New Roman" w:eastAsia="Times New Roman" w:hAnsi="Times New Roman" w:cs="Times New Roman"/>
                      <w:b/>
                      <w:bCs/>
                      <w:sz w:val="16"/>
                      <w:szCs w:val="16"/>
                      <w:lang w:eastAsia="tr-TR"/>
                    </w:rPr>
                    <w:t>Diğer</w:t>
                  </w:r>
                </w:p>
              </w:tc>
              <w:tc>
                <w:tcPr>
                  <w:tcW w:w="3121"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vAlign w:val="bottom"/>
                  <w:hideMark/>
                </w:tcPr>
                <w:p w:rsidR="003E4C28" w:rsidRPr="00992448" w:rsidRDefault="003E4C28" w:rsidP="00614287">
                  <w:pPr>
                    <w:spacing w:after="255"/>
                    <w:rPr>
                      <w:rFonts w:ascii="Times New Roman" w:eastAsia="Times New Roman" w:hAnsi="Times New Roman" w:cs="Times New Roman"/>
                      <w:b/>
                      <w:bCs/>
                      <w:sz w:val="16"/>
                      <w:szCs w:val="16"/>
                      <w:lang w:eastAsia="tr-TR"/>
                    </w:rPr>
                  </w:pPr>
                  <w:r w:rsidRPr="00992448">
                    <w:rPr>
                      <w:rFonts w:ascii="Times New Roman" w:eastAsia="Times New Roman" w:hAnsi="Times New Roman" w:cs="Times New Roman"/>
                      <w:b/>
                      <w:bCs/>
                      <w:sz w:val="16"/>
                      <w:szCs w:val="16"/>
                      <w:lang w:eastAsia="tr-TR"/>
                    </w:rPr>
                    <w:t>Toplam</w:t>
                  </w:r>
                </w:p>
              </w:tc>
            </w:tr>
            <w:tr w:rsidR="003E4C28" w:rsidRPr="00992448" w:rsidTr="00644294">
              <w:trPr>
                <w:trHeight w:hRule="exact" w:val="284"/>
              </w:trPr>
              <w:tc>
                <w:tcPr>
                  <w:tcW w:w="1835"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İktisat Bölümü</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Lisans - İkinci Öğretim</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110</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168</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0</w:t>
                  </w:r>
                </w:p>
              </w:tc>
              <w:tc>
                <w:tcPr>
                  <w:tcW w:w="3121"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278</w:t>
                  </w:r>
                </w:p>
              </w:tc>
            </w:tr>
            <w:tr w:rsidR="003E4C28" w:rsidRPr="00992448" w:rsidTr="00644294">
              <w:trPr>
                <w:trHeight w:hRule="exact" w:val="284"/>
              </w:trPr>
              <w:tc>
                <w:tcPr>
                  <w:tcW w:w="1835"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İktisat Bölümü</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Lisans - Normal Öğretim</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158</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181</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0</w:t>
                  </w:r>
                </w:p>
              </w:tc>
              <w:tc>
                <w:tcPr>
                  <w:tcW w:w="3121"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339</w:t>
                  </w:r>
                </w:p>
              </w:tc>
            </w:tr>
            <w:tr w:rsidR="003E4C28" w:rsidRPr="00992448" w:rsidTr="00644294">
              <w:trPr>
                <w:trHeight w:hRule="exact" w:val="284"/>
              </w:trPr>
              <w:tc>
                <w:tcPr>
                  <w:tcW w:w="1835"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İşletme Bölümü</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Lisans - İkinci Öğretim</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48</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136</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0</w:t>
                  </w:r>
                </w:p>
              </w:tc>
              <w:tc>
                <w:tcPr>
                  <w:tcW w:w="3121"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184</w:t>
                  </w:r>
                </w:p>
              </w:tc>
            </w:tr>
            <w:tr w:rsidR="003E4C28" w:rsidRPr="00992448" w:rsidTr="00644294">
              <w:trPr>
                <w:trHeight w:hRule="exact" w:val="284"/>
              </w:trPr>
              <w:tc>
                <w:tcPr>
                  <w:tcW w:w="1835"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İşletme Bölümü</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Lisans - Normal Öğretim</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126</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156</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0</w:t>
                  </w:r>
                </w:p>
              </w:tc>
              <w:tc>
                <w:tcPr>
                  <w:tcW w:w="3121"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282</w:t>
                  </w:r>
                </w:p>
              </w:tc>
            </w:tr>
            <w:tr w:rsidR="003E4C28" w:rsidRPr="00992448" w:rsidTr="00644294">
              <w:trPr>
                <w:trHeight w:hRule="exact" w:val="284"/>
              </w:trPr>
              <w:tc>
                <w:tcPr>
                  <w:tcW w:w="1835"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Siyaset Bilimi ve Kamu Yönetimi Bölümü</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Lisans - İkinci Öğretim</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125</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151</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0</w:t>
                  </w:r>
                </w:p>
              </w:tc>
              <w:tc>
                <w:tcPr>
                  <w:tcW w:w="3121"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276</w:t>
                  </w:r>
                </w:p>
              </w:tc>
            </w:tr>
            <w:tr w:rsidR="003E4C28" w:rsidRPr="00992448" w:rsidTr="00644294">
              <w:trPr>
                <w:trHeight w:hRule="exact" w:val="284"/>
              </w:trPr>
              <w:tc>
                <w:tcPr>
                  <w:tcW w:w="1835"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Siyaset Bilimi ve Kamu Yönetimi Bölümü</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Lisans - Normal Öğretim</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154</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166</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0</w:t>
                  </w:r>
                </w:p>
              </w:tc>
              <w:tc>
                <w:tcPr>
                  <w:tcW w:w="3121"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320</w:t>
                  </w:r>
                </w:p>
              </w:tc>
            </w:tr>
            <w:tr w:rsidR="003E4C28" w:rsidRPr="00992448" w:rsidTr="00644294">
              <w:trPr>
                <w:trHeight w:hRule="exact" w:val="284"/>
              </w:trPr>
              <w:tc>
                <w:tcPr>
                  <w:tcW w:w="1835"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Uluslararası İlişkiler Bölümü</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Lisans-Normal Öğretim</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53</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33</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0</w:t>
                  </w:r>
                </w:p>
              </w:tc>
              <w:tc>
                <w:tcPr>
                  <w:tcW w:w="3121" w:type="dxa"/>
                  <w:tcBorders>
                    <w:top w:val="single" w:sz="4" w:space="0" w:color="auto"/>
                    <w:left w:val="single" w:sz="4" w:space="0" w:color="auto"/>
                    <w:bottom w:val="single" w:sz="4" w:space="0" w:color="auto"/>
                    <w:right w:val="single" w:sz="4" w:space="0" w:color="auto"/>
                  </w:tcBorders>
                  <w:shd w:val="clear" w:color="auto" w:fill="FFFFFF"/>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sz w:val="16"/>
                      <w:szCs w:val="16"/>
                      <w:lang w:eastAsia="tr-TR"/>
                    </w:rPr>
                  </w:pPr>
                  <w:r w:rsidRPr="00992448">
                    <w:rPr>
                      <w:rFonts w:ascii="Times New Roman" w:eastAsia="Times New Roman" w:hAnsi="Times New Roman" w:cs="Times New Roman"/>
                      <w:sz w:val="16"/>
                      <w:szCs w:val="16"/>
                      <w:lang w:eastAsia="tr-TR"/>
                    </w:rPr>
                    <w:t>86</w:t>
                  </w:r>
                </w:p>
              </w:tc>
            </w:tr>
            <w:tr w:rsidR="003E4C28" w:rsidRPr="00992448" w:rsidTr="00644294">
              <w:trPr>
                <w:trHeight w:val="379"/>
              </w:trPr>
              <w:tc>
                <w:tcPr>
                  <w:tcW w:w="3678" w:type="dxa"/>
                  <w:gridSpan w:val="2"/>
                  <w:tcBorders>
                    <w:top w:val="single" w:sz="6" w:space="0" w:color="DDDDDD"/>
                    <w:left w:val="single" w:sz="6" w:space="0" w:color="DDDDDD"/>
                    <w:bottom w:val="single" w:sz="6" w:space="0" w:color="DDDDDD"/>
                    <w:right w:val="single" w:sz="6" w:space="0" w:color="DDDDDD"/>
                  </w:tcBorders>
                  <w:shd w:val="clear" w:color="auto" w:fill="8DB3E2" w:themeFill="text2" w:themeFillTint="66"/>
                  <w:tcMar>
                    <w:top w:w="38" w:type="dxa"/>
                    <w:left w:w="38" w:type="dxa"/>
                    <w:bottom w:w="38" w:type="dxa"/>
                    <w:right w:w="38" w:type="dxa"/>
                  </w:tcMar>
                  <w:hideMark/>
                </w:tcPr>
                <w:p w:rsidR="003E4C28" w:rsidRPr="00992448" w:rsidRDefault="003E4C28" w:rsidP="003E4C28">
                  <w:pPr>
                    <w:spacing w:after="255"/>
                    <w:rPr>
                      <w:rFonts w:ascii="Times New Roman" w:eastAsia="Times New Roman" w:hAnsi="Times New Roman" w:cs="Times New Roman"/>
                      <w:b/>
                      <w:sz w:val="16"/>
                      <w:szCs w:val="16"/>
                      <w:lang w:eastAsia="tr-TR"/>
                    </w:rPr>
                  </w:pPr>
                  <w:proofErr w:type="gramStart"/>
                  <w:r w:rsidRPr="00992448">
                    <w:rPr>
                      <w:rFonts w:ascii="Times New Roman" w:eastAsia="Times New Roman" w:hAnsi="Times New Roman" w:cs="Times New Roman"/>
                      <w:b/>
                      <w:bCs/>
                      <w:sz w:val="16"/>
                      <w:szCs w:val="16"/>
                      <w:lang w:eastAsia="tr-TR"/>
                    </w:rPr>
                    <w:t>TOPLAMLAR :</w:t>
                  </w:r>
                  <w:proofErr w:type="gramEnd"/>
                </w:p>
              </w:tc>
              <w:tc>
                <w:tcPr>
                  <w:tcW w:w="850" w:type="dxa"/>
                  <w:tcBorders>
                    <w:top w:val="single" w:sz="6" w:space="0" w:color="DDDDDD"/>
                    <w:left w:val="single" w:sz="6" w:space="0" w:color="DDDDDD"/>
                    <w:bottom w:val="single" w:sz="6" w:space="0" w:color="DDDDDD"/>
                    <w:right w:val="single" w:sz="6" w:space="0" w:color="DDDDDD"/>
                  </w:tcBorders>
                  <w:shd w:val="clear" w:color="auto" w:fill="8DB3E2" w:themeFill="text2" w:themeFillTint="66"/>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b/>
                      <w:sz w:val="16"/>
                      <w:szCs w:val="16"/>
                      <w:lang w:eastAsia="tr-TR"/>
                    </w:rPr>
                  </w:pPr>
                  <w:r w:rsidRPr="00992448">
                    <w:rPr>
                      <w:rFonts w:ascii="Times New Roman" w:eastAsia="Times New Roman" w:hAnsi="Times New Roman" w:cs="Times New Roman"/>
                      <w:b/>
                      <w:sz w:val="16"/>
                      <w:szCs w:val="16"/>
                      <w:lang w:eastAsia="tr-TR"/>
                    </w:rPr>
                    <w:t>774</w:t>
                  </w:r>
                </w:p>
              </w:tc>
              <w:tc>
                <w:tcPr>
                  <w:tcW w:w="993" w:type="dxa"/>
                  <w:tcBorders>
                    <w:top w:val="single" w:sz="6" w:space="0" w:color="DDDDDD"/>
                    <w:left w:val="single" w:sz="6" w:space="0" w:color="DDDDDD"/>
                    <w:bottom w:val="single" w:sz="6" w:space="0" w:color="DDDDDD"/>
                    <w:right w:val="single" w:sz="6" w:space="0" w:color="DDDDDD"/>
                  </w:tcBorders>
                  <w:shd w:val="clear" w:color="auto" w:fill="8DB3E2" w:themeFill="text2" w:themeFillTint="66"/>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b/>
                      <w:sz w:val="16"/>
                      <w:szCs w:val="16"/>
                      <w:lang w:eastAsia="tr-TR"/>
                    </w:rPr>
                  </w:pPr>
                  <w:r w:rsidRPr="00992448">
                    <w:rPr>
                      <w:rFonts w:ascii="Times New Roman" w:eastAsia="Times New Roman" w:hAnsi="Times New Roman" w:cs="Times New Roman"/>
                      <w:b/>
                      <w:sz w:val="16"/>
                      <w:szCs w:val="16"/>
                      <w:lang w:eastAsia="tr-TR"/>
                    </w:rPr>
                    <w:t>991</w:t>
                  </w:r>
                </w:p>
              </w:tc>
              <w:tc>
                <w:tcPr>
                  <w:tcW w:w="995" w:type="dxa"/>
                  <w:tcBorders>
                    <w:top w:val="single" w:sz="6" w:space="0" w:color="DDDDDD"/>
                    <w:left w:val="single" w:sz="6" w:space="0" w:color="DDDDDD"/>
                    <w:bottom w:val="single" w:sz="6" w:space="0" w:color="DDDDDD"/>
                    <w:right w:val="single" w:sz="6" w:space="0" w:color="DDDDDD"/>
                  </w:tcBorders>
                  <w:shd w:val="clear" w:color="auto" w:fill="8DB3E2" w:themeFill="text2" w:themeFillTint="66"/>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b/>
                      <w:sz w:val="16"/>
                      <w:szCs w:val="16"/>
                      <w:lang w:eastAsia="tr-TR"/>
                    </w:rPr>
                  </w:pPr>
                  <w:r w:rsidRPr="00992448">
                    <w:rPr>
                      <w:rFonts w:ascii="Times New Roman" w:eastAsia="Times New Roman" w:hAnsi="Times New Roman" w:cs="Times New Roman"/>
                      <w:b/>
                      <w:sz w:val="16"/>
                      <w:szCs w:val="16"/>
                      <w:lang w:eastAsia="tr-TR"/>
                    </w:rPr>
                    <w:t>0</w:t>
                  </w:r>
                </w:p>
              </w:tc>
              <w:tc>
                <w:tcPr>
                  <w:tcW w:w="3118" w:type="dxa"/>
                  <w:tcBorders>
                    <w:top w:val="single" w:sz="6" w:space="0" w:color="DDDDDD"/>
                    <w:left w:val="single" w:sz="6" w:space="0" w:color="DDDDDD"/>
                    <w:bottom w:val="single" w:sz="6" w:space="0" w:color="DDDDDD"/>
                    <w:right w:val="single" w:sz="6" w:space="0" w:color="DDDDDD"/>
                  </w:tcBorders>
                  <w:shd w:val="clear" w:color="auto" w:fill="8DB3E2" w:themeFill="text2" w:themeFillTint="66"/>
                  <w:tcMar>
                    <w:top w:w="38" w:type="dxa"/>
                    <w:left w:w="38" w:type="dxa"/>
                    <w:bottom w:w="38" w:type="dxa"/>
                    <w:right w:w="38" w:type="dxa"/>
                  </w:tcMar>
                  <w:hideMark/>
                </w:tcPr>
                <w:p w:rsidR="003E4C28" w:rsidRPr="00992448" w:rsidRDefault="003E4C28" w:rsidP="00614287">
                  <w:pPr>
                    <w:spacing w:after="255"/>
                    <w:rPr>
                      <w:rFonts w:ascii="Times New Roman" w:eastAsia="Times New Roman" w:hAnsi="Times New Roman" w:cs="Times New Roman"/>
                      <w:b/>
                      <w:sz w:val="16"/>
                      <w:szCs w:val="16"/>
                      <w:lang w:eastAsia="tr-TR"/>
                    </w:rPr>
                  </w:pPr>
                  <w:r w:rsidRPr="00992448">
                    <w:rPr>
                      <w:rFonts w:ascii="Times New Roman" w:eastAsia="Times New Roman" w:hAnsi="Times New Roman" w:cs="Times New Roman"/>
                      <w:b/>
                      <w:sz w:val="16"/>
                      <w:szCs w:val="16"/>
                      <w:lang w:eastAsia="tr-TR"/>
                    </w:rPr>
                    <w:t>1765</w:t>
                  </w:r>
                </w:p>
              </w:tc>
            </w:tr>
          </w:tbl>
          <w:p w:rsidR="003E4C28" w:rsidRPr="00992448" w:rsidRDefault="003E4C28" w:rsidP="00614287">
            <w:pPr>
              <w:spacing w:after="255"/>
              <w:rPr>
                <w:rFonts w:ascii="Times New Roman" w:eastAsia="Times New Roman" w:hAnsi="Times New Roman" w:cs="Times New Roman"/>
                <w:color w:val="333333"/>
                <w:sz w:val="16"/>
                <w:szCs w:val="16"/>
                <w:lang w:eastAsia="tr-TR"/>
              </w:rPr>
            </w:pPr>
          </w:p>
        </w:tc>
      </w:tr>
    </w:tbl>
    <w:p w:rsidR="007B306E" w:rsidRPr="00992448" w:rsidRDefault="007B306E">
      <w:pPr>
        <w:pStyle w:val="GvdeMetni"/>
        <w:rPr>
          <w:rFonts w:ascii="Times New Roman" w:hAnsi="Times New Roman" w:cs="Times New Roman"/>
          <w:b/>
          <w:color w:val="FF0000"/>
          <w:sz w:val="16"/>
          <w:szCs w:val="16"/>
        </w:rPr>
      </w:pPr>
    </w:p>
    <w:p w:rsidR="007B306E" w:rsidRPr="00992448" w:rsidRDefault="00C57BF6" w:rsidP="00A8114B">
      <w:pPr>
        <w:pStyle w:val="Balk1"/>
        <w:numPr>
          <w:ilvl w:val="0"/>
          <w:numId w:val="10"/>
        </w:numPr>
        <w:tabs>
          <w:tab w:val="left" w:pos="567"/>
        </w:tabs>
        <w:spacing w:before="90"/>
        <w:ind w:left="1134" w:hanging="567"/>
        <w:jc w:val="left"/>
        <w:rPr>
          <w:sz w:val="16"/>
          <w:szCs w:val="16"/>
        </w:rPr>
      </w:pPr>
      <w:r w:rsidRPr="00992448">
        <w:rPr>
          <w:sz w:val="16"/>
          <w:szCs w:val="16"/>
        </w:rPr>
        <w:t>İDARİ ALT</w:t>
      </w:r>
      <w:r w:rsidRPr="00992448">
        <w:rPr>
          <w:spacing w:val="-1"/>
          <w:sz w:val="16"/>
          <w:szCs w:val="16"/>
        </w:rPr>
        <w:t xml:space="preserve"> </w:t>
      </w:r>
      <w:r w:rsidRPr="00992448">
        <w:rPr>
          <w:sz w:val="16"/>
          <w:szCs w:val="16"/>
        </w:rPr>
        <w:t>YAPI</w:t>
      </w:r>
    </w:p>
    <w:p w:rsidR="007B306E" w:rsidRPr="00992448" w:rsidRDefault="007B306E">
      <w:pPr>
        <w:pStyle w:val="GvdeMetni"/>
        <w:spacing w:before="7"/>
        <w:rPr>
          <w:rFonts w:ascii="Times New Roman" w:hAnsi="Times New Roman" w:cs="Times New Roman"/>
          <w:b/>
          <w:color w:val="FF0000"/>
          <w:sz w:val="16"/>
          <w:szCs w:val="16"/>
        </w:rPr>
      </w:pPr>
    </w:p>
    <w:p w:rsidR="00A73AA0" w:rsidRPr="00992448" w:rsidRDefault="00A8114B" w:rsidP="00A8114B">
      <w:pPr>
        <w:pStyle w:val="GvdeMetni"/>
        <w:spacing w:line="360" w:lineRule="auto"/>
        <w:ind w:right="4"/>
        <w:jc w:val="both"/>
        <w:rPr>
          <w:rFonts w:ascii="Times New Roman" w:hAnsi="Times New Roman" w:cs="Times New Roman"/>
          <w:sz w:val="16"/>
          <w:szCs w:val="16"/>
        </w:rPr>
      </w:pPr>
      <w:r w:rsidRPr="00992448">
        <w:rPr>
          <w:rFonts w:ascii="Times New Roman" w:hAnsi="Times New Roman" w:cs="Times New Roman"/>
          <w:sz w:val="16"/>
          <w:szCs w:val="16"/>
        </w:rPr>
        <w:tab/>
      </w:r>
      <w:r w:rsidR="00A73AA0" w:rsidRPr="00992448">
        <w:rPr>
          <w:rFonts w:ascii="Times New Roman" w:hAnsi="Times New Roman" w:cs="Times New Roman"/>
          <w:sz w:val="16"/>
          <w:szCs w:val="16"/>
        </w:rPr>
        <w:t>Fakültemiz idari kadrosunda 1 Fakülte Sekreteri, 2 şef, kadrolu 3 bilgisayar</w:t>
      </w:r>
      <w:r w:rsidRPr="00992448">
        <w:rPr>
          <w:rFonts w:ascii="Times New Roman" w:hAnsi="Times New Roman" w:cs="Times New Roman"/>
          <w:sz w:val="16"/>
          <w:szCs w:val="16"/>
        </w:rPr>
        <w:t xml:space="preserve"> </w:t>
      </w:r>
      <w:r w:rsidR="00A73AA0" w:rsidRPr="00992448">
        <w:rPr>
          <w:rFonts w:ascii="Times New Roman" w:hAnsi="Times New Roman" w:cs="Times New Roman"/>
          <w:sz w:val="16"/>
          <w:szCs w:val="16"/>
        </w:rPr>
        <w:t>işletmeni, 1 4/</w:t>
      </w:r>
      <w:proofErr w:type="spellStart"/>
      <w:r w:rsidR="00A73AA0" w:rsidRPr="00992448">
        <w:rPr>
          <w:rFonts w:ascii="Times New Roman" w:hAnsi="Times New Roman" w:cs="Times New Roman"/>
          <w:sz w:val="16"/>
          <w:szCs w:val="16"/>
        </w:rPr>
        <w:t>b’li</w:t>
      </w:r>
      <w:proofErr w:type="spellEnd"/>
      <w:r w:rsidR="00A73AA0" w:rsidRPr="00992448">
        <w:rPr>
          <w:rFonts w:ascii="Times New Roman" w:hAnsi="Times New Roman" w:cs="Times New Roman"/>
          <w:sz w:val="16"/>
          <w:szCs w:val="16"/>
        </w:rPr>
        <w:t xml:space="preserve"> personel, 2 4/</w:t>
      </w:r>
      <w:proofErr w:type="spellStart"/>
      <w:r w:rsidR="00A73AA0" w:rsidRPr="00992448">
        <w:rPr>
          <w:rFonts w:ascii="Times New Roman" w:hAnsi="Times New Roman" w:cs="Times New Roman"/>
          <w:sz w:val="16"/>
          <w:szCs w:val="16"/>
        </w:rPr>
        <w:t>d’li</w:t>
      </w:r>
      <w:proofErr w:type="spellEnd"/>
      <w:r w:rsidR="00A73AA0" w:rsidRPr="00992448">
        <w:rPr>
          <w:rFonts w:ascii="Times New Roman" w:hAnsi="Times New Roman" w:cs="Times New Roman"/>
          <w:sz w:val="16"/>
          <w:szCs w:val="16"/>
        </w:rPr>
        <w:t xml:space="preserve"> büro personeli ve 2 4/</w:t>
      </w:r>
      <w:proofErr w:type="spellStart"/>
      <w:r w:rsidR="00A73AA0" w:rsidRPr="00992448">
        <w:rPr>
          <w:rFonts w:ascii="Times New Roman" w:hAnsi="Times New Roman" w:cs="Times New Roman"/>
          <w:sz w:val="16"/>
          <w:szCs w:val="16"/>
        </w:rPr>
        <w:t>d’li</w:t>
      </w:r>
      <w:proofErr w:type="spellEnd"/>
      <w:r w:rsidR="00A73AA0" w:rsidRPr="00992448">
        <w:rPr>
          <w:rFonts w:ascii="Times New Roman" w:hAnsi="Times New Roman" w:cs="Times New Roman"/>
          <w:sz w:val="16"/>
          <w:szCs w:val="16"/>
        </w:rPr>
        <w:t xml:space="preserve"> hizmet personeli görev yapmaktadır. Büro personelinin çoğunluğu 20 yılın üzerinde hizmet vermiş deneyimli personelden oluşmaktadır. Personelimi hizmet kalitesinden ödün vermeden özveri ile çalışmaktadır.  Personele ait bilgiler aşağıda verilmiştir. </w:t>
      </w:r>
    </w:p>
    <w:p w:rsidR="00644294" w:rsidRPr="00992448" w:rsidRDefault="00644294" w:rsidP="00A8114B">
      <w:pPr>
        <w:pStyle w:val="GvdeMetni"/>
        <w:spacing w:line="360" w:lineRule="auto"/>
        <w:ind w:right="4"/>
        <w:jc w:val="both"/>
        <w:rPr>
          <w:rFonts w:ascii="Times New Roman" w:hAnsi="Times New Roman" w:cs="Times New Roman"/>
          <w:sz w:val="16"/>
          <w:szCs w:val="16"/>
        </w:rPr>
      </w:pPr>
    </w:p>
    <w:p w:rsidR="00924244" w:rsidRPr="00992448" w:rsidRDefault="00A8114B" w:rsidP="00644294">
      <w:pPr>
        <w:pStyle w:val="GvdeMetni"/>
        <w:spacing w:line="360" w:lineRule="auto"/>
        <w:ind w:right="1073" w:firstLine="53"/>
        <w:jc w:val="both"/>
        <w:rPr>
          <w:rFonts w:ascii="Times New Roman" w:hAnsi="Times New Roman" w:cs="Times New Roman"/>
          <w:b/>
          <w:sz w:val="16"/>
          <w:szCs w:val="16"/>
        </w:rPr>
      </w:pPr>
      <w:r w:rsidRPr="00992448">
        <w:rPr>
          <w:rFonts w:ascii="Times New Roman" w:hAnsi="Times New Roman" w:cs="Times New Roman"/>
          <w:b/>
          <w:sz w:val="16"/>
          <w:szCs w:val="16"/>
        </w:rPr>
        <w:t>Tablo 11. İdari Personel Sayıları</w:t>
      </w:r>
    </w:p>
    <w:tbl>
      <w:tblPr>
        <w:tblW w:w="9148" w:type="dxa"/>
        <w:jc w:val="center"/>
        <w:tblLayout w:type="fixed"/>
        <w:tblCellMar>
          <w:left w:w="10" w:type="dxa"/>
          <w:right w:w="10" w:type="dxa"/>
        </w:tblCellMar>
        <w:tblLook w:val="00A0" w:firstRow="1" w:lastRow="0" w:firstColumn="1" w:lastColumn="0" w:noHBand="0" w:noVBand="0"/>
      </w:tblPr>
      <w:tblGrid>
        <w:gridCol w:w="1206"/>
        <w:gridCol w:w="1276"/>
        <w:gridCol w:w="850"/>
        <w:gridCol w:w="851"/>
        <w:gridCol w:w="850"/>
        <w:gridCol w:w="992"/>
        <w:gridCol w:w="1276"/>
        <w:gridCol w:w="1847"/>
      </w:tblGrid>
      <w:tr w:rsidR="00A8114B" w:rsidRPr="00992448" w:rsidTr="00644294">
        <w:trPr>
          <w:cantSplit/>
          <w:trHeight w:val="375"/>
          <w:jc w:val="center"/>
        </w:trPr>
        <w:tc>
          <w:tcPr>
            <w:tcW w:w="1206" w:type="dxa"/>
            <w:tcBorders>
              <w:top w:val="single" w:sz="2" w:space="0" w:color="000001"/>
              <w:left w:val="single" w:sz="2" w:space="0" w:color="000001"/>
              <w:bottom w:val="single" w:sz="6" w:space="0" w:color="000001"/>
              <w:right w:val="single" w:sz="6" w:space="0" w:color="000001"/>
            </w:tcBorders>
            <w:shd w:val="clear" w:color="auto" w:fill="FFFFFF"/>
            <w:tcMar>
              <w:top w:w="0" w:type="dxa"/>
              <w:left w:w="0" w:type="dxa"/>
              <w:bottom w:w="0" w:type="dxa"/>
              <w:right w:w="0" w:type="dxa"/>
            </w:tcMa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ko-KR"/>
              </w:rPr>
              <w:t>Birimi</w:t>
            </w:r>
          </w:p>
        </w:tc>
        <w:tc>
          <w:tcPr>
            <w:tcW w:w="1276" w:type="dxa"/>
            <w:tcBorders>
              <w:top w:val="single" w:sz="2"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ko-KR"/>
              </w:rPr>
              <w:t xml:space="preserve">Fakülte </w:t>
            </w:r>
            <w:proofErr w:type="spellStart"/>
            <w:r w:rsidRPr="00992448">
              <w:rPr>
                <w:rFonts w:ascii="Times New Roman" w:hAnsi="Times New Roman" w:cs="Times New Roman"/>
                <w:b/>
                <w:bCs/>
                <w:color w:val="000000"/>
                <w:kern w:val="3"/>
                <w:sz w:val="16"/>
                <w:szCs w:val="16"/>
                <w:lang w:eastAsia="ko-KR"/>
              </w:rPr>
              <w:t>Sekr</w:t>
            </w:r>
            <w:proofErr w:type="spellEnd"/>
            <w:r w:rsidRPr="00992448">
              <w:rPr>
                <w:rFonts w:ascii="Times New Roman" w:hAnsi="Times New Roman" w:cs="Times New Roman"/>
                <w:b/>
                <w:bCs/>
                <w:color w:val="000000"/>
                <w:kern w:val="3"/>
                <w:sz w:val="16"/>
                <w:szCs w:val="16"/>
                <w:lang w:eastAsia="ko-KR"/>
              </w:rPr>
              <w:t>.</w:t>
            </w:r>
          </w:p>
        </w:tc>
        <w:tc>
          <w:tcPr>
            <w:tcW w:w="850" w:type="dxa"/>
            <w:tcBorders>
              <w:top w:val="single" w:sz="2"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ko-KR"/>
              </w:rPr>
              <w:t>Şef</w:t>
            </w:r>
          </w:p>
        </w:tc>
        <w:tc>
          <w:tcPr>
            <w:tcW w:w="851" w:type="dxa"/>
            <w:tcBorders>
              <w:top w:val="single" w:sz="2"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proofErr w:type="spellStart"/>
            <w:proofErr w:type="gramStart"/>
            <w:r w:rsidRPr="00992448">
              <w:rPr>
                <w:rFonts w:ascii="Times New Roman" w:hAnsi="Times New Roman" w:cs="Times New Roman"/>
                <w:b/>
                <w:bCs/>
                <w:color w:val="000000"/>
                <w:kern w:val="3"/>
                <w:sz w:val="16"/>
                <w:szCs w:val="16"/>
                <w:lang w:eastAsia="ko-KR"/>
              </w:rPr>
              <w:t>Bilg.İşl</w:t>
            </w:r>
            <w:proofErr w:type="spellEnd"/>
            <w:proofErr w:type="gramEnd"/>
            <w:r w:rsidRPr="00992448">
              <w:rPr>
                <w:rFonts w:ascii="Times New Roman" w:hAnsi="Times New Roman" w:cs="Times New Roman"/>
                <w:b/>
                <w:bCs/>
                <w:color w:val="000000"/>
                <w:kern w:val="3"/>
                <w:sz w:val="16"/>
                <w:szCs w:val="16"/>
                <w:lang w:eastAsia="ko-KR"/>
              </w:rPr>
              <w:t>.</w:t>
            </w:r>
          </w:p>
        </w:tc>
        <w:tc>
          <w:tcPr>
            <w:tcW w:w="850" w:type="dxa"/>
            <w:tcBorders>
              <w:top w:val="single" w:sz="2"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A73AA0" w:rsidRPr="00992448" w:rsidRDefault="00A73AA0" w:rsidP="00A73AA0">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ko-KR"/>
              </w:rPr>
              <w:t>4/B</w:t>
            </w:r>
          </w:p>
        </w:tc>
        <w:tc>
          <w:tcPr>
            <w:tcW w:w="992" w:type="dxa"/>
            <w:tcBorders>
              <w:top w:val="single" w:sz="2"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ko-KR"/>
              </w:rPr>
              <w:t>4/D Büro</w:t>
            </w:r>
          </w:p>
        </w:tc>
        <w:tc>
          <w:tcPr>
            <w:tcW w:w="1276" w:type="dxa"/>
            <w:tcBorders>
              <w:top w:val="single" w:sz="2"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ko-KR"/>
              </w:rPr>
              <w:t>4/D Hizmet</w:t>
            </w:r>
          </w:p>
        </w:tc>
        <w:tc>
          <w:tcPr>
            <w:tcW w:w="1847" w:type="dxa"/>
            <w:tcBorders>
              <w:top w:val="single" w:sz="2" w:space="0" w:color="000001"/>
              <w:left w:val="single" w:sz="6" w:space="0" w:color="000001"/>
              <w:bottom w:val="single" w:sz="6" w:space="0" w:color="000001"/>
              <w:right w:val="single" w:sz="2" w:space="0" w:color="000001"/>
            </w:tcBorders>
            <w:shd w:val="clear" w:color="auto" w:fill="FFFFFF"/>
            <w:tcMar>
              <w:top w:w="0" w:type="dxa"/>
              <w:left w:w="0" w:type="dxa"/>
              <w:bottom w:w="0" w:type="dxa"/>
              <w:right w:w="0" w:type="dxa"/>
            </w:tcMa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ko-KR"/>
              </w:rPr>
              <w:t>Toplam</w:t>
            </w:r>
          </w:p>
        </w:tc>
      </w:tr>
      <w:tr w:rsidR="00A8114B" w:rsidRPr="00992448" w:rsidTr="00644294">
        <w:trPr>
          <w:cantSplit/>
          <w:trHeight w:val="375"/>
          <w:jc w:val="center"/>
        </w:trPr>
        <w:tc>
          <w:tcPr>
            <w:tcW w:w="1206" w:type="dxa"/>
            <w:tcBorders>
              <w:top w:val="single" w:sz="6" w:space="0" w:color="000001"/>
              <w:left w:val="single" w:sz="2" w:space="0" w:color="000001"/>
              <w:bottom w:val="single" w:sz="6" w:space="0" w:color="000001"/>
              <w:right w:val="single" w:sz="6" w:space="0" w:color="000001"/>
            </w:tcBorders>
            <w:shd w:val="clear" w:color="auto" w:fill="FFFFFF"/>
            <w:tcMar>
              <w:top w:w="0" w:type="dxa"/>
              <w:left w:w="0" w:type="dxa"/>
              <w:bottom w:w="0" w:type="dxa"/>
              <w:right w:w="0" w:type="dxa"/>
            </w:tcMa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Dekanlık</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 xml:space="preserve"> 2</w:t>
            </w:r>
          </w:p>
        </w:tc>
        <w:tc>
          <w:tcPr>
            <w:tcW w:w="851"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A73AA0" w:rsidRPr="00992448" w:rsidRDefault="00A73AA0" w:rsidP="00A73AA0">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3</w:t>
            </w:r>
          </w:p>
        </w:tc>
        <w:tc>
          <w:tcPr>
            <w:tcW w:w="85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w:t>
            </w:r>
          </w:p>
        </w:tc>
        <w:tc>
          <w:tcPr>
            <w:tcW w:w="992"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2</w:t>
            </w:r>
          </w:p>
        </w:tc>
        <w:tc>
          <w:tcPr>
            <w:tcW w:w="1276"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2</w:t>
            </w:r>
          </w:p>
        </w:tc>
        <w:tc>
          <w:tcPr>
            <w:tcW w:w="1847" w:type="dxa"/>
            <w:tcBorders>
              <w:top w:val="single" w:sz="6" w:space="0" w:color="000001"/>
              <w:left w:val="single" w:sz="6" w:space="0" w:color="000001"/>
              <w:bottom w:val="single" w:sz="6" w:space="0" w:color="000001"/>
              <w:right w:val="single" w:sz="2" w:space="0" w:color="000001"/>
            </w:tcBorders>
            <w:shd w:val="clear" w:color="auto" w:fill="FFFFFF"/>
            <w:tcMar>
              <w:top w:w="0" w:type="dxa"/>
              <w:left w:w="0" w:type="dxa"/>
              <w:bottom w:w="0" w:type="dxa"/>
              <w:right w:w="0" w:type="dxa"/>
            </w:tcMar>
          </w:tcPr>
          <w:p w:rsidR="00A73AA0" w:rsidRPr="00992448" w:rsidRDefault="00A73AA0" w:rsidP="00924244">
            <w:pPr>
              <w:suppressAutoHyphens/>
              <w:jc w:val="center"/>
              <w:textAlignment w:val="baseline"/>
              <w:rPr>
                <w:rFonts w:ascii="Times New Roman" w:hAnsi="Times New Roman" w:cs="Times New Roman"/>
                <w:b/>
                <w:color w:val="000000"/>
                <w:kern w:val="3"/>
                <w:sz w:val="16"/>
                <w:szCs w:val="16"/>
                <w:lang w:eastAsia="ko-KR"/>
              </w:rPr>
            </w:pPr>
            <w:r w:rsidRPr="00992448">
              <w:rPr>
                <w:rFonts w:ascii="Times New Roman" w:hAnsi="Times New Roman" w:cs="Times New Roman"/>
                <w:b/>
                <w:color w:val="000000"/>
                <w:kern w:val="3"/>
                <w:sz w:val="16"/>
                <w:szCs w:val="16"/>
                <w:lang w:eastAsia="ko-KR"/>
              </w:rPr>
              <w:t>1</w:t>
            </w:r>
            <w:r w:rsidR="00924244" w:rsidRPr="00992448">
              <w:rPr>
                <w:rFonts w:ascii="Times New Roman" w:hAnsi="Times New Roman" w:cs="Times New Roman"/>
                <w:b/>
                <w:color w:val="000000"/>
                <w:kern w:val="3"/>
                <w:sz w:val="16"/>
                <w:szCs w:val="16"/>
                <w:lang w:eastAsia="ko-KR"/>
              </w:rPr>
              <w:t>1</w:t>
            </w:r>
          </w:p>
        </w:tc>
      </w:tr>
      <w:tr w:rsidR="00A73AA0" w:rsidRPr="00992448" w:rsidTr="00644294">
        <w:trPr>
          <w:cantSplit/>
          <w:trHeight w:val="375"/>
          <w:jc w:val="center"/>
        </w:trPr>
        <w:tc>
          <w:tcPr>
            <w:tcW w:w="1206" w:type="dxa"/>
            <w:tcBorders>
              <w:top w:val="single" w:sz="6" w:space="0" w:color="000001"/>
              <w:left w:val="single" w:sz="2" w:space="0" w:color="000001"/>
              <w:bottom w:val="single" w:sz="2" w:space="0" w:color="000001"/>
              <w:right w:val="single" w:sz="6" w:space="0" w:color="000001"/>
            </w:tcBorders>
            <w:shd w:val="clear" w:color="auto" w:fill="8DB3E2" w:themeFill="text2" w:themeFillTint="66"/>
            <w:tcMar>
              <w:top w:w="0" w:type="dxa"/>
              <w:left w:w="0" w:type="dxa"/>
              <w:bottom w:w="0" w:type="dxa"/>
              <w:right w:w="0" w:type="dxa"/>
            </w:tcMa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Genel Toplam</w:t>
            </w:r>
          </w:p>
        </w:tc>
        <w:tc>
          <w:tcPr>
            <w:tcW w:w="7942" w:type="dxa"/>
            <w:gridSpan w:val="7"/>
            <w:tcBorders>
              <w:top w:val="single" w:sz="6" w:space="0" w:color="000001"/>
              <w:left w:val="single" w:sz="6" w:space="0" w:color="000001"/>
              <w:bottom w:val="single" w:sz="2" w:space="0" w:color="000001"/>
              <w:right w:val="single" w:sz="2" w:space="0" w:color="000001"/>
            </w:tcBorders>
            <w:shd w:val="clear" w:color="auto" w:fill="8DB3E2" w:themeFill="text2" w:themeFillTint="66"/>
            <w:tcMar>
              <w:top w:w="0" w:type="dxa"/>
              <w:left w:w="0" w:type="dxa"/>
              <w:bottom w:w="0" w:type="dxa"/>
              <w:right w:w="0" w:type="dxa"/>
            </w:tcMar>
          </w:tcPr>
          <w:p w:rsidR="00A73AA0" w:rsidRPr="00992448" w:rsidRDefault="00924244" w:rsidP="00614287">
            <w:pPr>
              <w:suppressAutoHyphens/>
              <w:jc w:val="center"/>
              <w:textAlignment w:val="baseline"/>
              <w:rPr>
                <w:rFonts w:ascii="Times New Roman" w:hAnsi="Times New Roman" w:cs="Times New Roman"/>
                <w:b/>
                <w:color w:val="000000"/>
                <w:kern w:val="3"/>
                <w:sz w:val="16"/>
                <w:szCs w:val="16"/>
                <w:lang w:eastAsia="ko-KR"/>
              </w:rPr>
            </w:pPr>
            <w:r w:rsidRPr="00992448">
              <w:rPr>
                <w:rFonts w:ascii="Times New Roman" w:hAnsi="Times New Roman" w:cs="Times New Roman"/>
                <w:b/>
                <w:color w:val="000000"/>
                <w:kern w:val="3"/>
                <w:sz w:val="16"/>
                <w:szCs w:val="16"/>
                <w:lang w:eastAsia="ko-KR"/>
              </w:rPr>
              <w:t>11</w:t>
            </w:r>
          </w:p>
        </w:tc>
      </w:tr>
    </w:tbl>
    <w:p w:rsidR="00A8114B" w:rsidRPr="00992448" w:rsidRDefault="00A8114B">
      <w:pPr>
        <w:rPr>
          <w:rFonts w:ascii="Times New Roman" w:hAnsi="Times New Roman" w:cs="Times New Roman"/>
          <w:sz w:val="16"/>
          <w:szCs w:val="16"/>
        </w:rPr>
      </w:pPr>
    </w:p>
    <w:p w:rsidR="00644294" w:rsidRPr="00992448" w:rsidRDefault="00644294" w:rsidP="00644294">
      <w:pPr>
        <w:pStyle w:val="GvdeMetni"/>
        <w:spacing w:line="360" w:lineRule="auto"/>
        <w:ind w:left="142" w:right="1073" w:hanging="88"/>
        <w:jc w:val="both"/>
        <w:rPr>
          <w:rFonts w:ascii="Times New Roman" w:hAnsi="Times New Roman" w:cs="Times New Roman"/>
          <w:b/>
          <w:sz w:val="16"/>
          <w:szCs w:val="16"/>
        </w:rPr>
      </w:pPr>
      <w:r w:rsidRPr="00992448">
        <w:rPr>
          <w:rFonts w:ascii="Times New Roman" w:hAnsi="Times New Roman" w:cs="Times New Roman"/>
          <w:b/>
          <w:sz w:val="16"/>
          <w:szCs w:val="16"/>
        </w:rPr>
        <w:t>Tablo 12. İdari Personel Sayıları</w:t>
      </w:r>
    </w:p>
    <w:p w:rsidR="00A8114B" w:rsidRPr="00992448" w:rsidRDefault="00A8114B">
      <w:pPr>
        <w:rPr>
          <w:rFonts w:ascii="Times New Roman" w:hAnsi="Times New Roman" w:cs="Times New Roman"/>
          <w:sz w:val="16"/>
          <w:szCs w:val="16"/>
        </w:rPr>
      </w:pPr>
    </w:p>
    <w:tbl>
      <w:tblPr>
        <w:tblW w:w="9072" w:type="dxa"/>
        <w:tblInd w:w="108" w:type="dxa"/>
        <w:tblLayout w:type="fixed"/>
        <w:tblCellMar>
          <w:left w:w="10" w:type="dxa"/>
          <w:right w:w="10" w:type="dxa"/>
        </w:tblCellMar>
        <w:tblLook w:val="00A0" w:firstRow="1" w:lastRow="0" w:firstColumn="1" w:lastColumn="0" w:noHBand="0" w:noVBand="0"/>
      </w:tblPr>
      <w:tblGrid>
        <w:gridCol w:w="1316"/>
        <w:gridCol w:w="1497"/>
        <w:gridCol w:w="1487"/>
        <w:gridCol w:w="2363"/>
        <w:gridCol w:w="599"/>
        <w:gridCol w:w="1810"/>
      </w:tblGrid>
      <w:tr w:rsidR="00A73AA0" w:rsidRPr="00992448" w:rsidTr="00644294">
        <w:trPr>
          <w:cantSplit/>
          <w:trHeight w:val="306"/>
        </w:trPr>
        <w:tc>
          <w:tcPr>
            <w:tcW w:w="9072" w:type="dxa"/>
            <w:gridSpan w:val="6"/>
            <w:tcBorders>
              <w:top w:val="single" w:sz="4" w:space="0" w:color="00000A"/>
              <w:left w:val="single" w:sz="4" w:space="0" w:color="00000A"/>
              <w:bottom w:val="single" w:sz="4" w:space="0" w:color="00000A"/>
              <w:right w:val="single" w:sz="4" w:space="0" w:color="00000A"/>
            </w:tcBorders>
            <w:shd w:val="clear" w:color="auto" w:fill="8DB3E2" w:themeFill="text2" w:themeFillTint="66"/>
            <w:tcMar>
              <w:top w:w="0" w:type="dxa"/>
              <w:left w:w="108" w:type="dxa"/>
              <w:bottom w:w="0" w:type="dxa"/>
              <w:right w:w="108" w:type="dxa"/>
            </w:tcMar>
            <w:vAlign w:val="center"/>
          </w:tcPr>
          <w:p w:rsidR="00924244" w:rsidRPr="00992448" w:rsidRDefault="00924244" w:rsidP="00614287">
            <w:pPr>
              <w:suppressAutoHyphens/>
              <w:jc w:val="center"/>
              <w:textAlignment w:val="baseline"/>
              <w:rPr>
                <w:rFonts w:ascii="Times New Roman" w:hAnsi="Times New Roman" w:cs="Times New Roman"/>
                <w:b/>
                <w:bCs/>
                <w:color w:val="000000"/>
                <w:kern w:val="3"/>
                <w:sz w:val="16"/>
                <w:szCs w:val="16"/>
                <w:lang w:eastAsia="ko-KR"/>
              </w:rPr>
            </w:pPr>
          </w:p>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ko-KR"/>
              </w:rPr>
              <w:t>İdari Personelin Hizmet Süresi</w:t>
            </w:r>
          </w:p>
        </w:tc>
      </w:tr>
      <w:tr w:rsidR="00A73AA0" w:rsidRPr="00992448" w:rsidTr="00A8114B">
        <w:trPr>
          <w:cantSplit/>
          <w:trHeight w:val="306"/>
        </w:trPr>
        <w:tc>
          <w:tcPr>
            <w:tcW w:w="13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p>
        </w:tc>
        <w:tc>
          <w:tcPr>
            <w:tcW w:w="14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 – 3 Yıl</w:t>
            </w:r>
          </w:p>
        </w:tc>
        <w:tc>
          <w:tcPr>
            <w:tcW w:w="14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4 – 6 Yıl</w:t>
            </w:r>
          </w:p>
        </w:tc>
        <w:tc>
          <w:tcPr>
            <w:tcW w:w="23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7 – 10 Yıl</w:t>
            </w:r>
          </w:p>
        </w:tc>
        <w:tc>
          <w:tcPr>
            <w:tcW w:w="5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11–15 Yıl</w:t>
            </w:r>
          </w:p>
        </w:tc>
        <w:tc>
          <w:tcPr>
            <w:tcW w:w="18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16 – 20 Yıl</w:t>
            </w:r>
          </w:p>
        </w:tc>
      </w:tr>
      <w:tr w:rsidR="00A73AA0" w:rsidRPr="00992448" w:rsidTr="00A8114B">
        <w:trPr>
          <w:cantSplit/>
          <w:trHeight w:val="306"/>
        </w:trPr>
        <w:tc>
          <w:tcPr>
            <w:tcW w:w="13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Kişi Sayısı</w:t>
            </w:r>
          </w:p>
        </w:tc>
        <w:tc>
          <w:tcPr>
            <w:tcW w:w="14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w:t>
            </w:r>
          </w:p>
        </w:tc>
        <w:tc>
          <w:tcPr>
            <w:tcW w:w="14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w:t>
            </w:r>
          </w:p>
        </w:tc>
        <w:tc>
          <w:tcPr>
            <w:tcW w:w="23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w:t>
            </w:r>
          </w:p>
        </w:tc>
        <w:tc>
          <w:tcPr>
            <w:tcW w:w="5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w:t>
            </w:r>
          </w:p>
        </w:tc>
        <w:tc>
          <w:tcPr>
            <w:tcW w:w="18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5</w:t>
            </w:r>
          </w:p>
        </w:tc>
      </w:tr>
      <w:tr w:rsidR="00A73AA0" w:rsidRPr="00992448" w:rsidTr="00A8114B">
        <w:trPr>
          <w:cantSplit/>
          <w:trHeight w:val="306"/>
        </w:trPr>
        <w:tc>
          <w:tcPr>
            <w:tcW w:w="13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Yüzde</w:t>
            </w:r>
          </w:p>
        </w:tc>
        <w:tc>
          <w:tcPr>
            <w:tcW w:w="14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w:t>
            </w:r>
          </w:p>
        </w:tc>
        <w:tc>
          <w:tcPr>
            <w:tcW w:w="14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w:t>
            </w:r>
          </w:p>
        </w:tc>
        <w:tc>
          <w:tcPr>
            <w:tcW w:w="23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%17</w:t>
            </w:r>
          </w:p>
        </w:tc>
        <w:tc>
          <w:tcPr>
            <w:tcW w:w="5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w:t>
            </w:r>
          </w:p>
        </w:tc>
        <w:tc>
          <w:tcPr>
            <w:tcW w:w="18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%83</w:t>
            </w:r>
          </w:p>
        </w:tc>
      </w:tr>
    </w:tbl>
    <w:p w:rsidR="00644294" w:rsidRPr="00992448" w:rsidRDefault="00644294">
      <w:pPr>
        <w:rPr>
          <w:rFonts w:ascii="Times New Roman" w:hAnsi="Times New Roman" w:cs="Times New Roman"/>
          <w:sz w:val="16"/>
          <w:szCs w:val="16"/>
        </w:rPr>
      </w:pPr>
    </w:p>
    <w:p w:rsidR="00644294" w:rsidRPr="00992448" w:rsidRDefault="00644294">
      <w:pPr>
        <w:rPr>
          <w:rFonts w:ascii="Times New Roman" w:hAnsi="Times New Roman" w:cs="Times New Roman"/>
          <w:sz w:val="16"/>
          <w:szCs w:val="16"/>
        </w:rPr>
      </w:pPr>
    </w:p>
    <w:p w:rsidR="00644294" w:rsidRPr="00992448" w:rsidRDefault="00644294">
      <w:pPr>
        <w:rPr>
          <w:rFonts w:ascii="Times New Roman" w:hAnsi="Times New Roman" w:cs="Times New Roman"/>
          <w:sz w:val="16"/>
          <w:szCs w:val="16"/>
        </w:rPr>
      </w:pPr>
    </w:p>
    <w:p w:rsidR="00644294" w:rsidRPr="00992448" w:rsidRDefault="00644294">
      <w:pPr>
        <w:rPr>
          <w:rFonts w:ascii="Times New Roman" w:hAnsi="Times New Roman" w:cs="Times New Roman"/>
          <w:sz w:val="16"/>
          <w:szCs w:val="16"/>
        </w:rPr>
      </w:pPr>
    </w:p>
    <w:p w:rsidR="00644294" w:rsidRPr="00992448" w:rsidRDefault="00644294">
      <w:pPr>
        <w:rPr>
          <w:rFonts w:ascii="Times New Roman" w:hAnsi="Times New Roman" w:cs="Times New Roman"/>
          <w:sz w:val="16"/>
          <w:szCs w:val="16"/>
        </w:rPr>
      </w:pPr>
    </w:p>
    <w:p w:rsidR="00644294" w:rsidRPr="00992448" w:rsidRDefault="00644294">
      <w:pPr>
        <w:rPr>
          <w:rFonts w:ascii="Times New Roman" w:hAnsi="Times New Roman" w:cs="Times New Roman"/>
          <w:sz w:val="16"/>
          <w:szCs w:val="16"/>
        </w:rPr>
      </w:pPr>
    </w:p>
    <w:p w:rsidR="00644294" w:rsidRPr="00992448" w:rsidRDefault="00644294" w:rsidP="00644294">
      <w:pPr>
        <w:pStyle w:val="GvdeMetni"/>
        <w:spacing w:line="360" w:lineRule="auto"/>
        <w:ind w:left="142" w:right="1073"/>
        <w:jc w:val="both"/>
        <w:rPr>
          <w:rFonts w:ascii="Times New Roman" w:hAnsi="Times New Roman" w:cs="Times New Roman"/>
          <w:b/>
          <w:sz w:val="16"/>
          <w:szCs w:val="16"/>
        </w:rPr>
      </w:pPr>
      <w:r w:rsidRPr="00992448">
        <w:rPr>
          <w:rFonts w:ascii="Times New Roman" w:hAnsi="Times New Roman" w:cs="Times New Roman"/>
          <w:b/>
          <w:sz w:val="16"/>
          <w:szCs w:val="16"/>
        </w:rPr>
        <w:t>Tablo 13. İdari Personel Sayıları</w:t>
      </w:r>
    </w:p>
    <w:p w:rsidR="00644294" w:rsidRPr="00992448" w:rsidRDefault="00644294">
      <w:pPr>
        <w:rPr>
          <w:rFonts w:ascii="Times New Roman" w:hAnsi="Times New Roman" w:cs="Times New Roman"/>
          <w:sz w:val="16"/>
          <w:szCs w:val="16"/>
        </w:rPr>
      </w:pPr>
    </w:p>
    <w:tbl>
      <w:tblPr>
        <w:tblW w:w="9072" w:type="dxa"/>
        <w:tblInd w:w="108" w:type="dxa"/>
        <w:tblLayout w:type="fixed"/>
        <w:tblCellMar>
          <w:left w:w="10" w:type="dxa"/>
          <w:right w:w="10" w:type="dxa"/>
        </w:tblCellMar>
        <w:tblLook w:val="00A0" w:firstRow="1" w:lastRow="0" w:firstColumn="1" w:lastColumn="0" w:noHBand="0" w:noVBand="0"/>
      </w:tblPr>
      <w:tblGrid>
        <w:gridCol w:w="1635"/>
        <w:gridCol w:w="1876"/>
        <w:gridCol w:w="1859"/>
        <w:gridCol w:w="1851"/>
        <w:gridCol w:w="1851"/>
      </w:tblGrid>
      <w:tr w:rsidR="00A73AA0" w:rsidRPr="00992448" w:rsidTr="00644294">
        <w:trPr>
          <w:cantSplit/>
          <w:trHeight w:val="306"/>
        </w:trPr>
        <w:tc>
          <w:tcPr>
            <w:tcW w:w="9072" w:type="dxa"/>
            <w:gridSpan w:val="5"/>
            <w:tcBorders>
              <w:top w:val="single" w:sz="4" w:space="0" w:color="00000A"/>
              <w:left w:val="single" w:sz="4" w:space="0" w:color="00000A"/>
              <w:bottom w:val="single" w:sz="4" w:space="0" w:color="00000A"/>
              <w:right w:val="single" w:sz="4" w:space="0" w:color="00000A"/>
            </w:tcBorders>
            <w:shd w:val="clear" w:color="auto" w:fill="8DB3E2" w:themeFill="text2" w:themeFillTint="66"/>
            <w:tcMar>
              <w:top w:w="0" w:type="dxa"/>
              <w:left w:w="108" w:type="dxa"/>
              <w:bottom w:w="0" w:type="dxa"/>
              <w:right w:w="108" w:type="dxa"/>
            </w:tcMar>
            <w:vAlign w:val="center"/>
          </w:tcPr>
          <w:p w:rsidR="00924244" w:rsidRPr="00992448" w:rsidRDefault="00924244" w:rsidP="00614287">
            <w:pPr>
              <w:suppressAutoHyphens/>
              <w:jc w:val="center"/>
              <w:textAlignment w:val="baseline"/>
              <w:rPr>
                <w:rFonts w:ascii="Times New Roman" w:hAnsi="Times New Roman" w:cs="Times New Roman"/>
                <w:b/>
                <w:bCs/>
                <w:color w:val="000000"/>
                <w:kern w:val="3"/>
                <w:sz w:val="16"/>
                <w:szCs w:val="16"/>
                <w:lang w:eastAsia="ko-KR"/>
              </w:rPr>
            </w:pPr>
          </w:p>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ko-KR"/>
              </w:rPr>
              <w:t>İdari Personelin Eğitim Durumu</w:t>
            </w:r>
          </w:p>
        </w:tc>
      </w:tr>
      <w:tr w:rsidR="00A73AA0" w:rsidRPr="00992448" w:rsidTr="00A8114B">
        <w:trPr>
          <w:cantSplit/>
          <w:trHeight w:val="306"/>
        </w:trPr>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p>
        </w:tc>
        <w:tc>
          <w:tcPr>
            <w:tcW w:w="1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İlköğretim</w:t>
            </w:r>
          </w:p>
        </w:tc>
        <w:tc>
          <w:tcPr>
            <w:tcW w:w="18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Lise</w:t>
            </w:r>
          </w:p>
        </w:tc>
        <w:tc>
          <w:tcPr>
            <w:tcW w:w="1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Ön Lisans</w:t>
            </w:r>
          </w:p>
        </w:tc>
        <w:tc>
          <w:tcPr>
            <w:tcW w:w="1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Lisans</w:t>
            </w:r>
          </w:p>
        </w:tc>
      </w:tr>
      <w:tr w:rsidR="00A73AA0" w:rsidRPr="00992448" w:rsidTr="00A8114B">
        <w:trPr>
          <w:cantSplit/>
          <w:trHeight w:val="306"/>
        </w:trPr>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Kişi Sayısı</w:t>
            </w:r>
          </w:p>
        </w:tc>
        <w:tc>
          <w:tcPr>
            <w:tcW w:w="1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w:t>
            </w:r>
          </w:p>
        </w:tc>
        <w:tc>
          <w:tcPr>
            <w:tcW w:w="18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w:t>
            </w:r>
          </w:p>
        </w:tc>
        <w:tc>
          <w:tcPr>
            <w:tcW w:w="1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w:t>
            </w:r>
          </w:p>
        </w:tc>
        <w:tc>
          <w:tcPr>
            <w:tcW w:w="1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6</w:t>
            </w:r>
          </w:p>
        </w:tc>
      </w:tr>
      <w:tr w:rsidR="00A73AA0" w:rsidRPr="00992448" w:rsidTr="00A8114B">
        <w:trPr>
          <w:cantSplit/>
          <w:trHeight w:val="306"/>
        </w:trPr>
        <w:tc>
          <w:tcPr>
            <w:tcW w:w="16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Yüzde</w:t>
            </w:r>
          </w:p>
        </w:tc>
        <w:tc>
          <w:tcPr>
            <w:tcW w:w="18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p>
        </w:tc>
        <w:tc>
          <w:tcPr>
            <w:tcW w:w="18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p>
        </w:tc>
        <w:tc>
          <w:tcPr>
            <w:tcW w:w="1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w:t>
            </w:r>
          </w:p>
        </w:tc>
        <w:tc>
          <w:tcPr>
            <w:tcW w:w="1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73AA0" w:rsidRPr="00992448" w:rsidRDefault="00A73AA0"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%100</w:t>
            </w:r>
          </w:p>
        </w:tc>
      </w:tr>
    </w:tbl>
    <w:p w:rsidR="007B306E" w:rsidRPr="00992448" w:rsidRDefault="00C57BF6" w:rsidP="00C87FC6">
      <w:pPr>
        <w:pStyle w:val="Balk1"/>
        <w:numPr>
          <w:ilvl w:val="1"/>
          <w:numId w:val="10"/>
        </w:numPr>
        <w:spacing w:before="0" w:line="360" w:lineRule="auto"/>
        <w:ind w:left="709" w:hanging="567"/>
        <w:rPr>
          <w:sz w:val="16"/>
          <w:szCs w:val="16"/>
        </w:rPr>
      </w:pPr>
      <w:bookmarkStart w:id="18" w:name="_TOC_250014"/>
      <w:r w:rsidRPr="00992448">
        <w:rPr>
          <w:sz w:val="16"/>
          <w:szCs w:val="16"/>
        </w:rPr>
        <w:t>Yetki, Görev ve</w:t>
      </w:r>
      <w:r w:rsidRPr="00992448">
        <w:rPr>
          <w:spacing w:val="-1"/>
          <w:sz w:val="16"/>
          <w:szCs w:val="16"/>
        </w:rPr>
        <w:t xml:space="preserve"> </w:t>
      </w:r>
      <w:bookmarkEnd w:id="18"/>
      <w:r w:rsidRPr="00992448">
        <w:rPr>
          <w:sz w:val="16"/>
          <w:szCs w:val="16"/>
        </w:rPr>
        <w:t>Sorumluluklar</w:t>
      </w:r>
    </w:p>
    <w:p w:rsidR="007B306E" w:rsidRPr="00992448" w:rsidRDefault="007B306E">
      <w:pPr>
        <w:pStyle w:val="GvdeMetni"/>
        <w:spacing w:before="10"/>
        <w:rPr>
          <w:rFonts w:ascii="Times New Roman" w:hAnsi="Times New Roman" w:cs="Times New Roman"/>
          <w:b/>
          <w:color w:val="FF0000"/>
          <w:sz w:val="16"/>
          <w:szCs w:val="16"/>
        </w:rPr>
      </w:pPr>
    </w:p>
    <w:p w:rsidR="00E6318C" w:rsidRPr="00992448" w:rsidRDefault="00E6318C" w:rsidP="00E6318C">
      <w:pPr>
        <w:suppressAutoHyphens/>
        <w:spacing w:line="360" w:lineRule="auto"/>
        <w:ind w:firstLine="709"/>
        <w:jc w:val="both"/>
        <w:textAlignment w:val="baseline"/>
        <w:rPr>
          <w:rFonts w:ascii="Times New Roman" w:hAnsi="Times New Roman" w:cs="Times New Roman"/>
          <w:color w:val="000000"/>
          <w:kern w:val="3"/>
          <w:sz w:val="16"/>
          <w:szCs w:val="16"/>
          <w:lang w:val="de-DE" w:eastAsia="ko-KR"/>
        </w:rPr>
      </w:pPr>
      <w:proofErr w:type="spellStart"/>
      <w:r w:rsidRPr="00992448">
        <w:rPr>
          <w:rFonts w:ascii="Times New Roman" w:hAnsi="Times New Roman" w:cs="Times New Roman"/>
          <w:color w:val="000000"/>
          <w:kern w:val="3"/>
          <w:sz w:val="16"/>
          <w:szCs w:val="16"/>
          <w:lang w:val="de-DE" w:eastAsia="ko-KR"/>
        </w:rPr>
        <w:t>Fakültemiz</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tüm</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akademik</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ve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idari</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personeli</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ile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birlikte</w:t>
      </w:r>
      <w:proofErr w:type="spellEnd"/>
      <w:r w:rsidRPr="00992448">
        <w:rPr>
          <w:rFonts w:ascii="Times New Roman" w:hAnsi="Times New Roman" w:cs="Times New Roman"/>
          <w:color w:val="000000"/>
          <w:kern w:val="3"/>
          <w:sz w:val="16"/>
          <w:szCs w:val="16"/>
          <w:lang w:val="de-DE" w:eastAsia="ko-KR"/>
        </w:rPr>
        <w:t xml:space="preserve"> her </w:t>
      </w:r>
      <w:proofErr w:type="spellStart"/>
      <w:r w:rsidRPr="00992448">
        <w:rPr>
          <w:rFonts w:ascii="Times New Roman" w:hAnsi="Times New Roman" w:cs="Times New Roman"/>
          <w:color w:val="000000"/>
          <w:kern w:val="3"/>
          <w:sz w:val="16"/>
          <w:szCs w:val="16"/>
          <w:lang w:val="de-DE" w:eastAsia="ko-KR"/>
        </w:rPr>
        <w:t>geçen</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gün</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gelişmekte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olan</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teknolojiyi</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takip</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edebilecek</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bilgi</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donanımına</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sahip</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ve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yeni</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gelişmelere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kendini</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uydurabilecek</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gençleri</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yetiştirmeyi</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kendisinde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bir</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sorumluluk</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olarak</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görmektedir</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Bunun</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lastRenderedPageBreak/>
        <w:t>yanısıra</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öğrencilerimizin</w:t>
      </w:r>
      <w:proofErr w:type="spellEnd"/>
      <w:r w:rsidRPr="00992448">
        <w:rPr>
          <w:rFonts w:ascii="Times New Roman" w:hAnsi="Times New Roman" w:cs="Times New Roman"/>
          <w:color w:val="000000"/>
          <w:kern w:val="3"/>
          <w:sz w:val="16"/>
          <w:szCs w:val="16"/>
          <w:lang w:val="de-DE" w:eastAsia="ko-KR"/>
        </w:rPr>
        <w:t xml:space="preserve"> her </w:t>
      </w:r>
      <w:proofErr w:type="spellStart"/>
      <w:r w:rsidRPr="00992448">
        <w:rPr>
          <w:rFonts w:ascii="Times New Roman" w:hAnsi="Times New Roman" w:cs="Times New Roman"/>
          <w:color w:val="000000"/>
          <w:kern w:val="3"/>
          <w:sz w:val="16"/>
          <w:szCs w:val="16"/>
          <w:lang w:val="de-DE" w:eastAsia="ko-KR"/>
        </w:rPr>
        <w:t>açıdan</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toplumumuza</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faydalı</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bir</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birey</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olacak</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şekilde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Fakültemizden</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mezun</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olmaları</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başlıca</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sorumluluğumuz</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olarak</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algılamaktayız</w:t>
      </w:r>
      <w:proofErr w:type="spellEnd"/>
      <w:r w:rsidRPr="00992448">
        <w:rPr>
          <w:rFonts w:ascii="Times New Roman" w:hAnsi="Times New Roman" w:cs="Times New Roman"/>
          <w:color w:val="000000"/>
          <w:kern w:val="3"/>
          <w:sz w:val="16"/>
          <w:szCs w:val="16"/>
          <w:lang w:val="de-DE" w:eastAsia="ko-KR"/>
        </w:rPr>
        <w:t>.</w:t>
      </w:r>
    </w:p>
    <w:p w:rsidR="00E6318C" w:rsidRPr="00992448" w:rsidRDefault="00E6318C" w:rsidP="00E6318C">
      <w:pPr>
        <w:suppressAutoHyphens/>
        <w:spacing w:line="360" w:lineRule="auto"/>
        <w:ind w:firstLine="709"/>
        <w:jc w:val="both"/>
        <w:textAlignment w:val="baseline"/>
        <w:rPr>
          <w:rFonts w:ascii="Times New Roman" w:hAnsi="Times New Roman" w:cs="Times New Roman"/>
          <w:color w:val="000000"/>
          <w:kern w:val="3"/>
          <w:sz w:val="16"/>
          <w:szCs w:val="16"/>
          <w:lang w:eastAsia="ko-KR"/>
        </w:rPr>
      </w:pPr>
      <w:proofErr w:type="spellStart"/>
      <w:r w:rsidRPr="00992448">
        <w:rPr>
          <w:rFonts w:ascii="Times New Roman" w:hAnsi="Times New Roman" w:cs="Times New Roman"/>
          <w:color w:val="000000"/>
          <w:kern w:val="3"/>
          <w:sz w:val="16"/>
          <w:szCs w:val="16"/>
          <w:lang w:val="de-DE" w:eastAsia="ko-KR"/>
        </w:rPr>
        <w:t>Fakültemiz</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bünyesinde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mevcut</w:t>
      </w:r>
      <w:proofErr w:type="spellEnd"/>
      <w:r w:rsidRPr="00992448">
        <w:rPr>
          <w:rFonts w:ascii="Times New Roman" w:hAnsi="Times New Roman" w:cs="Times New Roman"/>
          <w:color w:val="000000"/>
          <w:kern w:val="3"/>
          <w:sz w:val="16"/>
          <w:szCs w:val="16"/>
          <w:lang w:val="de-DE" w:eastAsia="ko-KR"/>
        </w:rPr>
        <w:t xml:space="preserve"> 4 </w:t>
      </w:r>
      <w:proofErr w:type="spellStart"/>
      <w:r w:rsidRPr="00992448">
        <w:rPr>
          <w:rFonts w:ascii="Times New Roman" w:hAnsi="Times New Roman" w:cs="Times New Roman"/>
          <w:color w:val="000000"/>
          <w:kern w:val="3"/>
          <w:sz w:val="16"/>
          <w:szCs w:val="16"/>
          <w:lang w:val="de-DE" w:eastAsia="ko-KR"/>
        </w:rPr>
        <w:t>bölüm</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vardır</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Fakültemiz</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dekan</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tarafından</w:t>
      </w:r>
      <w:proofErr w:type="spellEnd"/>
      <w:r w:rsidRPr="00992448">
        <w:rPr>
          <w:rFonts w:ascii="Times New Roman" w:hAnsi="Times New Roman" w:cs="Times New Roman"/>
          <w:color w:val="000000"/>
          <w:kern w:val="3"/>
          <w:sz w:val="16"/>
          <w:szCs w:val="16"/>
          <w:lang w:val="de-DE" w:eastAsia="ko-KR"/>
        </w:rPr>
        <w:t xml:space="preserve"> 2547 </w:t>
      </w:r>
      <w:proofErr w:type="spellStart"/>
      <w:r w:rsidRPr="00992448">
        <w:rPr>
          <w:rFonts w:ascii="Times New Roman" w:hAnsi="Times New Roman" w:cs="Times New Roman"/>
          <w:color w:val="000000"/>
          <w:kern w:val="3"/>
          <w:sz w:val="16"/>
          <w:szCs w:val="16"/>
          <w:lang w:val="de-DE" w:eastAsia="ko-KR"/>
        </w:rPr>
        <w:t>sayılı</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Yükseköğretim</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Kanunu‘nun</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belirlediği</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yetki</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ve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sorumlulukta</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yönetilir</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Üst</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yönetim</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Fakülte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Kurulu</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ve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Fakülte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Yönetim</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Kurulu</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Üniversitelerde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Akademik</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Teşkilat</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Yönetmeliği’nin</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ilgili</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maddelerinde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belirtilen</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yetki</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ve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sorumluluklara</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sahiptir</w:t>
      </w:r>
      <w:proofErr w:type="spellEnd"/>
      <w:r w:rsidRPr="00992448">
        <w:rPr>
          <w:rFonts w:ascii="Times New Roman" w:hAnsi="Times New Roman" w:cs="Times New Roman"/>
          <w:color w:val="000000"/>
          <w:kern w:val="3"/>
          <w:sz w:val="16"/>
          <w:szCs w:val="16"/>
          <w:lang w:val="de-DE" w:eastAsia="ko-KR"/>
        </w:rPr>
        <w:t>.</w:t>
      </w:r>
    </w:p>
    <w:p w:rsidR="00E6318C" w:rsidRPr="00992448" w:rsidRDefault="00E6318C" w:rsidP="00E6318C">
      <w:pPr>
        <w:suppressAutoHyphens/>
        <w:spacing w:line="360" w:lineRule="auto"/>
        <w:ind w:firstLine="709"/>
        <w:jc w:val="both"/>
        <w:textAlignment w:val="baseline"/>
        <w:rPr>
          <w:rFonts w:ascii="Times New Roman" w:hAnsi="Times New Roman" w:cs="Times New Roman"/>
          <w:color w:val="000000"/>
          <w:kern w:val="3"/>
          <w:sz w:val="16"/>
          <w:szCs w:val="16"/>
          <w:lang w:eastAsia="ko-KR"/>
        </w:rPr>
      </w:pPr>
      <w:proofErr w:type="spellStart"/>
      <w:r w:rsidRPr="00992448">
        <w:rPr>
          <w:rFonts w:ascii="Times New Roman" w:hAnsi="Times New Roman" w:cs="Times New Roman"/>
          <w:color w:val="000000"/>
          <w:kern w:val="3"/>
          <w:sz w:val="16"/>
          <w:szCs w:val="16"/>
          <w:lang w:val="de-DE" w:eastAsia="ko-KR"/>
        </w:rPr>
        <w:t>Fakülte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Kurulu</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ve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Fakülte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Yönetim</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Kurulu</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dekan</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başkanlığında</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toplanır</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eğitim</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ve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öğretimi</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ilgilendiren</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konularda</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karar</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alıp</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bunu</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Rektörlüğe</w:t>
      </w:r>
      <w:proofErr w:type="spellEnd"/>
      <w:r w:rsidRPr="00992448">
        <w:rPr>
          <w:rFonts w:ascii="Times New Roman" w:hAnsi="Times New Roman" w:cs="Times New Roman"/>
          <w:color w:val="000000"/>
          <w:kern w:val="3"/>
          <w:sz w:val="16"/>
          <w:szCs w:val="16"/>
          <w:lang w:val="de-DE" w:eastAsia="ko-KR"/>
        </w:rPr>
        <w:t xml:space="preserve"> </w:t>
      </w:r>
      <w:proofErr w:type="spellStart"/>
      <w:r w:rsidRPr="00992448">
        <w:rPr>
          <w:rFonts w:ascii="Times New Roman" w:hAnsi="Times New Roman" w:cs="Times New Roman"/>
          <w:color w:val="000000"/>
          <w:kern w:val="3"/>
          <w:sz w:val="16"/>
          <w:szCs w:val="16"/>
          <w:lang w:val="de-DE" w:eastAsia="ko-KR"/>
        </w:rPr>
        <w:t>bildirir</w:t>
      </w:r>
      <w:proofErr w:type="spellEnd"/>
      <w:r w:rsidRPr="00992448">
        <w:rPr>
          <w:rFonts w:ascii="Times New Roman" w:hAnsi="Times New Roman" w:cs="Times New Roman"/>
          <w:color w:val="000000"/>
          <w:kern w:val="3"/>
          <w:sz w:val="16"/>
          <w:szCs w:val="16"/>
          <w:lang w:val="de-DE" w:eastAsia="ko-KR"/>
        </w:rPr>
        <w:t>.</w:t>
      </w:r>
    </w:p>
    <w:p w:rsidR="007B306E" w:rsidRPr="00992448" w:rsidRDefault="00C57BF6" w:rsidP="00644294">
      <w:pPr>
        <w:pStyle w:val="Balk1"/>
        <w:numPr>
          <w:ilvl w:val="1"/>
          <w:numId w:val="10"/>
        </w:numPr>
        <w:spacing w:before="182"/>
        <w:ind w:left="709" w:hanging="541"/>
        <w:rPr>
          <w:sz w:val="16"/>
          <w:szCs w:val="16"/>
        </w:rPr>
      </w:pPr>
      <w:bookmarkStart w:id="19" w:name="_TOC_250013"/>
      <w:bookmarkEnd w:id="19"/>
      <w:r w:rsidRPr="00992448">
        <w:rPr>
          <w:sz w:val="16"/>
          <w:szCs w:val="16"/>
        </w:rPr>
        <w:t>Yönetim ve İç Kontrol Sistemi</w:t>
      </w:r>
    </w:p>
    <w:p w:rsidR="007B306E" w:rsidRPr="00992448" w:rsidRDefault="007B306E">
      <w:pPr>
        <w:pStyle w:val="GvdeMetni"/>
        <w:spacing w:before="10"/>
        <w:rPr>
          <w:rFonts w:ascii="Times New Roman" w:hAnsi="Times New Roman" w:cs="Times New Roman"/>
          <w:b/>
          <w:sz w:val="16"/>
          <w:szCs w:val="16"/>
        </w:rPr>
      </w:pPr>
    </w:p>
    <w:p w:rsidR="007B306E" w:rsidRPr="00992448" w:rsidRDefault="00644294" w:rsidP="00644294">
      <w:pPr>
        <w:pStyle w:val="GvdeMetni"/>
        <w:spacing w:line="360" w:lineRule="auto"/>
        <w:ind w:right="4"/>
        <w:jc w:val="both"/>
        <w:rPr>
          <w:rFonts w:ascii="Times New Roman" w:hAnsi="Times New Roman" w:cs="Times New Roman"/>
          <w:sz w:val="16"/>
          <w:szCs w:val="16"/>
        </w:rPr>
      </w:pPr>
      <w:r w:rsidRPr="00992448">
        <w:rPr>
          <w:rFonts w:ascii="Times New Roman" w:hAnsi="Times New Roman" w:cs="Times New Roman"/>
          <w:sz w:val="16"/>
          <w:szCs w:val="16"/>
        </w:rPr>
        <w:tab/>
      </w:r>
      <w:r w:rsidR="00687140" w:rsidRPr="00992448">
        <w:rPr>
          <w:rFonts w:ascii="Times New Roman" w:hAnsi="Times New Roman" w:cs="Times New Roman"/>
          <w:sz w:val="16"/>
          <w:szCs w:val="16"/>
        </w:rPr>
        <w:t>Fakültemiz Yönetimi</w:t>
      </w:r>
      <w:r w:rsidR="00C57BF6" w:rsidRPr="00992448">
        <w:rPr>
          <w:rFonts w:ascii="Times New Roman" w:hAnsi="Times New Roman" w:cs="Times New Roman"/>
          <w:sz w:val="16"/>
          <w:szCs w:val="16"/>
        </w:rPr>
        <w:t xml:space="preserve"> aktif, sürekli gelişmeyi ve devamlı yenilenmeyi temel almaktadır. Ayrıca kalite standartlarının yerine getirilmesi, hizmet kalitesi performansının yükseltilmesini hedef seçilmiştir. Bu amaçla düzenli akademik ve idari toplantılar düzenlenerek iç kontrol mekanizması dinamik tutulmaya çalışılmaktadır. Ayrıca organizasyon sürecine </w:t>
      </w:r>
      <w:r w:rsidR="00687140" w:rsidRPr="00992448">
        <w:rPr>
          <w:rFonts w:ascii="Times New Roman" w:hAnsi="Times New Roman" w:cs="Times New Roman"/>
          <w:sz w:val="16"/>
          <w:szCs w:val="16"/>
        </w:rPr>
        <w:t>Fakülte</w:t>
      </w:r>
      <w:r w:rsidR="00C57BF6" w:rsidRPr="00992448">
        <w:rPr>
          <w:rFonts w:ascii="Times New Roman" w:hAnsi="Times New Roman" w:cs="Times New Roman"/>
          <w:sz w:val="16"/>
          <w:szCs w:val="16"/>
        </w:rPr>
        <w:t xml:space="preserve"> Kurulu ve </w:t>
      </w:r>
      <w:proofErr w:type="spellStart"/>
      <w:r w:rsidR="00687140" w:rsidRPr="00992448">
        <w:rPr>
          <w:rFonts w:ascii="Times New Roman" w:hAnsi="Times New Roman" w:cs="Times New Roman"/>
          <w:sz w:val="16"/>
          <w:szCs w:val="16"/>
        </w:rPr>
        <w:t>Fakülte</w:t>
      </w:r>
      <w:r w:rsidR="00C57BF6" w:rsidRPr="00992448">
        <w:rPr>
          <w:rFonts w:ascii="Times New Roman" w:hAnsi="Times New Roman" w:cs="Times New Roman"/>
          <w:sz w:val="16"/>
          <w:szCs w:val="16"/>
        </w:rPr>
        <w:t>Yönetim</w:t>
      </w:r>
      <w:proofErr w:type="spellEnd"/>
      <w:r w:rsidR="00C57BF6" w:rsidRPr="00992448">
        <w:rPr>
          <w:rFonts w:ascii="Times New Roman" w:hAnsi="Times New Roman" w:cs="Times New Roman"/>
          <w:sz w:val="16"/>
          <w:szCs w:val="16"/>
        </w:rPr>
        <w:t xml:space="preserve"> Kurulu </w:t>
      </w:r>
      <w:proofErr w:type="gramStart"/>
      <w:r w:rsidR="00C57BF6" w:rsidRPr="00992448">
        <w:rPr>
          <w:rFonts w:ascii="Times New Roman" w:hAnsi="Times New Roman" w:cs="Times New Roman"/>
          <w:sz w:val="16"/>
          <w:szCs w:val="16"/>
        </w:rPr>
        <w:t>dahil</w:t>
      </w:r>
      <w:proofErr w:type="gramEnd"/>
      <w:r w:rsidR="00C57BF6" w:rsidRPr="00992448">
        <w:rPr>
          <w:rFonts w:ascii="Times New Roman" w:hAnsi="Times New Roman" w:cs="Times New Roman"/>
          <w:sz w:val="16"/>
          <w:szCs w:val="16"/>
        </w:rPr>
        <w:t xml:space="preserve"> edilerek iç kontrolde etkinlik sağlanmaya çalışılmaktadır. Bunun yanında mali konularda denetim için, alanında etkin personelden oluşturulan komisyonlar kurulmak suretiyle denetim sağlanmaktadır.</w:t>
      </w:r>
    </w:p>
    <w:p w:rsidR="007B306E" w:rsidRPr="00992448" w:rsidRDefault="00C57BF6" w:rsidP="00644294">
      <w:pPr>
        <w:pStyle w:val="Balk1"/>
        <w:numPr>
          <w:ilvl w:val="0"/>
          <w:numId w:val="10"/>
        </w:numPr>
        <w:spacing w:before="184"/>
        <w:ind w:left="0" w:hanging="22"/>
        <w:jc w:val="left"/>
        <w:rPr>
          <w:sz w:val="16"/>
          <w:szCs w:val="16"/>
        </w:rPr>
      </w:pPr>
      <w:bookmarkStart w:id="20" w:name="_TOC_250012"/>
      <w:r w:rsidRPr="00992448">
        <w:rPr>
          <w:sz w:val="16"/>
          <w:szCs w:val="16"/>
        </w:rPr>
        <w:t>FİZİKİ ALT</w:t>
      </w:r>
      <w:r w:rsidRPr="00992448">
        <w:rPr>
          <w:spacing w:val="3"/>
          <w:sz w:val="16"/>
          <w:szCs w:val="16"/>
        </w:rPr>
        <w:t xml:space="preserve"> </w:t>
      </w:r>
      <w:bookmarkEnd w:id="20"/>
      <w:r w:rsidRPr="00992448">
        <w:rPr>
          <w:sz w:val="16"/>
          <w:szCs w:val="16"/>
        </w:rPr>
        <w:t>YAPI</w:t>
      </w:r>
      <w:r w:rsidR="008A6FA2" w:rsidRPr="00992448">
        <w:rPr>
          <w:sz w:val="16"/>
          <w:szCs w:val="16"/>
        </w:rPr>
        <w:t xml:space="preserve"> </w:t>
      </w:r>
    </w:p>
    <w:p w:rsidR="008A6FA2" w:rsidRPr="00992448" w:rsidRDefault="008A6FA2" w:rsidP="008A6FA2">
      <w:pPr>
        <w:pStyle w:val="Balk1"/>
        <w:spacing w:before="184"/>
        <w:ind w:left="0" w:firstLine="0"/>
        <w:jc w:val="right"/>
        <w:rPr>
          <w:sz w:val="16"/>
          <w:szCs w:val="16"/>
        </w:rPr>
      </w:pPr>
    </w:p>
    <w:p w:rsidR="007B306E" w:rsidRPr="00992448" w:rsidRDefault="002F2A63" w:rsidP="00644294">
      <w:pPr>
        <w:keepNext/>
        <w:suppressAutoHyphens/>
        <w:spacing w:line="360" w:lineRule="auto"/>
        <w:ind w:firstLine="709"/>
        <w:jc w:val="both"/>
        <w:textAlignment w:val="baseline"/>
        <w:outlineLvl w:val="2"/>
        <w:rPr>
          <w:rFonts w:ascii="Times New Roman" w:hAnsi="Times New Roman" w:cs="Times New Roman"/>
          <w:sz w:val="16"/>
          <w:szCs w:val="16"/>
        </w:rPr>
      </w:pPr>
      <w:r w:rsidRPr="00992448">
        <w:rPr>
          <w:rFonts w:ascii="Times New Roman" w:hAnsi="Times New Roman" w:cs="Times New Roman"/>
          <w:color w:val="000000"/>
          <w:sz w:val="16"/>
          <w:szCs w:val="16"/>
        </w:rPr>
        <w:t xml:space="preserve">Fakültemizde toplam 5400 metre karelik kapalı alana sahiptir. Fakültemizde 4 adet bölüm bulunmaktadır. Bunlar; İktisat, İşletme, Siyaset Bilimi ve Kamu Yönetimi ile Uluslararası İlişkiler bölümleridir. </w:t>
      </w:r>
      <w:r w:rsidRPr="00992448">
        <w:rPr>
          <w:rFonts w:ascii="Times New Roman" w:hAnsi="Times New Roman" w:cs="Times New Roman"/>
          <w:color w:val="000000"/>
          <w:kern w:val="3"/>
          <w:sz w:val="16"/>
          <w:szCs w:val="16"/>
          <w:lang w:eastAsia="ko-KR"/>
        </w:rPr>
        <w:t xml:space="preserve">Fakültemiz 79 ofis,  30 kişi kapasiteli 1 fakülte toplantı salonu, 15 öğrenci kapasiteli 1 Lisansüstü öğrenci dersliği, 1 misafir Öğretim Elemanı odası, 96 öğrenci kapasitelik 8, 75 öğrenci kapasiteli 14 derslik, 100 kişi kapasiteli 1 konferans salonu, 54 bilgisayarlı 1 bilgisayar laboratuvar, 1 kalorifer kazan dairesinden/depo oluşmaktadır. Fakültemiz binası Fakültemizin yanı sıra TÖMER, Çanakkale Uygulamalı Bilimler Yüksek Okulu ve Dış İlişkiler Koordinatörlüğü tarafından kullanılmaktadır. </w:t>
      </w:r>
      <w:r w:rsidRPr="00992448">
        <w:rPr>
          <w:rFonts w:ascii="Times New Roman" w:hAnsi="Times New Roman" w:cs="Times New Roman"/>
          <w:sz w:val="16"/>
          <w:szCs w:val="16"/>
        </w:rPr>
        <w:t xml:space="preserve">Fiziki </w:t>
      </w:r>
      <w:proofErr w:type="gramStart"/>
      <w:r w:rsidRPr="00992448">
        <w:rPr>
          <w:rFonts w:ascii="Times New Roman" w:hAnsi="Times New Roman" w:cs="Times New Roman"/>
          <w:sz w:val="16"/>
          <w:szCs w:val="16"/>
        </w:rPr>
        <w:t>im</w:t>
      </w:r>
      <w:r w:rsidR="00644294" w:rsidRPr="00992448">
        <w:rPr>
          <w:rFonts w:ascii="Times New Roman" w:hAnsi="Times New Roman" w:cs="Times New Roman"/>
          <w:sz w:val="16"/>
          <w:szCs w:val="16"/>
        </w:rPr>
        <w:t>kanlarımıza</w:t>
      </w:r>
      <w:proofErr w:type="gramEnd"/>
      <w:r w:rsidR="00644294" w:rsidRPr="00992448">
        <w:rPr>
          <w:rFonts w:ascii="Times New Roman" w:hAnsi="Times New Roman" w:cs="Times New Roman"/>
          <w:sz w:val="16"/>
          <w:szCs w:val="16"/>
        </w:rPr>
        <w:t xml:space="preserve"> ilişkin detaylar dos</w:t>
      </w:r>
      <w:r w:rsidRPr="00992448">
        <w:rPr>
          <w:rFonts w:ascii="Times New Roman" w:hAnsi="Times New Roman" w:cs="Times New Roman"/>
          <w:sz w:val="16"/>
          <w:szCs w:val="16"/>
        </w:rPr>
        <w:t>ya ekinde sunulmuştur.</w:t>
      </w:r>
    </w:p>
    <w:p w:rsidR="007B306E" w:rsidRPr="00992448" w:rsidRDefault="00C57BF6" w:rsidP="008A6FA2">
      <w:pPr>
        <w:pStyle w:val="Balk1"/>
        <w:numPr>
          <w:ilvl w:val="1"/>
          <w:numId w:val="10"/>
        </w:numPr>
        <w:ind w:left="0" w:firstLine="0"/>
        <w:rPr>
          <w:sz w:val="16"/>
          <w:szCs w:val="16"/>
        </w:rPr>
      </w:pPr>
      <w:bookmarkStart w:id="21" w:name="_TOC_250011"/>
      <w:r w:rsidRPr="00992448">
        <w:rPr>
          <w:sz w:val="16"/>
          <w:szCs w:val="16"/>
        </w:rPr>
        <w:t>Bilgi ve Teknolojik</w:t>
      </w:r>
      <w:r w:rsidRPr="00992448">
        <w:rPr>
          <w:spacing w:val="-1"/>
          <w:sz w:val="16"/>
          <w:szCs w:val="16"/>
        </w:rPr>
        <w:t xml:space="preserve"> </w:t>
      </w:r>
      <w:bookmarkEnd w:id="21"/>
      <w:r w:rsidRPr="00992448">
        <w:rPr>
          <w:sz w:val="16"/>
          <w:szCs w:val="16"/>
        </w:rPr>
        <w:t>Kaynaklar</w:t>
      </w:r>
    </w:p>
    <w:p w:rsidR="007B306E" w:rsidRPr="00992448" w:rsidRDefault="007B306E">
      <w:pPr>
        <w:pStyle w:val="GvdeMetni"/>
        <w:spacing w:before="10"/>
        <w:rPr>
          <w:rFonts w:ascii="Times New Roman" w:hAnsi="Times New Roman" w:cs="Times New Roman"/>
          <w:b/>
          <w:color w:val="FF0000"/>
          <w:sz w:val="16"/>
          <w:szCs w:val="16"/>
        </w:rPr>
      </w:pPr>
    </w:p>
    <w:p w:rsidR="00687140" w:rsidRPr="00992448" w:rsidRDefault="00687140" w:rsidP="00687140">
      <w:pPr>
        <w:suppressAutoHyphens/>
        <w:spacing w:line="360" w:lineRule="auto"/>
        <w:ind w:firstLine="709"/>
        <w:jc w:val="both"/>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 xml:space="preserve">Fakültemiz tüm bilgi ve teknoloji kaynaklarını akademik çevrelerden, üniversitemizin bilgi merkezinden projelerden ve üniversite kaynaklarından karşılamaktadır. Ayrıca bilimsel kaynak olarak Üniversitemiz kütüphanesinin üye olduğu elektronik bilimsel veri tabanlarından faydalanılmaktadır. Fakültemizde 54 bilgisayardan oluşan bilgisayar laboratuvarı vardır. Sınıfların hepsinde </w:t>
      </w:r>
      <w:proofErr w:type="gramStart"/>
      <w:r w:rsidRPr="00992448">
        <w:rPr>
          <w:rFonts w:ascii="Times New Roman" w:hAnsi="Times New Roman" w:cs="Times New Roman"/>
          <w:color w:val="000000"/>
          <w:kern w:val="3"/>
          <w:sz w:val="16"/>
          <w:szCs w:val="16"/>
          <w:lang w:eastAsia="ko-KR"/>
        </w:rPr>
        <w:t>projeksiyon</w:t>
      </w:r>
      <w:proofErr w:type="gramEnd"/>
      <w:r w:rsidRPr="00992448">
        <w:rPr>
          <w:rFonts w:ascii="Times New Roman" w:hAnsi="Times New Roman" w:cs="Times New Roman"/>
          <w:color w:val="000000"/>
          <w:kern w:val="3"/>
          <w:sz w:val="16"/>
          <w:szCs w:val="16"/>
          <w:lang w:eastAsia="ko-KR"/>
        </w:rPr>
        <w:t xml:space="preserve"> ve bilgisayar bulunmaktadır.</w:t>
      </w:r>
    </w:p>
    <w:p w:rsidR="007B306E" w:rsidRPr="00992448" w:rsidRDefault="00C57BF6" w:rsidP="008A6FA2">
      <w:pPr>
        <w:pStyle w:val="Balk1"/>
        <w:numPr>
          <w:ilvl w:val="1"/>
          <w:numId w:val="10"/>
        </w:numPr>
        <w:spacing w:before="161"/>
        <w:ind w:left="0" w:firstLine="0"/>
        <w:rPr>
          <w:sz w:val="16"/>
          <w:szCs w:val="16"/>
        </w:rPr>
      </w:pPr>
      <w:bookmarkStart w:id="22" w:name="_TOC_250010"/>
      <w:r w:rsidRPr="00992448">
        <w:rPr>
          <w:sz w:val="16"/>
          <w:szCs w:val="16"/>
        </w:rPr>
        <w:t>Tüm Eğitim</w:t>
      </w:r>
      <w:r w:rsidRPr="00992448">
        <w:rPr>
          <w:spacing w:val="-7"/>
          <w:sz w:val="16"/>
          <w:szCs w:val="16"/>
        </w:rPr>
        <w:t xml:space="preserve"> </w:t>
      </w:r>
      <w:bookmarkEnd w:id="22"/>
      <w:r w:rsidRPr="00992448">
        <w:rPr>
          <w:sz w:val="16"/>
          <w:szCs w:val="16"/>
        </w:rPr>
        <w:t>Alanları</w:t>
      </w:r>
    </w:p>
    <w:p w:rsidR="007B306E" w:rsidRPr="00992448" w:rsidRDefault="007B306E">
      <w:pPr>
        <w:pStyle w:val="GvdeMetni"/>
        <w:spacing w:before="9"/>
        <w:rPr>
          <w:rFonts w:ascii="Times New Roman" w:hAnsi="Times New Roman" w:cs="Times New Roman"/>
          <w:sz w:val="16"/>
          <w:szCs w:val="16"/>
        </w:rPr>
      </w:pPr>
    </w:p>
    <w:p w:rsidR="00687140" w:rsidRPr="00992448" w:rsidRDefault="008A6FA2" w:rsidP="008A6FA2">
      <w:pPr>
        <w:pStyle w:val="GvdeMetni"/>
        <w:spacing w:before="1" w:line="360" w:lineRule="auto"/>
        <w:ind w:right="4"/>
        <w:jc w:val="both"/>
        <w:rPr>
          <w:rFonts w:ascii="Times New Roman" w:hAnsi="Times New Roman" w:cs="Times New Roman"/>
          <w:color w:val="FF0000"/>
          <w:sz w:val="16"/>
          <w:szCs w:val="16"/>
        </w:rPr>
      </w:pPr>
      <w:r w:rsidRPr="00992448">
        <w:rPr>
          <w:rFonts w:ascii="Times New Roman" w:hAnsi="Times New Roman" w:cs="Times New Roman"/>
          <w:sz w:val="16"/>
          <w:szCs w:val="16"/>
        </w:rPr>
        <w:tab/>
      </w:r>
      <w:r w:rsidR="00687140" w:rsidRPr="00992448">
        <w:rPr>
          <w:rFonts w:ascii="Times New Roman" w:hAnsi="Times New Roman" w:cs="Times New Roman"/>
          <w:sz w:val="16"/>
          <w:szCs w:val="16"/>
        </w:rPr>
        <w:t>Fakültemizde 100 kişi kapasiteli bir konferans salonu ile 22 adet derslik bulunmaktadır. Dersliklerin tamamında Projeksiyon ve bilgisayar vardır. 1 derslik 54 kişilik bilgisayar laboratuvarı olarak hizmet vermektedir. Ayrıca idari ve akademik toplantıların yapılması için 30 kişilik bir toplantı salonu ile lisansüstü öğrencilerin derslerinin yürütülmesi için 1 adet lisansüstü öğrenci dersliği bulunmaktadır.</w:t>
      </w:r>
      <w:r w:rsidR="00687140" w:rsidRPr="00992448">
        <w:rPr>
          <w:rFonts w:ascii="Times New Roman" w:hAnsi="Times New Roman" w:cs="Times New Roman"/>
          <w:b/>
          <w:sz w:val="16"/>
          <w:szCs w:val="16"/>
        </w:rPr>
        <w:t xml:space="preserve"> </w:t>
      </w:r>
    </w:p>
    <w:p w:rsidR="007B306E" w:rsidRPr="00992448" w:rsidRDefault="00C57BF6" w:rsidP="008A6FA2">
      <w:pPr>
        <w:pStyle w:val="Balk1"/>
        <w:numPr>
          <w:ilvl w:val="1"/>
          <w:numId w:val="10"/>
        </w:numPr>
        <w:spacing w:before="0"/>
        <w:ind w:left="0" w:firstLine="0"/>
        <w:rPr>
          <w:sz w:val="16"/>
          <w:szCs w:val="16"/>
        </w:rPr>
      </w:pPr>
      <w:bookmarkStart w:id="23" w:name="_TOC_250009"/>
      <w:r w:rsidRPr="00992448">
        <w:rPr>
          <w:sz w:val="16"/>
          <w:szCs w:val="16"/>
        </w:rPr>
        <w:t>Sosyal</w:t>
      </w:r>
      <w:r w:rsidRPr="00992448">
        <w:rPr>
          <w:spacing w:val="2"/>
          <w:sz w:val="16"/>
          <w:szCs w:val="16"/>
        </w:rPr>
        <w:t xml:space="preserve"> </w:t>
      </w:r>
      <w:bookmarkEnd w:id="23"/>
      <w:r w:rsidRPr="00992448">
        <w:rPr>
          <w:sz w:val="16"/>
          <w:szCs w:val="16"/>
        </w:rPr>
        <w:t>Alanlar</w:t>
      </w:r>
    </w:p>
    <w:p w:rsidR="008A6FA2" w:rsidRPr="00992448" w:rsidRDefault="008A6FA2" w:rsidP="008A6FA2">
      <w:pPr>
        <w:pStyle w:val="Balk1"/>
        <w:spacing w:before="0"/>
        <w:ind w:left="0" w:firstLine="0"/>
        <w:jc w:val="right"/>
        <w:rPr>
          <w:sz w:val="16"/>
          <w:szCs w:val="16"/>
        </w:rPr>
      </w:pPr>
    </w:p>
    <w:p w:rsidR="007B306E" w:rsidRPr="00992448" w:rsidRDefault="008A6FA2" w:rsidP="008A6FA2">
      <w:pPr>
        <w:pStyle w:val="GvdeMetni"/>
        <w:spacing w:line="360" w:lineRule="auto"/>
        <w:ind w:right="4"/>
        <w:jc w:val="both"/>
        <w:rPr>
          <w:rFonts w:ascii="Times New Roman" w:hAnsi="Times New Roman" w:cs="Times New Roman"/>
          <w:sz w:val="16"/>
          <w:szCs w:val="16"/>
        </w:rPr>
      </w:pPr>
      <w:r w:rsidRPr="00992448">
        <w:rPr>
          <w:rFonts w:ascii="Times New Roman" w:hAnsi="Times New Roman" w:cs="Times New Roman"/>
          <w:sz w:val="16"/>
          <w:szCs w:val="16"/>
        </w:rPr>
        <w:tab/>
      </w:r>
      <w:r w:rsidR="00C57BF6" w:rsidRPr="00992448">
        <w:rPr>
          <w:rFonts w:ascii="Times New Roman" w:hAnsi="Times New Roman" w:cs="Times New Roman"/>
          <w:sz w:val="16"/>
          <w:szCs w:val="16"/>
        </w:rPr>
        <w:t xml:space="preserve">Bina girişinde bir adet öğrenci kantini ve boş zaman aktiviteleri için gerekli oyun </w:t>
      </w:r>
      <w:proofErr w:type="gramStart"/>
      <w:r w:rsidR="00C57BF6" w:rsidRPr="00992448">
        <w:rPr>
          <w:rFonts w:ascii="Times New Roman" w:hAnsi="Times New Roman" w:cs="Times New Roman"/>
          <w:sz w:val="16"/>
          <w:szCs w:val="16"/>
        </w:rPr>
        <w:t>ekipmanları</w:t>
      </w:r>
      <w:proofErr w:type="gramEnd"/>
      <w:r w:rsidR="00C57BF6" w:rsidRPr="00992448">
        <w:rPr>
          <w:rFonts w:ascii="Times New Roman" w:hAnsi="Times New Roman" w:cs="Times New Roman"/>
          <w:sz w:val="16"/>
          <w:szCs w:val="16"/>
        </w:rPr>
        <w:t xml:space="preserve"> mevcuttur. Kampüs alanı içerisinde öğrencilerimizin ve çalışanlarımızın öğle ve akşam yemeklerini yiyebilecekleri </w:t>
      </w:r>
      <w:proofErr w:type="gramStart"/>
      <w:r w:rsidR="00687140" w:rsidRPr="00992448">
        <w:rPr>
          <w:rFonts w:ascii="Times New Roman" w:hAnsi="Times New Roman" w:cs="Times New Roman"/>
          <w:sz w:val="16"/>
          <w:szCs w:val="16"/>
        </w:rPr>
        <w:t>mekanlar</w:t>
      </w:r>
      <w:proofErr w:type="gramEnd"/>
      <w:r w:rsidR="00C57BF6" w:rsidRPr="00992448">
        <w:rPr>
          <w:rFonts w:ascii="Times New Roman" w:hAnsi="Times New Roman" w:cs="Times New Roman"/>
          <w:sz w:val="16"/>
          <w:szCs w:val="16"/>
        </w:rPr>
        <w:t xml:space="preserve"> mevcuttur.</w:t>
      </w:r>
    </w:p>
    <w:p w:rsidR="007B306E" w:rsidRPr="00992448" w:rsidRDefault="008A6FA2" w:rsidP="008A6FA2">
      <w:pPr>
        <w:pStyle w:val="GvdeMetni"/>
        <w:spacing w:before="1" w:line="360" w:lineRule="auto"/>
        <w:ind w:right="4"/>
        <w:jc w:val="both"/>
        <w:rPr>
          <w:rFonts w:ascii="Times New Roman" w:hAnsi="Times New Roman" w:cs="Times New Roman"/>
          <w:sz w:val="16"/>
          <w:szCs w:val="16"/>
        </w:rPr>
      </w:pPr>
      <w:r w:rsidRPr="00992448">
        <w:rPr>
          <w:rFonts w:ascii="Times New Roman" w:hAnsi="Times New Roman" w:cs="Times New Roman"/>
          <w:b/>
          <w:sz w:val="16"/>
          <w:szCs w:val="16"/>
        </w:rPr>
        <w:tab/>
      </w:r>
      <w:r w:rsidR="00C57BF6" w:rsidRPr="00992448">
        <w:rPr>
          <w:rFonts w:ascii="Times New Roman" w:hAnsi="Times New Roman" w:cs="Times New Roman"/>
          <w:b/>
          <w:sz w:val="16"/>
          <w:szCs w:val="16"/>
        </w:rPr>
        <w:t>Öğrenci Toplulukları</w:t>
      </w:r>
      <w:r w:rsidR="00C57BF6" w:rsidRPr="00992448">
        <w:rPr>
          <w:rFonts w:ascii="Times New Roman" w:hAnsi="Times New Roman" w:cs="Times New Roman"/>
          <w:sz w:val="16"/>
          <w:szCs w:val="16"/>
        </w:rPr>
        <w:t xml:space="preserve">: </w:t>
      </w:r>
      <w:r w:rsidR="00687140" w:rsidRPr="00992448">
        <w:rPr>
          <w:rFonts w:ascii="Times New Roman" w:hAnsi="Times New Roman" w:cs="Times New Roman"/>
          <w:sz w:val="16"/>
          <w:szCs w:val="16"/>
        </w:rPr>
        <w:t>Fakültemizde öğrencilerin aktif olarak faa</w:t>
      </w:r>
      <w:r w:rsidR="002B0098" w:rsidRPr="00992448">
        <w:rPr>
          <w:rFonts w:ascii="Times New Roman" w:hAnsi="Times New Roman" w:cs="Times New Roman"/>
          <w:sz w:val="16"/>
          <w:szCs w:val="16"/>
        </w:rPr>
        <w:t>l</w:t>
      </w:r>
      <w:r w:rsidR="00687140" w:rsidRPr="00992448">
        <w:rPr>
          <w:rFonts w:ascii="Times New Roman" w:hAnsi="Times New Roman" w:cs="Times New Roman"/>
          <w:sz w:val="16"/>
          <w:szCs w:val="16"/>
        </w:rPr>
        <w:t xml:space="preserve">iyet gösterdiği Yerel Yönetimler Etkileşim Topluluğu, Ombudsmanlık topluluğu </w:t>
      </w:r>
      <w:r w:rsidR="002B0098" w:rsidRPr="00992448">
        <w:rPr>
          <w:rFonts w:ascii="Times New Roman" w:hAnsi="Times New Roman" w:cs="Times New Roman"/>
          <w:sz w:val="16"/>
          <w:szCs w:val="16"/>
        </w:rPr>
        <w:t xml:space="preserve">olmak üzere 2 adet topluluk faaliyetlerini sürdürmektedir. </w:t>
      </w:r>
    </w:p>
    <w:p w:rsidR="007B306E" w:rsidRPr="00992448" w:rsidRDefault="00C57BF6" w:rsidP="008A6FA2">
      <w:pPr>
        <w:pStyle w:val="Balk1"/>
        <w:numPr>
          <w:ilvl w:val="0"/>
          <w:numId w:val="10"/>
        </w:numPr>
        <w:spacing w:before="183"/>
        <w:ind w:left="0" w:firstLine="0"/>
        <w:jc w:val="left"/>
        <w:rPr>
          <w:sz w:val="16"/>
          <w:szCs w:val="16"/>
        </w:rPr>
      </w:pPr>
      <w:bookmarkStart w:id="24" w:name="_TOC_250008"/>
      <w:r w:rsidRPr="00992448">
        <w:rPr>
          <w:sz w:val="16"/>
          <w:szCs w:val="16"/>
        </w:rPr>
        <w:t>YENİ BİNA</w:t>
      </w:r>
      <w:r w:rsidRPr="00992448">
        <w:rPr>
          <w:spacing w:val="-1"/>
          <w:sz w:val="16"/>
          <w:szCs w:val="16"/>
        </w:rPr>
        <w:t xml:space="preserve"> </w:t>
      </w:r>
      <w:bookmarkEnd w:id="24"/>
      <w:r w:rsidRPr="00992448">
        <w:rPr>
          <w:sz w:val="16"/>
          <w:szCs w:val="16"/>
        </w:rPr>
        <w:t>YATIRIMI</w:t>
      </w:r>
    </w:p>
    <w:p w:rsidR="007B306E" w:rsidRPr="00992448" w:rsidRDefault="007B306E">
      <w:pPr>
        <w:pStyle w:val="GvdeMetni"/>
        <w:spacing w:before="10"/>
        <w:rPr>
          <w:rFonts w:ascii="Times New Roman" w:hAnsi="Times New Roman" w:cs="Times New Roman"/>
          <w:b/>
          <w:sz w:val="16"/>
          <w:szCs w:val="16"/>
        </w:rPr>
      </w:pPr>
    </w:p>
    <w:p w:rsidR="007B306E" w:rsidRPr="00992448" w:rsidRDefault="008A6FA2" w:rsidP="008A6FA2">
      <w:pPr>
        <w:pStyle w:val="GvdeMetni"/>
        <w:spacing w:line="360" w:lineRule="auto"/>
        <w:ind w:right="4"/>
        <w:jc w:val="both"/>
        <w:rPr>
          <w:rFonts w:ascii="Times New Roman" w:hAnsi="Times New Roman" w:cs="Times New Roman"/>
          <w:color w:val="FF0000"/>
          <w:sz w:val="16"/>
          <w:szCs w:val="16"/>
        </w:rPr>
      </w:pPr>
      <w:r w:rsidRPr="00992448">
        <w:rPr>
          <w:rFonts w:ascii="Times New Roman" w:hAnsi="Times New Roman" w:cs="Times New Roman"/>
          <w:sz w:val="16"/>
          <w:szCs w:val="16"/>
        </w:rPr>
        <w:tab/>
      </w:r>
      <w:r w:rsidR="00750933" w:rsidRPr="00992448">
        <w:rPr>
          <w:rFonts w:ascii="Times New Roman" w:hAnsi="Times New Roman" w:cs="Times New Roman"/>
          <w:sz w:val="16"/>
          <w:szCs w:val="16"/>
        </w:rPr>
        <w:t>Fakülte binamız</w:t>
      </w:r>
      <w:r w:rsidR="00E3798A" w:rsidRPr="00992448">
        <w:rPr>
          <w:rFonts w:ascii="Times New Roman" w:hAnsi="Times New Roman" w:cs="Times New Roman"/>
          <w:sz w:val="16"/>
          <w:szCs w:val="16"/>
        </w:rPr>
        <w:t>da</w:t>
      </w:r>
      <w:r w:rsidR="00750933" w:rsidRPr="00992448">
        <w:rPr>
          <w:rFonts w:ascii="Times New Roman" w:hAnsi="Times New Roman" w:cs="Times New Roman"/>
          <w:sz w:val="16"/>
          <w:szCs w:val="16"/>
        </w:rPr>
        <w:t xml:space="preserve"> </w:t>
      </w:r>
      <w:r w:rsidR="00E3798A" w:rsidRPr="00992448">
        <w:rPr>
          <w:rFonts w:ascii="Times New Roman" w:hAnsi="Times New Roman" w:cs="Times New Roman"/>
          <w:sz w:val="16"/>
          <w:szCs w:val="16"/>
        </w:rPr>
        <w:t>Siyaset Bilimi ve Kamu Yönetimi, İktisat, İşletme ve Uluslararası İlişkiler Bölümleri eğitim-öğretim faaliyetlerini s</w:t>
      </w:r>
      <w:r w:rsidR="00AF5C9F" w:rsidRPr="00992448">
        <w:rPr>
          <w:rFonts w:ascii="Times New Roman" w:hAnsi="Times New Roman" w:cs="Times New Roman"/>
          <w:sz w:val="16"/>
          <w:szCs w:val="16"/>
        </w:rPr>
        <w:t xml:space="preserve">ürdürmektedir. Binamızda toplam 90 çalışma ofisi, 1 bilgisayar laboratuvar, 1 konferans salonu, 1 toplantı salonu, 1 lisansüstü dersliği ve 22 derslik bulunmaktadır. Her ne kadar alan ve sayı itibariyle mevcut bina kapasitesi ihtiyacı karşılasa da öğrenci sayısındaki artış ve Uygulamalı Bilimler Yüksekokulu, </w:t>
      </w:r>
      <w:proofErr w:type="spellStart"/>
      <w:r w:rsidR="00AF5C9F" w:rsidRPr="00992448">
        <w:rPr>
          <w:rFonts w:ascii="Times New Roman" w:hAnsi="Times New Roman" w:cs="Times New Roman"/>
          <w:sz w:val="16"/>
          <w:szCs w:val="16"/>
        </w:rPr>
        <w:t>Tömer</w:t>
      </w:r>
      <w:proofErr w:type="spellEnd"/>
      <w:r w:rsidR="00AF5C9F" w:rsidRPr="00992448">
        <w:rPr>
          <w:rFonts w:ascii="Times New Roman" w:hAnsi="Times New Roman" w:cs="Times New Roman"/>
          <w:sz w:val="16"/>
          <w:szCs w:val="16"/>
        </w:rPr>
        <w:t xml:space="preserve"> ve Dış İlişkiler Ofisinin binamız içinde yer alması nedeniyle zaman zaman </w:t>
      </w:r>
      <w:proofErr w:type="spellStart"/>
      <w:r w:rsidR="00AF5C9F" w:rsidRPr="00992448">
        <w:rPr>
          <w:rFonts w:ascii="Times New Roman" w:hAnsi="Times New Roman" w:cs="Times New Roman"/>
          <w:sz w:val="16"/>
          <w:szCs w:val="16"/>
        </w:rPr>
        <w:t>derlik</w:t>
      </w:r>
      <w:proofErr w:type="spellEnd"/>
      <w:r w:rsidR="00AF5C9F" w:rsidRPr="00992448">
        <w:rPr>
          <w:rFonts w:ascii="Times New Roman" w:hAnsi="Times New Roman" w:cs="Times New Roman"/>
          <w:sz w:val="16"/>
          <w:szCs w:val="16"/>
        </w:rPr>
        <w:t xml:space="preserve"> ve ofis anlamında sıkıntılar yaşanmaktadır. Bina kullanımı Fakültemize tamamen kaldığı takdirde yeni bir bina yatırımına gerek duyulmamaktadır.</w:t>
      </w:r>
    </w:p>
    <w:p w:rsidR="007B306E" w:rsidRPr="00992448" w:rsidRDefault="007B306E">
      <w:pPr>
        <w:spacing w:line="360" w:lineRule="auto"/>
        <w:jc w:val="both"/>
        <w:rPr>
          <w:rFonts w:ascii="Times New Roman" w:hAnsi="Times New Roman" w:cs="Times New Roman"/>
          <w:color w:val="FF0000"/>
          <w:sz w:val="16"/>
          <w:szCs w:val="16"/>
        </w:rPr>
        <w:sectPr w:rsidR="007B306E" w:rsidRPr="00992448" w:rsidSect="00644294">
          <w:pgSz w:w="11910" w:h="16840"/>
          <w:pgMar w:top="1417" w:right="1417" w:bottom="1417" w:left="1417" w:header="713" w:footer="0" w:gutter="0"/>
          <w:cols w:space="708"/>
          <w:docGrid w:linePitch="299"/>
        </w:sectPr>
      </w:pPr>
    </w:p>
    <w:p w:rsidR="007B306E" w:rsidRPr="00992448" w:rsidRDefault="007B306E">
      <w:pPr>
        <w:pStyle w:val="GvdeMetni"/>
        <w:rPr>
          <w:rFonts w:ascii="Times New Roman" w:hAnsi="Times New Roman" w:cs="Times New Roman"/>
          <w:color w:val="FF0000"/>
          <w:sz w:val="16"/>
          <w:szCs w:val="16"/>
        </w:rPr>
      </w:pPr>
    </w:p>
    <w:p w:rsidR="007B306E" w:rsidRPr="00992448" w:rsidRDefault="00C57BF6" w:rsidP="00E14FA4">
      <w:pPr>
        <w:pStyle w:val="Balk1"/>
        <w:numPr>
          <w:ilvl w:val="0"/>
          <w:numId w:val="10"/>
        </w:numPr>
        <w:spacing w:before="184"/>
        <w:ind w:left="0" w:firstLine="0"/>
        <w:jc w:val="left"/>
        <w:rPr>
          <w:sz w:val="16"/>
          <w:szCs w:val="16"/>
        </w:rPr>
      </w:pPr>
      <w:bookmarkStart w:id="25" w:name="_TOC_250007"/>
      <w:r w:rsidRPr="00992448">
        <w:rPr>
          <w:sz w:val="16"/>
          <w:szCs w:val="16"/>
        </w:rPr>
        <w:t>MALİ FAALİYETLERE İLİŞKİN</w:t>
      </w:r>
      <w:r w:rsidRPr="00992448">
        <w:rPr>
          <w:spacing w:val="-1"/>
          <w:sz w:val="16"/>
          <w:szCs w:val="16"/>
        </w:rPr>
        <w:t xml:space="preserve"> </w:t>
      </w:r>
      <w:bookmarkEnd w:id="25"/>
      <w:r w:rsidRPr="00992448">
        <w:rPr>
          <w:sz w:val="16"/>
          <w:szCs w:val="16"/>
        </w:rPr>
        <w:t>DEĞERLENDİRME</w:t>
      </w:r>
    </w:p>
    <w:p w:rsidR="007B306E" w:rsidRPr="00992448" w:rsidRDefault="007B306E">
      <w:pPr>
        <w:pStyle w:val="GvdeMetni"/>
        <w:spacing w:before="10"/>
        <w:rPr>
          <w:rFonts w:ascii="Times New Roman" w:hAnsi="Times New Roman" w:cs="Times New Roman"/>
          <w:b/>
          <w:sz w:val="16"/>
          <w:szCs w:val="16"/>
        </w:rPr>
      </w:pPr>
    </w:p>
    <w:p w:rsidR="007B306E" w:rsidRPr="00992448" w:rsidRDefault="002B0098" w:rsidP="00E14FA4">
      <w:pPr>
        <w:pStyle w:val="GvdeMetni"/>
        <w:spacing w:line="360" w:lineRule="auto"/>
        <w:ind w:left="1081" w:right="1062" w:hanging="372"/>
        <w:rPr>
          <w:rFonts w:ascii="Times New Roman" w:hAnsi="Times New Roman" w:cs="Times New Roman"/>
          <w:sz w:val="16"/>
          <w:szCs w:val="16"/>
        </w:rPr>
      </w:pPr>
      <w:r w:rsidRPr="00992448">
        <w:rPr>
          <w:rFonts w:ascii="Times New Roman" w:hAnsi="Times New Roman" w:cs="Times New Roman"/>
          <w:sz w:val="16"/>
          <w:szCs w:val="16"/>
        </w:rPr>
        <w:t>Fakültemizde</w:t>
      </w:r>
      <w:r w:rsidR="00C57BF6" w:rsidRPr="00992448">
        <w:rPr>
          <w:rFonts w:ascii="Times New Roman" w:hAnsi="Times New Roman" w:cs="Times New Roman"/>
          <w:sz w:val="16"/>
          <w:szCs w:val="16"/>
        </w:rPr>
        <w:t>; 201</w:t>
      </w:r>
      <w:r w:rsidRPr="00992448">
        <w:rPr>
          <w:rFonts w:ascii="Times New Roman" w:hAnsi="Times New Roman" w:cs="Times New Roman"/>
          <w:sz w:val="16"/>
          <w:szCs w:val="16"/>
        </w:rPr>
        <w:t>9</w:t>
      </w:r>
      <w:r w:rsidR="00C57BF6" w:rsidRPr="00992448">
        <w:rPr>
          <w:rFonts w:ascii="Times New Roman" w:hAnsi="Times New Roman" w:cs="Times New Roman"/>
          <w:sz w:val="16"/>
          <w:szCs w:val="16"/>
        </w:rPr>
        <w:t xml:space="preserve"> yılında </w:t>
      </w:r>
      <w:r w:rsidRPr="00992448">
        <w:rPr>
          <w:rFonts w:ascii="Times New Roman" w:hAnsi="Times New Roman" w:cs="Times New Roman"/>
          <w:sz w:val="16"/>
          <w:szCs w:val="16"/>
        </w:rPr>
        <w:t>bütçesi ve harcamalar aşağıdaki tabloda verilmiştir.</w:t>
      </w:r>
    </w:p>
    <w:p w:rsidR="007B306E" w:rsidRPr="00992448" w:rsidRDefault="007B306E">
      <w:pPr>
        <w:pStyle w:val="GvdeMetni"/>
        <w:spacing w:before="5" w:after="1"/>
        <w:rPr>
          <w:rFonts w:ascii="Times New Roman" w:hAnsi="Times New Roman" w:cs="Times New Roman"/>
          <w:color w:val="FF0000"/>
          <w:sz w:val="16"/>
          <w:szCs w:val="16"/>
        </w:rPr>
      </w:pPr>
    </w:p>
    <w:tbl>
      <w:tblPr>
        <w:tblW w:w="9072" w:type="dxa"/>
        <w:tblInd w:w="70" w:type="dxa"/>
        <w:tblLayout w:type="fixed"/>
        <w:tblCellMar>
          <w:left w:w="10" w:type="dxa"/>
          <w:right w:w="10" w:type="dxa"/>
        </w:tblCellMar>
        <w:tblLook w:val="00A0" w:firstRow="1" w:lastRow="0" w:firstColumn="1" w:lastColumn="0" w:noHBand="0" w:noVBand="0"/>
      </w:tblPr>
      <w:tblGrid>
        <w:gridCol w:w="3473"/>
        <w:gridCol w:w="2124"/>
        <w:gridCol w:w="1916"/>
        <w:gridCol w:w="1559"/>
      </w:tblGrid>
      <w:tr w:rsidR="002B0098" w:rsidRPr="00992448" w:rsidTr="008A6FA2">
        <w:trPr>
          <w:cantSplit/>
          <w:trHeight w:val="420"/>
        </w:trPr>
        <w:tc>
          <w:tcPr>
            <w:tcW w:w="3473" w:type="dxa"/>
            <w:tcBorders>
              <w:top w:val="single" w:sz="8" w:space="0" w:color="00000A"/>
              <w:left w:val="single" w:sz="8" w:space="0" w:color="00000A"/>
              <w:bottom w:val="single" w:sz="8" w:space="0" w:color="000001"/>
              <w:right w:val="single" w:sz="8" w:space="0" w:color="00000A"/>
            </w:tcBorders>
            <w:tcMar>
              <w:top w:w="0" w:type="dxa"/>
              <w:left w:w="70" w:type="dxa"/>
              <w:bottom w:w="0" w:type="dxa"/>
              <w:right w:w="70" w:type="dxa"/>
            </w:tcMar>
            <w:vAlign w:val="bottom"/>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tr-TR"/>
              </w:rPr>
              <w:t> </w:t>
            </w:r>
          </w:p>
        </w:tc>
        <w:tc>
          <w:tcPr>
            <w:tcW w:w="2124" w:type="dxa"/>
            <w:tcBorders>
              <w:top w:val="single" w:sz="8" w:space="0" w:color="00000A"/>
              <w:right w:val="single" w:sz="4" w:space="0" w:color="00000A"/>
            </w:tcBorders>
            <w:tcMar>
              <w:top w:w="0" w:type="dxa"/>
              <w:left w:w="70" w:type="dxa"/>
              <w:bottom w:w="0" w:type="dxa"/>
              <w:right w:w="70" w:type="dxa"/>
            </w:tcMa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tr-TR"/>
              </w:rPr>
              <w:t>2019 Yılı</w:t>
            </w:r>
          </w:p>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tr-TR"/>
              </w:rPr>
              <w:t>Başlangıç Ödeneği</w:t>
            </w:r>
          </w:p>
          <w:p w:rsidR="002B0098" w:rsidRPr="00992448" w:rsidRDefault="002B0098" w:rsidP="00614287">
            <w:pPr>
              <w:suppressAutoHyphens/>
              <w:jc w:val="center"/>
              <w:textAlignment w:val="baseline"/>
              <w:rPr>
                <w:rFonts w:ascii="Times New Roman" w:hAnsi="Times New Roman" w:cs="Times New Roman"/>
                <w:b/>
                <w:bCs/>
                <w:color w:val="000000"/>
                <w:kern w:val="3"/>
                <w:sz w:val="16"/>
                <w:szCs w:val="16"/>
                <w:lang w:eastAsia="tr-TR"/>
              </w:rPr>
            </w:pPr>
          </w:p>
        </w:tc>
        <w:tc>
          <w:tcPr>
            <w:tcW w:w="1916" w:type="dxa"/>
            <w:tcBorders>
              <w:top w:val="single" w:sz="8" w:space="0" w:color="00000A"/>
              <w:left w:val="single" w:sz="4" w:space="0" w:color="00000A"/>
              <w:right w:val="single" w:sz="4" w:space="0" w:color="00000A"/>
            </w:tcBorders>
            <w:tcMar>
              <w:top w:w="0" w:type="dxa"/>
              <w:left w:w="70" w:type="dxa"/>
              <w:bottom w:w="0" w:type="dxa"/>
              <w:right w:w="70" w:type="dxa"/>
            </w:tcMa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tr-TR"/>
              </w:rPr>
              <w:t>2019 Yılı</w:t>
            </w:r>
          </w:p>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tr-TR"/>
              </w:rPr>
              <w:t>Ek Ödeneği</w:t>
            </w:r>
          </w:p>
          <w:p w:rsidR="002B0098" w:rsidRPr="00992448" w:rsidRDefault="002B0098" w:rsidP="00614287">
            <w:pPr>
              <w:suppressAutoHyphens/>
              <w:jc w:val="center"/>
              <w:textAlignment w:val="baseline"/>
              <w:rPr>
                <w:rFonts w:ascii="Times New Roman" w:hAnsi="Times New Roman" w:cs="Times New Roman"/>
                <w:b/>
                <w:bCs/>
                <w:color w:val="000000"/>
                <w:kern w:val="3"/>
                <w:sz w:val="16"/>
                <w:szCs w:val="16"/>
                <w:lang w:eastAsia="tr-TR"/>
              </w:rPr>
            </w:pPr>
          </w:p>
        </w:tc>
        <w:tc>
          <w:tcPr>
            <w:tcW w:w="1559" w:type="dxa"/>
            <w:tcBorders>
              <w:top w:val="single" w:sz="8" w:space="0" w:color="00000A"/>
              <w:left w:val="single" w:sz="4" w:space="0" w:color="00000A"/>
              <w:right w:val="single" w:sz="4" w:space="0" w:color="00000A"/>
            </w:tcBorders>
            <w:tcMar>
              <w:top w:w="0" w:type="dxa"/>
              <w:left w:w="70" w:type="dxa"/>
              <w:bottom w:w="0" w:type="dxa"/>
              <w:right w:w="70" w:type="dxa"/>
            </w:tcMa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tr-TR"/>
              </w:rPr>
              <w:t>Toplam</w:t>
            </w:r>
          </w:p>
        </w:tc>
      </w:tr>
      <w:tr w:rsidR="002B0098" w:rsidRPr="00992448" w:rsidTr="008A6FA2">
        <w:trPr>
          <w:cantSplit/>
          <w:trHeight w:val="420"/>
        </w:trPr>
        <w:tc>
          <w:tcPr>
            <w:tcW w:w="3473" w:type="dxa"/>
            <w:tcBorders>
              <w:left w:val="single" w:sz="8" w:space="0" w:color="00000A"/>
              <w:bottom w:val="single" w:sz="4" w:space="0" w:color="00000A"/>
              <w:right w:val="single" w:sz="8" w:space="0" w:color="00000A"/>
            </w:tcBorders>
            <w:tcMar>
              <w:top w:w="0" w:type="dxa"/>
              <w:left w:w="70" w:type="dxa"/>
              <w:bottom w:w="0" w:type="dxa"/>
              <w:right w:w="70" w:type="dxa"/>
            </w:tcMar>
            <w:vAlign w:val="bottom"/>
          </w:tcPr>
          <w:p w:rsidR="002B0098" w:rsidRPr="00992448" w:rsidRDefault="002B0098" w:rsidP="00614287">
            <w:pPr>
              <w:suppressAutoHyphens/>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tr-TR"/>
              </w:rPr>
              <w:t>BÜTÇE GİDERLERİ TOPLAMI</w:t>
            </w:r>
          </w:p>
        </w:tc>
        <w:tc>
          <w:tcPr>
            <w:tcW w:w="2124" w:type="dxa"/>
            <w:tcBorders>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p>
        </w:tc>
        <w:tc>
          <w:tcPr>
            <w:tcW w:w="1916" w:type="dxa"/>
            <w:tcBorders>
              <w:left w:val="single" w:sz="4" w:space="0" w:color="00000A"/>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p>
        </w:tc>
        <w:tc>
          <w:tcPr>
            <w:tcW w:w="1559" w:type="dxa"/>
            <w:tcBorders>
              <w:left w:val="single" w:sz="4" w:space="0" w:color="00000A"/>
              <w:bottom w:val="single" w:sz="4" w:space="0" w:color="00000A"/>
              <w:right w:val="single" w:sz="4" w:space="0" w:color="00000A"/>
            </w:tcBorders>
            <w:tcMar>
              <w:top w:w="0" w:type="dxa"/>
              <w:left w:w="70" w:type="dxa"/>
              <w:bottom w:w="0" w:type="dxa"/>
              <w:right w:w="70" w:type="dxa"/>
            </w:tcMa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p>
        </w:tc>
      </w:tr>
      <w:tr w:rsidR="002B0098" w:rsidRPr="00992448" w:rsidTr="008A6FA2">
        <w:trPr>
          <w:cantSplit/>
          <w:trHeight w:val="420"/>
        </w:trPr>
        <w:tc>
          <w:tcPr>
            <w:tcW w:w="3473" w:type="dxa"/>
            <w:tcBorders>
              <w:left w:val="single" w:sz="8" w:space="0" w:color="00000A"/>
              <w:bottom w:val="single" w:sz="4" w:space="0" w:color="00000A"/>
              <w:right w:val="single" w:sz="8" w:space="0" w:color="00000A"/>
            </w:tcBorders>
            <w:tcMar>
              <w:top w:w="0" w:type="dxa"/>
              <w:left w:w="70" w:type="dxa"/>
              <w:bottom w:w="0" w:type="dxa"/>
              <w:right w:w="70" w:type="dxa"/>
            </w:tcMar>
            <w:vAlign w:val="bottom"/>
          </w:tcPr>
          <w:p w:rsidR="002B0098" w:rsidRPr="00992448" w:rsidRDefault="002B0098" w:rsidP="00614287">
            <w:pPr>
              <w:suppressAutoHyphens/>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tr-TR"/>
              </w:rPr>
              <w:t>01 - PERSONEL GİDERLERİ</w:t>
            </w:r>
          </w:p>
        </w:tc>
        <w:tc>
          <w:tcPr>
            <w:tcW w:w="2124" w:type="dxa"/>
            <w:tcBorders>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4.595.000,00</w:t>
            </w:r>
          </w:p>
        </w:tc>
        <w:tc>
          <w:tcPr>
            <w:tcW w:w="1916" w:type="dxa"/>
            <w:tcBorders>
              <w:left w:val="single" w:sz="4" w:space="0" w:color="00000A"/>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w:t>
            </w:r>
          </w:p>
        </w:tc>
        <w:tc>
          <w:tcPr>
            <w:tcW w:w="1559" w:type="dxa"/>
            <w:tcBorders>
              <w:left w:val="single" w:sz="4" w:space="0" w:color="00000A"/>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4.595.000,00</w:t>
            </w:r>
          </w:p>
        </w:tc>
      </w:tr>
      <w:tr w:rsidR="002B0098" w:rsidRPr="00992448" w:rsidTr="008A6FA2">
        <w:trPr>
          <w:cantSplit/>
          <w:trHeight w:val="420"/>
        </w:trPr>
        <w:tc>
          <w:tcPr>
            <w:tcW w:w="3473" w:type="dxa"/>
            <w:tcBorders>
              <w:left w:val="single" w:sz="8" w:space="0" w:color="00000A"/>
              <w:bottom w:val="single" w:sz="4" w:space="0" w:color="00000A"/>
              <w:right w:val="single" w:sz="8" w:space="0" w:color="00000A"/>
            </w:tcBorders>
            <w:tcMar>
              <w:top w:w="0" w:type="dxa"/>
              <w:left w:w="70" w:type="dxa"/>
              <w:bottom w:w="0" w:type="dxa"/>
              <w:right w:w="70" w:type="dxa"/>
            </w:tcMar>
            <w:vAlign w:val="bottom"/>
          </w:tcPr>
          <w:p w:rsidR="002B0098" w:rsidRPr="00992448" w:rsidRDefault="002B0098" w:rsidP="00614287">
            <w:pPr>
              <w:suppressAutoHyphens/>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tr-TR"/>
              </w:rPr>
              <w:t>02 - Tüketime Yönelik Mal ve Malzeme Alımı</w:t>
            </w:r>
          </w:p>
        </w:tc>
        <w:tc>
          <w:tcPr>
            <w:tcW w:w="2124" w:type="dxa"/>
            <w:tcBorders>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8.000,00</w:t>
            </w:r>
          </w:p>
        </w:tc>
        <w:tc>
          <w:tcPr>
            <w:tcW w:w="1916" w:type="dxa"/>
            <w:tcBorders>
              <w:left w:val="single" w:sz="4" w:space="0" w:color="00000A"/>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8.000,00</w:t>
            </w:r>
          </w:p>
        </w:tc>
        <w:tc>
          <w:tcPr>
            <w:tcW w:w="1559" w:type="dxa"/>
            <w:tcBorders>
              <w:left w:val="single" w:sz="4" w:space="0" w:color="00000A"/>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16.000,00</w:t>
            </w:r>
          </w:p>
        </w:tc>
      </w:tr>
      <w:tr w:rsidR="002B0098" w:rsidRPr="00992448" w:rsidTr="008A6FA2">
        <w:trPr>
          <w:cantSplit/>
          <w:trHeight w:val="420"/>
        </w:trPr>
        <w:tc>
          <w:tcPr>
            <w:tcW w:w="3473" w:type="dxa"/>
            <w:tcBorders>
              <w:top w:val="single" w:sz="4" w:space="0" w:color="00000A"/>
              <w:left w:val="single" w:sz="8" w:space="0" w:color="00000A"/>
              <w:bottom w:val="single" w:sz="4" w:space="0" w:color="00000A"/>
              <w:right w:val="single" w:sz="8" w:space="0" w:color="00000A"/>
            </w:tcBorders>
            <w:tcMar>
              <w:top w:w="0" w:type="dxa"/>
              <w:left w:w="70" w:type="dxa"/>
              <w:bottom w:w="0" w:type="dxa"/>
              <w:right w:w="70" w:type="dxa"/>
            </w:tcMar>
            <w:vAlign w:val="bottom"/>
          </w:tcPr>
          <w:p w:rsidR="002B0098" w:rsidRPr="00992448" w:rsidRDefault="002B0098" w:rsidP="00614287">
            <w:pPr>
              <w:suppressAutoHyphens/>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tr-TR"/>
              </w:rPr>
              <w:t>03 - Yolluklar</w:t>
            </w:r>
          </w:p>
        </w:tc>
        <w:tc>
          <w:tcPr>
            <w:tcW w:w="2124" w:type="dxa"/>
            <w:tcBorders>
              <w:top w:val="single" w:sz="4" w:space="0" w:color="00000A"/>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14.000,00</w:t>
            </w:r>
          </w:p>
        </w:tc>
        <w:tc>
          <w:tcPr>
            <w:tcW w:w="191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w:t>
            </w:r>
          </w:p>
        </w:tc>
        <w:tc>
          <w:tcPr>
            <w:tcW w:w="155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14.000,00</w:t>
            </w:r>
          </w:p>
        </w:tc>
      </w:tr>
      <w:tr w:rsidR="002B0098" w:rsidRPr="00992448" w:rsidTr="008A6FA2">
        <w:trPr>
          <w:cantSplit/>
          <w:trHeight w:val="420"/>
        </w:trPr>
        <w:tc>
          <w:tcPr>
            <w:tcW w:w="3473" w:type="dxa"/>
            <w:tcBorders>
              <w:left w:val="single" w:sz="8" w:space="0" w:color="00000A"/>
              <w:bottom w:val="single" w:sz="4" w:space="0" w:color="00000A"/>
              <w:right w:val="single" w:sz="8" w:space="0" w:color="00000A"/>
            </w:tcBorders>
            <w:tcMar>
              <w:top w:w="0" w:type="dxa"/>
              <w:left w:w="70" w:type="dxa"/>
              <w:bottom w:w="0" w:type="dxa"/>
              <w:right w:w="70" w:type="dxa"/>
            </w:tcMar>
            <w:vAlign w:val="bottom"/>
          </w:tcPr>
          <w:p w:rsidR="002B0098" w:rsidRPr="00992448" w:rsidRDefault="002B0098" w:rsidP="00614287">
            <w:pPr>
              <w:suppressAutoHyphens/>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tr-TR"/>
              </w:rPr>
              <w:t>05 – Telefon, Konferans Katılım Payları</w:t>
            </w:r>
          </w:p>
        </w:tc>
        <w:tc>
          <w:tcPr>
            <w:tcW w:w="2124" w:type="dxa"/>
            <w:tcBorders>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1.000,00</w:t>
            </w:r>
          </w:p>
        </w:tc>
        <w:tc>
          <w:tcPr>
            <w:tcW w:w="1916" w:type="dxa"/>
            <w:tcBorders>
              <w:left w:val="single" w:sz="4" w:space="0" w:color="00000A"/>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bCs/>
                <w:color w:val="000000"/>
                <w:kern w:val="3"/>
                <w:sz w:val="16"/>
                <w:szCs w:val="16"/>
                <w:lang w:eastAsia="tr-TR"/>
              </w:rPr>
            </w:pPr>
            <w:r w:rsidRPr="00992448">
              <w:rPr>
                <w:rFonts w:ascii="Times New Roman" w:hAnsi="Times New Roman" w:cs="Times New Roman"/>
                <w:bCs/>
                <w:color w:val="000000"/>
                <w:kern w:val="3"/>
                <w:sz w:val="16"/>
                <w:szCs w:val="16"/>
                <w:lang w:eastAsia="tr-TR"/>
              </w:rPr>
              <w:t>-</w:t>
            </w:r>
          </w:p>
        </w:tc>
        <w:tc>
          <w:tcPr>
            <w:tcW w:w="1559" w:type="dxa"/>
            <w:tcBorders>
              <w:left w:val="single" w:sz="4" w:space="0" w:color="00000A"/>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1.000,00</w:t>
            </w:r>
          </w:p>
        </w:tc>
      </w:tr>
      <w:tr w:rsidR="002B0098" w:rsidRPr="00992448" w:rsidTr="008A6FA2">
        <w:trPr>
          <w:cantSplit/>
          <w:trHeight w:val="420"/>
        </w:trPr>
        <w:tc>
          <w:tcPr>
            <w:tcW w:w="3473" w:type="dxa"/>
            <w:tcBorders>
              <w:left w:val="single" w:sz="8" w:space="0" w:color="00000A"/>
              <w:bottom w:val="single" w:sz="4" w:space="0" w:color="00000A"/>
              <w:right w:val="single" w:sz="8" w:space="0" w:color="00000A"/>
            </w:tcBorders>
            <w:tcMar>
              <w:top w:w="0" w:type="dxa"/>
              <w:left w:w="70" w:type="dxa"/>
              <w:bottom w:w="0" w:type="dxa"/>
              <w:right w:w="70" w:type="dxa"/>
            </w:tcMar>
            <w:vAlign w:val="bottom"/>
          </w:tcPr>
          <w:p w:rsidR="002B0098" w:rsidRPr="00992448" w:rsidRDefault="002B0098" w:rsidP="00614287">
            <w:pPr>
              <w:suppressAutoHyphens/>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tr-TR"/>
              </w:rPr>
              <w:t>07 – Menkul Mal bakım Onarım</w:t>
            </w:r>
          </w:p>
        </w:tc>
        <w:tc>
          <w:tcPr>
            <w:tcW w:w="2124" w:type="dxa"/>
            <w:tcBorders>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1.000,00</w:t>
            </w:r>
          </w:p>
        </w:tc>
        <w:tc>
          <w:tcPr>
            <w:tcW w:w="1916" w:type="dxa"/>
            <w:tcBorders>
              <w:left w:val="single" w:sz="4" w:space="0" w:color="00000A"/>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15.000,00</w:t>
            </w:r>
          </w:p>
        </w:tc>
        <w:tc>
          <w:tcPr>
            <w:tcW w:w="1559" w:type="dxa"/>
            <w:tcBorders>
              <w:left w:val="single" w:sz="4" w:space="0" w:color="00000A"/>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16.000,00</w:t>
            </w:r>
          </w:p>
        </w:tc>
      </w:tr>
      <w:tr w:rsidR="002B0098" w:rsidRPr="00992448" w:rsidTr="008A6FA2">
        <w:trPr>
          <w:cantSplit/>
          <w:trHeight w:val="420"/>
        </w:trPr>
        <w:tc>
          <w:tcPr>
            <w:tcW w:w="3473" w:type="dxa"/>
            <w:tcBorders>
              <w:top w:val="single" w:sz="4" w:space="0" w:color="00000A"/>
              <w:left w:val="single" w:sz="8" w:space="0" w:color="00000A"/>
              <w:bottom w:val="single" w:sz="4" w:space="0" w:color="00000A"/>
              <w:right w:val="single" w:sz="8" w:space="0" w:color="00000A"/>
            </w:tcBorders>
            <w:tcMar>
              <w:top w:w="0" w:type="dxa"/>
              <w:left w:w="70" w:type="dxa"/>
              <w:bottom w:w="0" w:type="dxa"/>
              <w:right w:w="70" w:type="dxa"/>
            </w:tcMar>
            <w:vAlign w:val="bottom"/>
          </w:tcPr>
          <w:p w:rsidR="002B0098" w:rsidRPr="00992448" w:rsidRDefault="002B0098" w:rsidP="00614287">
            <w:pPr>
              <w:suppressAutoHyphens/>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tr-TR"/>
              </w:rPr>
              <w:t>08 – Gayrimenkul Mal Bakım Onarım</w:t>
            </w:r>
          </w:p>
        </w:tc>
        <w:tc>
          <w:tcPr>
            <w:tcW w:w="2124" w:type="dxa"/>
            <w:tcBorders>
              <w:top w:val="single" w:sz="4" w:space="0" w:color="00000A"/>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1.000,00</w:t>
            </w:r>
          </w:p>
        </w:tc>
        <w:tc>
          <w:tcPr>
            <w:tcW w:w="1916"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w:t>
            </w:r>
          </w:p>
        </w:tc>
        <w:tc>
          <w:tcPr>
            <w:tcW w:w="155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1.000,00</w:t>
            </w:r>
          </w:p>
        </w:tc>
      </w:tr>
    </w:tbl>
    <w:p w:rsidR="00AF5C9F" w:rsidRPr="00992448" w:rsidRDefault="00AF5C9F">
      <w:pPr>
        <w:rPr>
          <w:rFonts w:ascii="Times New Roman" w:hAnsi="Times New Roman" w:cs="Times New Roman"/>
          <w:sz w:val="16"/>
          <w:szCs w:val="16"/>
        </w:rPr>
      </w:pPr>
    </w:p>
    <w:tbl>
      <w:tblPr>
        <w:tblW w:w="8999" w:type="dxa"/>
        <w:jc w:val="center"/>
        <w:tblLayout w:type="fixed"/>
        <w:tblCellMar>
          <w:left w:w="10" w:type="dxa"/>
          <w:right w:w="10" w:type="dxa"/>
        </w:tblCellMar>
        <w:tblLook w:val="00A0" w:firstRow="1" w:lastRow="0" w:firstColumn="1" w:lastColumn="0" w:noHBand="0" w:noVBand="0"/>
      </w:tblPr>
      <w:tblGrid>
        <w:gridCol w:w="3726"/>
        <w:gridCol w:w="1759"/>
        <w:gridCol w:w="1492"/>
        <w:gridCol w:w="2022"/>
      </w:tblGrid>
      <w:tr w:rsidR="002B0098" w:rsidRPr="00992448" w:rsidTr="008A6FA2">
        <w:trPr>
          <w:cantSplit/>
          <w:trHeight w:val="435"/>
          <w:jc w:val="center"/>
        </w:trPr>
        <w:tc>
          <w:tcPr>
            <w:tcW w:w="3726" w:type="dxa"/>
            <w:tcBorders>
              <w:top w:val="single" w:sz="2" w:space="0" w:color="00000A"/>
              <w:left w:val="single" w:sz="2" w:space="0" w:color="00000A"/>
              <w:bottom w:val="single" w:sz="6" w:space="0" w:color="00000A"/>
              <w:right w:val="single" w:sz="6" w:space="0" w:color="00000A"/>
            </w:tcBorders>
            <w:shd w:val="clear" w:color="auto" w:fill="FFFFFF"/>
            <w:tcMar>
              <w:top w:w="0" w:type="dxa"/>
              <w:left w:w="0" w:type="dxa"/>
              <w:bottom w:w="0" w:type="dxa"/>
              <w:right w:w="0" w:type="dxa"/>
            </w:tcMa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ko-KR"/>
              </w:rPr>
              <w:t>Faaliyet Türü</w:t>
            </w:r>
          </w:p>
        </w:tc>
        <w:tc>
          <w:tcPr>
            <w:tcW w:w="1759" w:type="dxa"/>
            <w:tcBorders>
              <w:top w:val="single" w:sz="2"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ko-KR"/>
              </w:rPr>
              <w:t xml:space="preserve">  Katılan Eleman Sayısı</w:t>
            </w:r>
          </w:p>
        </w:tc>
        <w:tc>
          <w:tcPr>
            <w:tcW w:w="1492" w:type="dxa"/>
            <w:tcBorders>
              <w:top w:val="single" w:sz="2"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ko-KR"/>
              </w:rPr>
              <w:t>Etkinlik Sayısı</w:t>
            </w:r>
          </w:p>
        </w:tc>
        <w:tc>
          <w:tcPr>
            <w:tcW w:w="2022" w:type="dxa"/>
            <w:tcBorders>
              <w:top w:val="single" w:sz="2" w:space="0" w:color="00000A"/>
              <w:left w:val="single" w:sz="6" w:space="0" w:color="00000A"/>
              <w:bottom w:val="single" w:sz="6" w:space="0" w:color="00000A"/>
              <w:right w:val="single" w:sz="2" w:space="0" w:color="00000A"/>
            </w:tcBorders>
            <w:shd w:val="clear" w:color="auto" w:fill="FFFFFF"/>
            <w:tcMar>
              <w:top w:w="0" w:type="dxa"/>
              <w:left w:w="0" w:type="dxa"/>
              <w:bottom w:w="0" w:type="dxa"/>
              <w:right w:w="0" w:type="dxa"/>
            </w:tcMa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ko-KR"/>
              </w:rPr>
              <w:t>Ödenen Ödenek (TL)</w:t>
            </w:r>
          </w:p>
        </w:tc>
      </w:tr>
      <w:tr w:rsidR="002B0098" w:rsidRPr="00992448" w:rsidTr="008A6FA2">
        <w:trPr>
          <w:cantSplit/>
          <w:trHeight w:val="435"/>
          <w:jc w:val="center"/>
        </w:trPr>
        <w:tc>
          <w:tcPr>
            <w:tcW w:w="3726" w:type="dxa"/>
            <w:tcBorders>
              <w:top w:val="single" w:sz="6" w:space="0" w:color="00000A"/>
              <w:left w:val="single" w:sz="2" w:space="0" w:color="00000A"/>
              <w:bottom w:val="single" w:sz="6" w:space="0" w:color="00000A"/>
              <w:right w:val="single" w:sz="6" w:space="0" w:color="00000A"/>
            </w:tcBorders>
            <w:shd w:val="clear" w:color="auto" w:fill="FFFFFF"/>
            <w:tcMar>
              <w:top w:w="0" w:type="dxa"/>
              <w:left w:w="0" w:type="dxa"/>
              <w:bottom w:w="0" w:type="dxa"/>
              <w:right w:w="0" w:type="dxa"/>
            </w:tcMa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Yurt İçi Kongre/Sempozyum</w:t>
            </w:r>
          </w:p>
        </w:tc>
        <w:tc>
          <w:tcPr>
            <w:tcW w:w="1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6</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6</w:t>
            </w:r>
          </w:p>
        </w:tc>
        <w:tc>
          <w:tcPr>
            <w:tcW w:w="2022" w:type="dxa"/>
            <w:tcBorders>
              <w:top w:val="single" w:sz="6" w:space="0" w:color="00000A"/>
              <w:left w:val="single" w:sz="6" w:space="0" w:color="00000A"/>
              <w:bottom w:val="single" w:sz="6" w:space="0" w:color="00000A"/>
              <w:right w:val="single" w:sz="2" w:space="0" w:color="00000A"/>
            </w:tcBorders>
            <w:shd w:val="clear" w:color="auto" w:fill="FFFFFF"/>
            <w:tcMar>
              <w:top w:w="0" w:type="dxa"/>
              <w:left w:w="0" w:type="dxa"/>
              <w:bottom w:w="0" w:type="dxa"/>
              <w:right w:w="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1.500,00</w:t>
            </w:r>
          </w:p>
        </w:tc>
      </w:tr>
      <w:tr w:rsidR="002B0098" w:rsidRPr="00992448" w:rsidTr="008A6FA2">
        <w:trPr>
          <w:cantSplit/>
          <w:trHeight w:val="435"/>
          <w:jc w:val="center"/>
        </w:trPr>
        <w:tc>
          <w:tcPr>
            <w:tcW w:w="3726" w:type="dxa"/>
            <w:tcBorders>
              <w:top w:val="single" w:sz="6" w:space="0" w:color="00000A"/>
              <w:left w:val="single" w:sz="2" w:space="0" w:color="00000A"/>
              <w:bottom w:val="single" w:sz="6" w:space="0" w:color="00000A"/>
              <w:right w:val="single" w:sz="6" w:space="0" w:color="00000A"/>
            </w:tcBorders>
            <w:shd w:val="clear" w:color="auto" w:fill="FFFFFF"/>
            <w:tcMar>
              <w:top w:w="0" w:type="dxa"/>
              <w:left w:w="0" w:type="dxa"/>
              <w:bottom w:w="0" w:type="dxa"/>
              <w:right w:w="0" w:type="dxa"/>
            </w:tcMa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Yurtdışı Kongre/Sempozyum</w:t>
            </w:r>
          </w:p>
        </w:tc>
        <w:tc>
          <w:tcPr>
            <w:tcW w:w="1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2</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2</w:t>
            </w:r>
          </w:p>
        </w:tc>
        <w:tc>
          <w:tcPr>
            <w:tcW w:w="2022" w:type="dxa"/>
            <w:tcBorders>
              <w:top w:val="single" w:sz="6" w:space="0" w:color="00000A"/>
              <w:left w:val="single" w:sz="6" w:space="0" w:color="00000A"/>
              <w:bottom w:val="single" w:sz="6" w:space="0" w:color="00000A"/>
              <w:right w:val="single" w:sz="2" w:space="0" w:color="00000A"/>
            </w:tcBorders>
            <w:shd w:val="clear" w:color="auto" w:fill="FFFFFF"/>
            <w:tcMar>
              <w:top w:w="0" w:type="dxa"/>
              <w:left w:w="0" w:type="dxa"/>
              <w:bottom w:w="0" w:type="dxa"/>
              <w:right w:w="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1.000,00</w:t>
            </w:r>
          </w:p>
        </w:tc>
      </w:tr>
      <w:tr w:rsidR="002B0098" w:rsidRPr="00992448" w:rsidTr="008A6FA2">
        <w:trPr>
          <w:cantSplit/>
          <w:trHeight w:val="435"/>
          <w:jc w:val="center"/>
        </w:trPr>
        <w:tc>
          <w:tcPr>
            <w:tcW w:w="3726" w:type="dxa"/>
            <w:tcBorders>
              <w:top w:val="single" w:sz="6" w:space="0" w:color="00000A"/>
              <w:left w:val="single" w:sz="2" w:space="0" w:color="00000A"/>
              <w:bottom w:val="single" w:sz="6" w:space="0" w:color="00000A"/>
              <w:right w:val="single" w:sz="6" w:space="0" w:color="00000A"/>
            </w:tcBorders>
            <w:shd w:val="clear" w:color="auto" w:fill="FFFFFF"/>
            <w:tcMar>
              <w:top w:w="0" w:type="dxa"/>
              <w:left w:w="0" w:type="dxa"/>
              <w:bottom w:w="0" w:type="dxa"/>
              <w:right w:w="0" w:type="dxa"/>
            </w:tcMa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 xml:space="preserve">İdari </w:t>
            </w:r>
            <w:proofErr w:type="gramStart"/>
            <w:r w:rsidRPr="00992448">
              <w:rPr>
                <w:rFonts w:ascii="Times New Roman" w:hAnsi="Times New Roman" w:cs="Times New Roman"/>
                <w:color w:val="000000"/>
                <w:kern w:val="3"/>
                <w:sz w:val="16"/>
                <w:szCs w:val="16"/>
                <w:lang w:eastAsia="ko-KR"/>
              </w:rPr>
              <w:t>(</w:t>
            </w:r>
            <w:proofErr w:type="gramEnd"/>
            <w:r w:rsidRPr="00992448">
              <w:rPr>
                <w:rFonts w:ascii="Times New Roman" w:hAnsi="Times New Roman" w:cs="Times New Roman"/>
                <w:color w:val="000000"/>
                <w:kern w:val="3"/>
                <w:sz w:val="16"/>
                <w:szCs w:val="16"/>
                <w:lang w:eastAsia="ko-KR"/>
              </w:rPr>
              <w:t xml:space="preserve">MDK, Böl. Bşk. </w:t>
            </w:r>
            <w:proofErr w:type="spellStart"/>
            <w:r w:rsidRPr="00992448">
              <w:rPr>
                <w:rFonts w:ascii="Times New Roman" w:hAnsi="Times New Roman" w:cs="Times New Roman"/>
                <w:color w:val="000000"/>
                <w:kern w:val="3"/>
                <w:sz w:val="16"/>
                <w:szCs w:val="16"/>
                <w:lang w:eastAsia="ko-KR"/>
              </w:rPr>
              <w:t>Topl</w:t>
            </w:r>
            <w:proofErr w:type="spellEnd"/>
            <w:r w:rsidRPr="00992448">
              <w:rPr>
                <w:rFonts w:ascii="Times New Roman" w:hAnsi="Times New Roman" w:cs="Times New Roman"/>
                <w:color w:val="000000"/>
                <w:kern w:val="3"/>
                <w:sz w:val="16"/>
                <w:szCs w:val="16"/>
                <w:lang w:eastAsia="ko-KR"/>
              </w:rPr>
              <w:t>. ÜAK Komisyon, Doç. Sınav</w:t>
            </w:r>
            <w:proofErr w:type="gramStart"/>
            <w:r w:rsidRPr="00992448">
              <w:rPr>
                <w:rFonts w:ascii="Times New Roman" w:hAnsi="Times New Roman" w:cs="Times New Roman"/>
                <w:color w:val="000000"/>
                <w:kern w:val="3"/>
                <w:sz w:val="16"/>
                <w:szCs w:val="16"/>
                <w:lang w:eastAsia="ko-KR"/>
              </w:rPr>
              <w:t>)</w:t>
            </w:r>
            <w:proofErr w:type="gramEnd"/>
          </w:p>
        </w:tc>
        <w:tc>
          <w:tcPr>
            <w:tcW w:w="1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11</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11</w:t>
            </w:r>
          </w:p>
        </w:tc>
        <w:tc>
          <w:tcPr>
            <w:tcW w:w="2022" w:type="dxa"/>
            <w:tcBorders>
              <w:top w:val="single" w:sz="6" w:space="0" w:color="00000A"/>
              <w:left w:val="single" w:sz="6" w:space="0" w:color="00000A"/>
              <w:bottom w:val="single" w:sz="6" w:space="0" w:color="00000A"/>
              <w:right w:val="single" w:sz="2" w:space="0" w:color="00000A"/>
            </w:tcBorders>
            <w:shd w:val="clear" w:color="auto" w:fill="FFFFFF"/>
            <w:tcMar>
              <w:top w:w="0" w:type="dxa"/>
              <w:left w:w="0" w:type="dxa"/>
              <w:bottom w:w="0" w:type="dxa"/>
              <w:right w:w="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4.233,75</w:t>
            </w:r>
          </w:p>
        </w:tc>
      </w:tr>
      <w:tr w:rsidR="002B0098" w:rsidRPr="00992448" w:rsidTr="008A6FA2">
        <w:trPr>
          <w:cantSplit/>
          <w:trHeight w:val="435"/>
          <w:jc w:val="center"/>
        </w:trPr>
        <w:tc>
          <w:tcPr>
            <w:tcW w:w="3726" w:type="dxa"/>
            <w:tcBorders>
              <w:top w:val="single" w:sz="6" w:space="0" w:color="00000A"/>
              <w:left w:val="single" w:sz="2" w:space="0" w:color="00000A"/>
              <w:bottom w:val="single" w:sz="6" w:space="0" w:color="00000A"/>
              <w:right w:val="single" w:sz="6" w:space="0" w:color="00000A"/>
            </w:tcBorders>
            <w:shd w:val="clear" w:color="auto" w:fill="FFFFFF"/>
            <w:tcMar>
              <w:top w:w="0" w:type="dxa"/>
              <w:left w:w="0" w:type="dxa"/>
              <w:bottom w:w="0" w:type="dxa"/>
              <w:right w:w="0" w:type="dxa"/>
            </w:tcMa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Sürekli Görev Yolluğu</w:t>
            </w:r>
          </w:p>
        </w:tc>
        <w:tc>
          <w:tcPr>
            <w:tcW w:w="1759"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2</w:t>
            </w:r>
          </w:p>
        </w:tc>
        <w:tc>
          <w:tcPr>
            <w:tcW w:w="1492"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2</w:t>
            </w:r>
          </w:p>
        </w:tc>
        <w:tc>
          <w:tcPr>
            <w:tcW w:w="2022" w:type="dxa"/>
            <w:tcBorders>
              <w:top w:val="single" w:sz="6" w:space="0" w:color="00000A"/>
              <w:left w:val="single" w:sz="6" w:space="0" w:color="00000A"/>
              <w:bottom w:val="single" w:sz="6" w:space="0" w:color="00000A"/>
              <w:right w:val="single" w:sz="2" w:space="0" w:color="00000A"/>
            </w:tcBorders>
            <w:shd w:val="clear" w:color="auto" w:fill="FFFFFF"/>
            <w:tcMar>
              <w:top w:w="0" w:type="dxa"/>
              <w:left w:w="0" w:type="dxa"/>
              <w:bottom w:w="0" w:type="dxa"/>
              <w:right w:w="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4.935,49</w:t>
            </w:r>
          </w:p>
        </w:tc>
      </w:tr>
      <w:tr w:rsidR="002B0098" w:rsidRPr="00992448" w:rsidTr="008A6FA2">
        <w:trPr>
          <w:cantSplit/>
          <w:trHeight w:val="435"/>
          <w:jc w:val="center"/>
        </w:trPr>
        <w:tc>
          <w:tcPr>
            <w:tcW w:w="3726" w:type="dxa"/>
            <w:tcBorders>
              <w:top w:val="single" w:sz="6" w:space="0" w:color="00000A"/>
              <w:left w:val="single" w:sz="2" w:space="0" w:color="00000A"/>
              <w:bottom w:val="single" w:sz="2" w:space="0" w:color="00000A"/>
              <w:right w:val="single" w:sz="6" w:space="0" w:color="00000A"/>
            </w:tcBorders>
            <w:shd w:val="clear" w:color="auto" w:fill="FFFFFF"/>
            <w:tcMar>
              <w:top w:w="0" w:type="dxa"/>
              <w:left w:w="0" w:type="dxa"/>
              <w:bottom w:w="0" w:type="dxa"/>
              <w:right w:w="0" w:type="dxa"/>
            </w:tcMa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b/>
                <w:bCs/>
                <w:color w:val="000000"/>
                <w:kern w:val="3"/>
                <w:sz w:val="16"/>
                <w:szCs w:val="16"/>
                <w:lang w:eastAsia="ko-KR"/>
              </w:rPr>
              <w:t>TOPLAM</w:t>
            </w:r>
          </w:p>
        </w:tc>
        <w:tc>
          <w:tcPr>
            <w:tcW w:w="1759" w:type="dxa"/>
            <w:tcBorders>
              <w:top w:val="single" w:sz="6" w:space="0" w:color="00000A"/>
              <w:left w:val="single" w:sz="6" w:space="0" w:color="00000A"/>
              <w:bottom w:val="single" w:sz="2" w:space="0" w:color="00000A"/>
              <w:right w:val="single" w:sz="6" w:space="0" w:color="00000A"/>
            </w:tcBorders>
            <w:shd w:val="clear" w:color="auto" w:fill="FFFFFF"/>
            <w:tcMar>
              <w:top w:w="0" w:type="dxa"/>
              <w:left w:w="0" w:type="dxa"/>
              <w:bottom w:w="0" w:type="dxa"/>
              <w:right w:w="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21</w:t>
            </w:r>
          </w:p>
        </w:tc>
        <w:tc>
          <w:tcPr>
            <w:tcW w:w="1492" w:type="dxa"/>
            <w:tcBorders>
              <w:top w:val="single" w:sz="6" w:space="0" w:color="00000A"/>
              <w:left w:val="single" w:sz="6" w:space="0" w:color="00000A"/>
              <w:bottom w:val="single" w:sz="2" w:space="0" w:color="00000A"/>
              <w:right w:val="single" w:sz="6" w:space="0" w:color="00000A"/>
            </w:tcBorders>
            <w:shd w:val="clear" w:color="auto" w:fill="FFFFFF"/>
            <w:tcMar>
              <w:top w:w="0" w:type="dxa"/>
              <w:left w:w="0" w:type="dxa"/>
              <w:bottom w:w="0" w:type="dxa"/>
              <w:right w:w="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21</w:t>
            </w:r>
          </w:p>
        </w:tc>
        <w:tc>
          <w:tcPr>
            <w:tcW w:w="2022" w:type="dxa"/>
            <w:tcBorders>
              <w:top w:val="single" w:sz="6" w:space="0" w:color="00000A"/>
              <w:left w:val="single" w:sz="6" w:space="0" w:color="00000A"/>
              <w:bottom w:val="single" w:sz="2" w:space="0" w:color="00000A"/>
              <w:right w:val="single" w:sz="2" w:space="0" w:color="00000A"/>
            </w:tcBorders>
            <w:shd w:val="clear" w:color="auto" w:fill="FFFFFF"/>
            <w:tcMar>
              <w:top w:w="0" w:type="dxa"/>
              <w:left w:w="0" w:type="dxa"/>
              <w:bottom w:w="0" w:type="dxa"/>
              <w:right w:w="0" w:type="dxa"/>
            </w:tcMar>
            <w:vAlign w:val="center"/>
          </w:tcPr>
          <w:p w:rsidR="002B0098" w:rsidRPr="00992448" w:rsidRDefault="002B0098" w:rsidP="00614287">
            <w:pPr>
              <w:suppressAutoHyphens/>
              <w:jc w:val="center"/>
              <w:textAlignment w:val="baseline"/>
              <w:rPr>
                <w:rFonts w:ascii="Times New Roman" w:hAnsi="Times New Roman" w:cs="Times New Roman"/>
                <w:color w:val="000000"/>
                <w:kern w:val="3"/>
                <w:sz w:val="16"/>
                <w:szCs w:val="16"/>
                <w:lang w:eastAsia="ko-KR"/>
              </w:rPr>
            </w:pPr>
            <w:r w:rsidRPr="00992448">
              <w:rPr>
                <w:rFonts w:ascii="Times New Roman" w:hAnsi="Times New Roman" w:cs="Times New Roman"/>
                <w:color w:val="000000"/>
                <w:kern w:val="3"/>
                <w:sz w:val="16"/>
                <w:szCs w:val="16"/>
                <w:lang w:eastAsia="ko-KR"/>
              </w:rPr>
              <w:t>11.669,24</w:t>
            </w:r>
          </w:p>
        </w:tc>
      </w:tr>
    </w:tbl>
    <w:p w:rsidR="007B306E" w:rsidRPr="00992448" w:rsidRDefault="007B306E">
      <w:pPr>
        <w:pStyle w:val="GvdeMetni"/>
        <w:rPr>
          <w:rFonts w:ascii="Times New Roman" w:hAnsi="Times New Roman" w:cs="Times New Roman"/>
          <w:color w:val="FF0000"/>
          <w:sz w:val="16"/>
          <w:szCs w:val="16"/>
        </w:rPr>
      </w:pPr>
    </w:p>
    <w:p w:rsidR="007B306E" w:rsidRPr="00992448" w:rsidRDefault="00C57BF6" w:rsidP="00E14FA4">
      <w:pPr>
        <w:pStyle w:val="Balk1"/>
        <w:numPr>
          <w:ilvl w:val="0"/>
          <w:numId w:val="10"/>
        </w:numPr>
        <w:spacing w:before="184"/>
        <w:ind w:left="0" w:firstLine="0"/>
        <w:jc w:val="left"/>
        <w:rPr>
          <w:sz w:val="16"/>
          <w:szCs w:val="16"/>
        </w:rPr>
      </w:pPr>
      <w:bookmarkStart w:id="26" w:name="_TOC_250006"/>
      <w:r w:rsidRPr="00992448">
        <w:rPr>
          <w:sz w:val="16"/>
          <w:szCs w:val="16"/>
        </w:rPr>
        <w:t>AKADEMİK PERFORMANS</w:t>
      </w:r>
      <w:r w:rsidRPr="00992448">
        <w:rPr>
          <w:spacing w:val="1"/>
          <w:sz w:val="16"/>
          <w:szCs w:val="16"/>
        </w:rPr>
        <w:t xml:space="preserve"> </w:t>
      </w:r>
      <w:bookmarkEnd w:id="26"/>
      <w:r w:rsidRPr="00992448">
        <w:rPr>
          <w:sz w:val="16"/>
          <w:szCs w:val="16"/>
        </w:rPr>
        <w:t>DEĞERLENDİRMESİ</w:t>
      </w:r>
    </w:p>
    <w:p w:rsidR="007B306E" w:rsidRPr="00992448" w:rsidRDefault="007B306E">
      <w:pPr>
        <w:pStyle w:val="GvdeMetni"/>
        <w:spacing w:before="10"/>
        <w:rPr>
          <w:rFonts w:ascii="Times New Roman" w:hAnsi="Times New Roman" w:cs="Times New Roman"/>
          <w:b/>
          <w:sz w:val="16"/>
          <w:szCs w:val="16"/>
        </w:rPr>
      </w:pPr>
    </w:p>
    <w:p w:rsidR="007B306E" w:rsidRPr="00992448" w:rsidRDefault="00E14FA4" w:rsidP="00E14FA4">
      <w:pPr>
        <w:pStyle w:val="GvdeMetni"/>
        <w:spacing w:line="360" w:lineRule="auto"/>
        <w:ind w:right="4"/>
        <w:jc w:val="both"/>
        <w:rPr>
          <w:rFonts w:ascii="Times New Roman" w:hAnsi="Times New Roman" w:cs="Times New Roman"/>
          <w:sz w:val="16"/>
          <w:szCs w:val="16"/>
        </w:rPr>
      </w:pPr>
      <w:r w:rsidRPr="00992448">
        <w:rPr>
          <w:rFonts w:ascii="Times New Roman" w:hAnsi="Times New Roman" w:cs="Times New Roman"/>
          <w:sz w:val="16"/>
          <w:szCs w:val="16"/>
        </w:rPr>
        <w:tab/>
      </w:r>
      <w:r w:rsidR="008A6FA2" w:rsidRPr="00992448">
        <w:rPr>
          <w:rFonts w:ascii="Times New Roman" w:hAnsi="Times New Roman" w:cs="Times New Roman"/>
          <w:sz w:val="16"/>
          <w:szCs w:val="16"/>
        </w:rPr>
        <w:t>Fakültemiz Türkiye’deki sekiz Siyasal Bilgiler Fakültesinden birisidir. Fakültemizde alanında uzmanlaşmış akademik personelimiz bulunmaktadır. Akademik personelimiz uzmanlık alanlarında nitelikli eser üretme kapasitesine sahiptir. Fakültemizde iki bölümde biri %100 olmak üzere İngilizce eğitim verilmektedir. Fakültemizdeki dersler kamunun ve özel sektörün ihtiyaçları doğrultusunda hazırlanmıştır. Fakültemizde Öğrenci sayısının artmasıyla birlikte öğretim elemanı sayısında da artış yaşanmaktadır. Öğretim elemanları yayın ve yayınlarına yapılan atıf sayıları her geçen gün artmaktadır.</w:t>
      </w:r>
    </w:p>
    <w:p w:rsidR="007B306E" w:rsidRPr="00992448" w:rsidRDefault="007B306E">
      <w:pPr>
        <w:spacing w:line="360" w:lineRule="auto"/>
        <w:jc w:val="both"/>
        <w:rPr>
          <w:rFonts w:ascii="Times New Roman" w:hAnsi="Times New Roman" w:cs="Times New Roman"/>
          <w:color w:val="FF0000"/>
          <w:sz w:val="16"/>
          <w:szCs w:val="16"/>
        </w:rPr>
        <w:sectPr w:rsidR="007B306E" w:rsidRPr="00992448" w:rsidSect="008A6FA2">
          <w:pgSz w:w="11910" w:h="16840"/>
          <w:pgMar w:top="1417" w:right="1417" w:bottom="1417" w:left="1417" w:header="713" w:footer="0" w:gutter="0"/>
          <w:cols w:space="708"/>
          <w:docGrid w:linePitch="299"/>
        </w:sectPr>
      </w:pPr>
    </w:p>
    <w:p w:rsidR="007B306E" w:rsidRPr="00992448" w:rsidRDefault="007B306E">
      <w:pPr>
        <w:pStyle w:val="GvdeMetni"/>
        <w:spacing w:before="10"/>
        <w:rPr>
          <w:rFonts w:ascii="Times New Roman" w:hAnsi="Times New Roman" w:cs="Times New Roman"/>
          <w:b/>
          <w:color w:val="FF0000"/>
          <w:sz w:val="16"/>
          <w:szCs w:val="16"/>
        </w:rPr>
      </w:pPr>
      <w:bookmarkStart w:id="27" w:name="_TOC_250005"/>
      <w:bookmarkEnd w:id="27"/>
    </w:p>
    <w:p w:rsidR="008B74C9" w:rsidRPr="00992448" w:rsidRDefault="008B74C9" w:rsidP="00E14FA4">
      <w:pPr>
        <w:pStyle w:val="ListeParagraf"/>
        <w:numPr>
          <w:ilvl w:val="0"/>
          <w:numId w:val="10"/>
        </w:numPr>
        <w:tabs>
          <w:tab w:val="left" w:pos="709"/>
        </w:tabs>
        <w:spacing w:line="0" w:lineRule="atLeast"/>
        <w:ind w:left="0" w:firstLine="0"/>
        <w:jc w:val="left"/>
        <w:rPr>
          <w:rFonts w:ascii="Times New Roman" w:eastAsia="Arial" w:hAnsi="Times New Roman" w:cs="Times New Roman"/>
          <w:b/>
          <w:bCs/>
          <w:sz w:val="16"/>
          <w:szCs w:val="16"/>
        </w:rPr>
      </w:pPr>
      <w:r w:rsidRPr="00992448">
        <w:rPr>
          <w:rFonts w:ascii="Times New Roman" w:eastAsia="Arial" w:hAnsi="Times New Roman" w:cs="Times New Roman"/>
          <w:b/>
          <w:bCs/>
          <w:sz w:val="16"/>
          <w:szCs w:val="16"/>
        </w:rPr>
        <w:t>SİYASAL BİLGİLER FAKÜLTESİ SWOT ANALİZİ</w:t>
      </w:r>
    </w:p>
    <w:p w:rsidR="008B74C9" w:rsidRPr="00992448" w:rsidRDefault="008B74C9" w:rsidP="008B74C9">
      <w:pPr>
        <w:spacing w:line="310" w:lineRule="exact"/>
        <w:rPr>
          <w:rFonts w:ascii="Times New Roman" w:eastAsia="Times New Roman" w:hAnsi="Times New Roman" w:cs="Times New Roman"/>
          <w:sz w:val="16"/>
          <w:szCs w:val="16"/>
        </w:rPr>
      </w:pPr>
    </w:p>
    <w:p w:rsidR="008B74C9" w:rsidRPr="00992448" w:rsidRDefault="00E14FA4" w:rsidP="00E14FA4">
      <w:pPr>
        <w:tabs>
          <w:tab w:val="left" w:pos="709"/>
        </w:tabs>
        <w:spacing w:line="354" w:lineRule="auto"/>
        <w:ind w:right="4"/>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ab/>
      </w:r>
      <w:r w:rsidR="008B74C9" w:rsidRPr="00992448">
        <w:rPr>
          <w:rFonts w:ascii="Times New Roman" w:eastAsia="Arial" w:hAnsi="Times New Roman" w:cs="Times New Roman"/>
          <w:sz w:val="16"/>
          <w:szCs w:val="16"/>
        </w:rPr>
        <w:t>Fakültemiz eğitim, öğretim ve yönetim faaliyetleri çerçevesinde incelenerek kuvvetli yönleri, zayıf yönleri, fırsatları ve tehditleri değerlendirilmiştir. Değerlendirme konuları şunlardır:</w:t>
      </w:r>
    </w:p>
    <w:p w:rsidR="008B74C9" w:rsidRPr="00992448" w:rsidRDefault="008B74C9" w:rsidP="008B74C9">
      <w:pPr>
        <w:spacing w:line="8" w:lineRule="exact"/>
        <w:rPr>
          <w:rFonts w:ascii="Times New Roman" w:eastAsia="Times New Roman" w:hAnsi="Times New Roman" w:cs="Times New Roman"/>
          <w:sz w:val="16"/>
          <w:szCs w:val="16"/>
        </w:rPr>
      </w:pPr>
    </w:p>
    <w:p w:rsidR="008B74C9" w:rsidRPr="00992448" w:rsidRDefault="008B74C9" w:rsidP="00E14FA4">
      <w:pPr>
        <w:widowControl/>
        <w:numPr>
          <w:ilvl w:val="0"/>
          <w:numId w:val="22"/>
        </w:numPr>
        <w:tabs>
          <w:tab w:val="left" w:pos="960"/>
        </w:tabs>
        <w:autoSpaceDE/>
        <w:autoSpaceDN/>
        <w:spacing w:line="360" w:lineRule="auto"/>
        <w:rPr>
          <w:rFonts w:ascii="Times New Roman" w:eastAsia="Arial" w:hAnsi="Times New Roman" w:cs="Times New Roman"/>
          <w:sz w:val="16"/>
          <w:szCs w:val="16"/>
        </w:rPr>
      </w:pPr>
      <w:r w:rsidRPr="00992448">
        <w:rPr>
          <w:rFonts w:ascii="Times New Roman" w:eastAsia="Arial" w:hAnsi="Times New Roman" w:cs="Times New Roman"/>
          <w:sz w:val="16"/>
          <w:szCs w:val="16"/>
        </w:rPr>
        <w:t>Eğitim-öğretim planları,</w:t>
      </w:r>
    </w:p>
    <w:p w:rsidR="008B74C9" w:rsidRPr="00992448" w:rsidRDefault="008B74C9" w:rsidP="00E14FA4">
      <w:pPr>
        <w:widowControl/>
        <w:numPr>
          <w:ilvl w:val="0"/>
          <w:numId w:val="22"/>
        </w:numPr>
        <w:tabs>
          <w:tab w:val="left" w:pos="960"/>
        </w:tabs>
        <w:autoSpaceDE/>
        <w:autoSpaceDN/>
        <w:spacing w:line="360" w:lineRule="auto"/>
        <w:rPr>
          <w:rFonts w:ascii="Times New Roman" w:eastAsia="Arial" w:hAnsi="Times New Roman" w:cs="Times New Roman"/>
          <w:sz w:val="16"/>
          <w:szCs w:val="16"/>
        </w:rPr>
      </w:pPr>
      <w:r w:rsidRPr="00992448">
        <w:rPr>
          <w:rFonts w:ascii="Times New Roman" w:eastAsia="Arial" w:hAnsi="Times New Roman" w:cs="Times New Roman"/>
          <w:sz w:val="16"/>
          <w:szCs w:val="16"/>
        </w:rPr>
        <w:t>Akademik kadro,</w:t>
      </w:r>
    </w:p>
    <w:p w:rsidR="008B74C9" w:rsidRPr="00992448" w:rsidRDefault="008B74C9" w:rsidP="00E14FA4">
      <w:pPr>
        <w:widowControl/>
        <w:numPr>
          <w:ilvl w:val="0"/>
          <w:numId w:val="22"/>
        </w:numPr>
        <w:tabs>
          <w:tab w:val="left" w:pos="960"/>
        </w:tabs>
        <w:autoSpaceDE/>
        <w:autoSpaceDN/>
        <w:spacing w:line="360" w:lineRule="auto"/>
        <w:rPr>
          <w:rFonts w:ascii="Times New Roman" w:eastAsia="Arial" w:hAnsi="Times New Roman" w:cs="Times New Roman"/>
          <w:sz w:val="16"/>
          <w:szCs w:val="16"/>
        </w:rPr>
      </w:pPr>
      <w:r w:rsidRPr="00992448">
        <w:rPr>
          <w:rFonts w:ascii="Times New Roman" w:eastAsia="Arial" w:hAnsi="Times New Roman" w:cs="Times New Roman"/>
          <w:sz w:val="16"/>
          <w:szCs w:val="16"/>
        </w:rPr>
        <w:t>Programların amaç ve hedefleri,</w:t>
      </w:r>
    </w:p>
    <w:p w:rsidR="008B74C9" w:rsidRPr="00992448" w:rsidRDefault="008B74C9" w:rsidP="00E14FA4">
      <w:pPr>
        <w:widowControl/>
        <w:numPr>
          <w:ilvl w:val="0"/>
          <w:numId w:val="22"/>
        </w:numPr>
        <w:tabs>
          <w:tab w:val="left" w:pos="960"/>
        </w:tabs>
        <w:autoSpaceDE/>
        <w:autoSpaceDN/>
        <w:spacing w:line="360" w:lineRule="auto"/>
        <w:rPr>
          <w:rFonts w:ascii="Times New Roman" w:eastAsia="Arial" w:hAnsi="Times New Roman" w:cs="Times New Roman"/>
          <w:sz w:val="16"/>
          <w:szCs w:val="16"/>
        </w:rPr>
      </w:pPr>
      <w:r w:rsidRPr="00992448">
        <w:rPr>
          <w:rFonts w:ascii="Times New Roman" w:eastAsia="Arial" w:hAnsi="Times New Roman" w:cs="Times New Roman"/>
          <w:sz w:val="16"/>
          <w:szCs w:val="16"/>
        </w:rPr>
        <w:t>Programların doluluk oranları,</w:t>
      </w:r>
    </w:p>
    <w:p w:rsidR="008B74C9" w:rsidRPr="00992448" w:rsidRDefault="008B74C9" w:rsidP="00E14FA4">
      <w:pPr>
        <w:widowControl/>
        <w:numPr>
          <w:ilvl w:val="0"/>
          <w:numId w:val="22"/>
        </w:numPr>
        <w:tabs>
          <w:tab w:val="left" w:pos="960"/>
        </w:tabs>
        <w:autoSpaceDE/>
        <w:autoSpaceDN/>
        <w:spacing w:line="360" w:lineRule="auto"/>
        <w:rPr>
          <w:rFonts w:ascii="Times New Roman" w:eastAsia="Arial" w:hAnsi="Times New Roman" w:cs="Times New Roman"/>
          <w:sz w:val="16"/>
          <w:szCs w:val="16"/>
        </w:rPr>
      </w:pPr>
      <w:r w:rsidRPr="00992448">
        <w:rPr>
          <w:rFonts w:ascii="Times New Roman" w:eastAsia="Arial" w:hAnsi="Times New Roman" w:cs="Times New Roman"/>
          <w:sz w:val="16"/>
          <w:szCs w:val="16"/>
        </w:rPr>
        <w:t>Mezun öğrencilerin işe yerleşme oranları,</w:t>
      </w:r>
    </w:p>
    <w:p w:rsidR="008B74C9" w:rsidRPr="00992448" w:rsidRDefault="008B74C9" w:rsidP="00E14FA4">
      <w:pPr>
        <w:widowControl/>
        <w:numPr>
          <w:ilvl w:val="0"/>
          <w:numId w:val="22"/>
        </w:numPr>
        <w:tabs>
          <w:tab w:val="left" w:pos="960"/>
        </w:tabs>
        <w:autoSpaceDE/>
        <w:autoSpaceDN/>
        <w:spacing w:line="360" w:lineRule="auto"/>
        <w:rPr>
          <w:rFonts w:ascii="Times New Roman" w:eastAsia="Arial" w:hAnsi="Times New Roman" w:cs="Times New Roman"/>
          <w:sz w:val="16"/>
          <w:szCs w:val="16"/>
        </w:rPr>
      </w:pPr>
      <w:r w:rsidRPr="00992448">
        <w:rPr>
          <w:rFonts w:ascii="Times New Roman" w:eastAsia="Arial" w:hAnsi="Times New Roman" w:cs="Times New Roman"/>
          <w:sz w:val="16"/>
          <w:szCs w:val="16"/>
        </w:rPr>
        <w:t>Etkin bir kariyer planlamasının yapılandırılması,</w:t>
      </w:r>
    </w:p>
    <w:p w:rsidR="008B74C9" w:rsidRPr="00992448" w:rsidRDefault="008B74C9" w:rsidP="00E14FA4">
      <w:pPr>
        <w:widowControl/>
        <w:numPr>
          <w:ilvl w:val="0"/>
          <w:numId w:val="22"/>
        </w:numPr>
        <w:tabs>
          <w:tab w:val="left" w:pos="960"/>
        </w:tabs>
        <w:autoSpaceDE/>
        <w:autoSpaceDN/>
        <w:spacing w:line="360" w:lineRule="auto"/>
        <w:rPr>
          <w:rFonts w:ascii="Times New Roman" w:eastAsia="Arial" w:hAnsi="Times New Roman" w:cs="Times New Roman"/>
          <w:sz w:val="16"/>
          <w:szCs w:val="16"/>
        </w:rPr>
      </w:pPr>
      <w:r w:rsidRPr="00992448">
        <w:rPr>
          <w:rFonts w:ascii="Times New Roman" w:eastAsia="Arial" w:hAnsi="Times New Roman" w:cs="Times New Roman"/>
          <w:sz w:val="16"/>
          <w:szCs w:val="16"/>
        </w:rPr>
        <w:t>Öğrenci/akademisyen iletişimi,</w:t>
      </w:r>
    </w:p>
    <w:p w:rsidR="008B74C9" w:rsidRPr="00992448" w:rsidRDefault="008B74C9" w:rsidP="00E14FA4">
      <w:pPr>
        <w:widowControl/>
        <w:numPr>
          <w:ilvl w:val="0"/>
          <w:numId w:val="22"/>
        </w:numPr>
        <w:tabs>
          <w:tab w:val="left" w:pos="960"/>
        </w:tabs>
        <w:autoSpaceDE/>
        <w:autoSpaceDN/>
        <w:spacing w:line="360" w:lineRule="auto"/>
        <w:rPr>
          <w:rFonts w:ascii="Times New Roman" w:eastAsia="Arial" w:hAnsi="Times New Roman" w:cs="Times New Roman"/>
          <w:sz w:val="16"/>
          <w:szCs w:val="16"/>
        </w:rPr>
      </w:pPr>
      <w:r w:rsidRPr="00992448">
        <w:rPr>
          <w:rFonts w:ascii="Times New Roman" w:eastAsia="Arial" w:hAnsi="Times New Roman" w:cs="Times New Roman"/>
          <w:sz w:val="16"/>
          <w:szCs w:val="16"/>
        </w:rPr>
        <w:t>Destek birimleri kapsamında yapılmıştır.</w:t>
      </w:r>
    </w:p>
    <w:p w:rsidR="008B74C9" w:rsidRPr="00992448" w:rsidRDefault="008B74C9" w:rsidP="00E14FA4">
      <w:pPr>
        <w:pStyle w:val="ListeParagraf"/>
        <w:numPr>
          <w:ilvl w:val="1"/>
          <w:numId w:val="10"/>
        </w:numPr>
        <w:spacing w:line="360" w:lineRule="auto"/>
        <w:ind w:left="709" w:firstLine="0"/>
        <w:rPr>
          <w:rFonts w:ascii="Times New Roman" w:eastAsia="Arial" w:hAnsi="Times New Roman" w:cs="Times New Roman"/>
          <w:b/>
          <w:bCs/>
          <w:sz w:val="16"/>
          <w:szCs w:val="16"/>
        </w:rPr>
      </w:pPr>
      <w:r w:rsidRPr="00992448">
        <w:rPr>
          <w:rFonts w:ascii="Times New Roman" w:eastAsia="Arial" w:hAnsi="Times New Roman" w:cs="Times New Roman"/>
          <w:b/>
          <w:bCs/>
          <w:sz w:val="16"/>
          <w:szCs w:val="16"/>
        </w:rPr>
        <w:t>Fakültemizin Güçlü Yönleri</w:t>
      </w:r>
    </w:p>
    <w:p w:rsidR="008B74C9" w:rsidRPr="00992448" w:rsidRDefault="008B74C9" w:rsidP="00E14FA4">
      <w:pPr>
        <w:widowControl/>
        <w:numPr>
          <w:ilvl w:val="0"/>
          <w:numId w:val="23"/>
        </w:numPr>
        <w:tabs>
          <w:tab w:val="left" w:pos="12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Türkiye’nin sekiz Siyasal Bilgiler Fakültesinden birisi olması,</w:t>
      </w:r>
    </w:p>
    <w:p w:rsidR="008B74C9" w:rsidRPr="00992448" w:rsidRDefault="008B74C9" w:rsidP="00E14FA4">
      <w:pPr>
        <w:widowControl/>
        <w:numPr>
          <w:ilvl w:val="0"/>
          <w:numId w:val="23"/>
        </w:numPr>
        <w:tabs>
          <w:tab w:val="left" w:pos="12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Çanakkale il merkezinde bulunması ve ilin İstanbul, Bursa, İzmir, Tekirdağ ve Balıkesir gibi büyük şehirlere yakınlığı,</w:t>
      </w:r>
    </w:p>
    <w:p w:rsidR="008B74C9" w:rsidRPr="00992448" w:rsidRDefault="008B74C9" w:rsidP="00E14FA4">
      <w:pPr>
        <w:widowControl/>
        <w:numPr>
          <w:ilvl w:val="0"/>
          <w:numId w:val="23"/>
        </w:numPr>
        <w:tabs>
          <w:tab w:val="left" w:pos="12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Alanında gerekli yetkinliğe sahip akademik kadronun varlığı,</w:t>
      </w:r>
    </w:p>
    <w:p w:rsidR="008B74C9" w:rsidRPr="00992448" w:rsidRDefault="008B74C9" w:rsidP="00E14FA4">
      <w:pPr>
        <w:widowControl/>
        <w:numPr>
          <w:ilvl w:val="0"/>
          <w:numId w:val="23"/>
        </w:numPr>
        <w:tabs>
          <w:tab w:val="left" w:pos="12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Akademisyenlerimizin, konuları hakkında nitelikli eser üretme kapasitesine sahip olması,</w:t>
      </w:r>
    </w:p>
    <w:p w:rsidR="008B74C9" w:rsidRPr="00992448" w:rsidRDefault="008B74C9" w:rsidP="00E14FA4">
      <w:pPr>
        <w:widowControl/>
        <w:numPr>
          <w:ilvl w:val="0"/>
          <w:numId w:val="23"/>
        </w:numPr>
        <w:tabs>
          <w:tab w:val="left" w:pos="12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Akademisyenlerimizin, konuları hakkında nitelikli proje üretme potansiyeline sahip olması,</w:t>
      </w:r>
    </w:p>
    <w:p w:rsidR="008B74C9" w:rsidRPr="00992448" w:rsidRDefault="008B74C9" w:rsidP="00E14FA4">
      <w:pPr>
        <w:widowControl/>
        <w:numPr>
          <w:ilvl w:val="0"/>
          <w:numId w:val="23"/>
        </w:numPr>
        <w:tabs>
          <w:tab w:val="left" w:pos="12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Akademik personel öğrenci iletişiminin istenilen düzeyde olması,</w:t>
      </w:r>
    </w:p>
    <w:p w:rsidR="008B74C9" w:rsidRPr="00992448" w:rsidRDefault="008B74C9" w:rsidP="00E14FA4">
      <w:pPr>
        <w:widowControl/>
        <w:numPr>
          <w:ilvl w:val="0"/>
          <w:numId w:val="23"/>
        </w:numPr>
        <w:tabs>
          <w:tab w:val="left" w:pos="14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Akademik personel idari personel iletişimimin istenilen düzeyde olması,</w:t>
      </w:r>
    </w:p>
    <w:p w:rsidR="008B74C9" w:rsidRPr="00992448" w:rsidRDefault="008B74C9" w:rsidP="00E14FA4">
      <w:pPr>
        <w:widowControl/>
        <w:numPr>
          <w:ilvl w:val="0"/>
          <w:numId w:val="23"/>
        </w:numPr>
        <w:tabs>
          <w:tab w:val="left" w:pos="12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İdari personel öğrenci iletişimin istenilen düzeyde olması,</w:t>
      </w:r>
    </w:p>
    <w:p w:rsidR="008B74C9" w:rsidRPr="00992448" w:rsidRDefault="008B74C9" w:rsidP="00E14FA4">
      <w:pPr>
        <w:widowControl/>
        <w:numPr>
          <w:ilvl w:val="0"/>
          <w:numId w:val="23"/>
        </w:numPr>
        <w:tabs>
          <w:tab w:val="left" w:pos="12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Fakültemizin fiziki konumu ve teknolojik alt yapı noktasında bilgi kaynaklarına erişimin uygun olması,</w:t>
      </w:r>
    </w:p>
    <w:p w:rsidR="008B74C9" w:rsidRPr="00992448" w:rsidRDefault="008B74C9" w:rsidP="00E14FA4">
      <w:pPr>
        <w:widowControl/>
        <w:numPr>
          <w:ilvl w:val="0"/>
          <w:numId w:val="23"/>
        </w:numPr>
        <w:tabs>
          <w:tab w:val="left" w:pos="12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Fakültemizdeki programlardan birisi olan Uluslararası İlişkiler bölümünün % 100 İngilizce eğitim veren, Türkiye’deki sayılı programlarından birisi olması</w:t>
      </w:r>
    </w:p>
    <w:p w:rsidR="008B74C9" w:rsidRPr="00992448" w:rsidRDefault="008B74C9" w:rsidP="00E14FA4">
      <w:pPr>
        <w:widowControl/>
        <w:numPr>
          <w:ilvl w:val="0"/>
          <w:numId w:val="23"/>
        </w:numPr>
        <w:tabs>
          <w:tab w:val="left" w:pos="12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Fakültemizdeki programlardan birisi olan İşletme programının Biga İİBF işletme programından farklı olarak % 30 düzeyde İngilizce eğitim vermesi</w:t>
      </w:r>
    </w:p>
    <w:p w:rsidR="008B74C9" w:rsidRPr="00992448" w:rsidRDefault="008B74C9" w:rsidP="00E14FA4">
      <w:pPr>
        <w:widowControl/>
        <w:numPr>
          <w:ilvl w:val="0"/>
          <w:numId w:val="23"/>
        </w:numPr>
        <w:tabs>
          <w:tab w:val="left" w:pos="12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Mezunlarımızın hem kamu hem de özel sektörde istihdam olanaklarının bulunması ve girişimcilik donatıları ile mezun olması,</w:t>
      </w:r>
    </w:p>
    <w:p w:rsidR="008B74C9" w:rsidRPr="00992448" w:rsidRDefault="008B74C9" w:rsidP="00E14FA4">
      <w:pPr>
        <w:widowControl/>
        <w:numPr>
          <w:ilvl w:val="0"/>
          <w:numId w:val="23"/>
        </w:numPr>
        <w:tabs>
          <w:tab w:val="left" w:pos="12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Kongre, toplantı, mezuniyet vb. organizasyonlar için fakültemizin yeterli fiziki imkânlara sahip olması,</w:t>
      </w:r>
    </w:p>
    <w:p w:rsidR="008B74C9" w:rsidRPr="00992448" w:rsidRDefault="008B74C9" w:rsidP="00E14FA4">
      <w:pPr>
        <w:widowControl/>
        <w:numPr>
          <w:ilvl w:val="0"/>
          <w:numId w:val="23"/>
        </w:numPr>
        <w:tabs>
          <w:tab w:val="left" w:pos="131"/>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 xml:space="preserve">Üniversitemizin bölgenin en büyük ve kapsamlı kütüphanelerinden birine sahip olması ve yerleşke dışı erişim için öğrencilerimize verilen kullanıcı adı ve şifre ile </w:t>
      </w:r>
      <w:proofErr w:type="gramStart"/>
      <w:r w:rsidRPr="00992448">
        <w:rPr>
          <w:rFonts w:ascii="Times New Roman" w:eastAsia="Arial" w:hAnsi="Times New Roman" w:cs="Times New Roman"/>
          <w:sz w:val="16"/>
          <w:szCs w:val="16"/>
        </w:rPr>
        <w:t>online</w:t>
      </w:r>
      <w:proofErr w:type="gramEnd"/>
      <w:r w:rsidRPr="00992448">
        <w:rPr>
          <w:rFonts w:ascii="Times New Roman" w:eastAsia="Arial" w:hAnsi="Times New Roman" w:cs="Times New Roman"/>
          <w:sz w:val="16"/>
          <w:szCs w:val="16"/>
        </w:rPr>
        <w:t xml:space="preserve"> kaynaklara ve veri tabanlarına anında erişim sağlaması,</w:t>
      </w:r>
    </w:p>
    <w:p w:rsidR="008B74C9" w:rsidRPr="00992448" w:rsidRDefault="008B74C9" w:rsidP="00E14FA4">
      <w:pPr>
        <w:widowControl/>
        <w:numPr>
          <w:ilvl w:val="0"/>
          <w:numId w:val="23"/>
        </w:numPr>
        <w:tabs>
          <w:tab w:val="left" w:pos="131"/>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Üniversitemizde ve Fakültemizde girişimcilik ve yenilikçilik faaliyetleriyle ilgili gerekli organizasyonların yönetim tarafından desteklenmesi ve teşvik edilmesi,</w:t>
      </w:r>
    </w:p>
    <w:p w:rsidR="008B74C9" w:rsidRPr="00992448" w:rsidRDefault="008B74C9" w:rsidP="00E14FA4">
      <w:pPr>
        <w:widowControl/>
        <w:numPr>
          <w:ilvl w:val="0"/>
          <w:numId w:val="23"/>
        </w:numPr>
        <w:tabs>
          <w:tab w:val="left" w:pos="131"/>
        </w:tabs>
        <w:autoSpaceDE/>
        <w:autoSpaceDN/>
        <w:spacing w:line="360" w:lineRule="auto"/>
        <w:jc w:val="both"/>
        <w:rPr>
          <w:rFonts w:ascii="Times New Roman" w:eastAsia="Arial" w:hAnsi="Times New Roman" w:cs="Times New Roman"/>
          <w:sz w:val="16"/>
          <w:szCs w:val="16"/>
        </w:rPr>
      </w:pPr>
      <w:proofErr w:type="gramStart"/>
      <w:r w:rsidRPr="00992448">
        <w:rPr>
          <w:rFonts w:ascii="Times New Roman" w:eastAsia="Arial" w:hAnsi="Times New Roman" w:cs="Times New Roman"/>
          <w:sz w:val="16"/>
          <w:szCs w:val="16"/>
        </w:rPr>
        <w:t>Bir çok</w:t>
      </w:r>
      <w:proofErr w:type="gramEnd"/>
      <w:r w:rsidRPr="00992448">
        <w:rPr>
          <w:rFonts w:ascii="Times New Roman" w:eastAsia="Arial" w:hAnsi="Times New Roman" w:cs="Times New Roman"/>
          <w:sz w:val="16"/>
          <w:szCs w:val="16"/>
        </w:rPr>
        <w:t xml:space="preserve"> lisansüstü eğitim veren programa sahip olması,</w:t>
      </w:r>
    </w:p>
    <w:p w:rsidR="008B74C9" w:rsidRPr="00992448" w:rsidRDefault="008B74C9" w:rsidP="00E14FA4">
      <w:pPr>
        <w:pStyle w:val="ListeParagraf"/>
        <w:numPr>
          <w:ilvl w:val="1"/>
          <w:numId w:val="10"/>
        </w:numPr>
        <w:spacing w:line="360" w:lineRule="auto"/>
        <w:ind w:left="709" w:firstLine="0"/>
        <w:rPr>
          <w:rFonts w:ascii="Times New Roman" w:eastAsia="Arial" w:hAnsi="Times New Roman" w:cs="Times New Roman"/>
          <w:b/>
          <w:bCs/>
          <w:sz w:val="16"/>
          <w:szCs w:val="16"/>
        </w:rPr>
      </w:pPr>
      <w:r w:rsidRPr="00992448">
        <w:rPr>
          <w:rFonts w:ascii="Times New Roman" w:eastAsia="Arial" w:hAnsi="Times New Roman" w:cs="Times New Roman"/>
          <w:b/>
          <w:bCs/>
          <w:sz w:val="16"/>
          <w:szCs w:val="16"/>
        </w:rPr>
        <w:t>Fakültemizin Zayıf Yönleri</w:t>
      </w:r>
    </w:p>
    <w:p w:rsidR="008B74C9" w:rsidRPr="00992448" w:rsidRDefault="008B74C9" w:rsidP="00E14FA4">
      <w:pPr>
        <w:widowControl/>
        <w:numPr>
          <w:ilvl w:val="0"/>
          <w:numId w:val="24"/>
        </w:numPr>
        <w:tabs>
          <w:tab w:val="left" w:pos="183"/>
        </w:tabs>
        <w:autoSpaceDE/>
        <w:autoSpaceDN/>
        <w:spacing w:line="360" w:lineRule="auto"/>
        <w:rPr>
          <w:rFonts w:ascii="Times New Roman" w:eastAsia="Arial" w:hAnsi="Times New Roman" w:cs="Times New Roman"/>
          <w:sz w:val="16"/>
          <w:szCs w:val="16"/>
        </w:rPr>
      </w:pPr>
      <w:r w:rsidRPr="00992448">
        <w:rPr>
          <w:rFonts w:ascii="Times New Roman" w:eastAsia="Arial" w:hAnsi="Times New Roman" w:cs="Times New Roman"/>
          <w:sz w:val="16"/>
          <w:szCs w:val="16"/>
        </w:rPr>
        <w:t xml:space="preserve">Kamu ve özel kuruluşlarla işbirliğinin istenilen düzeyde olmaması, </w:t>
      </w:r>
    </w:p>
    <w:p w:rsidR="008B74C9" w:rsidRPr="00992448" w:rsidRDefault="008B74C9" w:rsidP="00E14FA4">
      <w:pPr>
        <w:widowControl/>
        <w:numPr>
          <w:ilvl w:val="0"/>
          <w:numId w:val="24"/>
        </w:numPr>
        <w:tabs>
          <w:tab w:val="left" w:pos="175"/>
        </w:tabs>
        <w:autoSpaceDE/>
        <w:autoSpaceDN/>
        <w:spacing w:line="360" w:lineRule="auto"/>
        <w:rPr>
          <w:rFonts w:ascii="Times New Roman" w:eastAsia="Arial" w:hAnsi="Times New Roman" w:cs="Times New Roman"/>
          <w:sz w:val="16"/>
          <w:szCs w:val="16"/>
        </w:rPr>
      </w:pPr>
      <w:r w:rsidRPr="00992448">
        <w:rPr>
          <w:rFonts w:ascii="Times New Roman" w:eastAsia="Arial" w:hAnsi="Times New Roman" w:cs="Times New Roman"/>
          <w:sz w:val="16"/>
          <w:szCs w:val="16"/>
        </w:rPr>
        <w:t>Akademik proje üretme kapasitesinin düşük kalması,</w:t>
      </w:r>
    </w:p>
    <w:p w:rsidR="008B74C9" w:rsidRPr="00992448" w:rsidRDefault="008B74C9" w:rsidP="00E14FA4">
      <w:pPr>
        <w:widowControl/>
        <w:numPr>
          <w:ilvl w:val="0"/>
          <w:numId w:val="24"/>
        </w:numPr>
        <w:tabs>
          <w:tab w:val="left" w:pos="175"/>
        </w:tabs>
        <w:autoSpaceDE/>
        <w:autoSpaceDN/>
        <w:spacing w:line="360" w:lineRule="auto"/>
        <w:rPr>
          <w:rFonts w:ascii="Times New Roman" w:eastAsia="Arial" w:hAnsi="Times New Roman" w:cs="Times New Roman"/>
          <w:sz w:val="16"/>
          <w:szCs w:val="16"/>
        </w:rPr>
      </w:pPr>
      <w:r w:rsidRPr="00992448">
        <w:rPr>
          <w:rFonts w:ascii="Times New Roman" w:eastAsia="Arial" w:hAnsi="Times New Roman" w:cs="Times New Roman"/>
          <w:sz w:val="16"/>
          <w:szCs w:val="16"/>
        </w:rPr>
        <w:t>Uluslararası nitelikli yayın üretme potansiyelinin düşük olması,</w:t>
      </w:r>
    </w:p>
    <w:p w:rsidR="008B74C9" w:rsidRPr="00992448" w:rsidRDefault="008B74C9" w:rsidP="00E14FA4">
      <w:pPr>
        <w:widowControl/>
        <w:numPr>
          <w:ilvl w:val="0"/>
          <w:numId w:val="24"/>
        </w:numPr>
        <w:tabs>
          <w:tab w:val="left" w:pos="186"/>
        </w:tabs>
        <w:autoSpaceDE/>
        <w:autoSpaceDN/>
        <w:spacing w:line="360" w:lineRule="auto"/>
        <w:rPr>
          <w:rFonts w:ascii="Times New Roman" w:eastAsia="Arial" w:hAnsi="Times New Roman" w:cs="Times New Roman"/>
          <w:sz w:val="16"/>
          <w:szCs w:val="16"/>
        </w:rPr>
      </w:pPr>
      <w:r w:rsidRPr="00992448">
        <w:rPr>
          <w:rFonts w:ascii="Times New Roman" w:eastAsia="Arial" w:hAnsi="Times New Roman" w:cs="Times New Roman"/>
          <w:sz w:val="16"/>
          <w:szCs w:val="16"/>
        </w:rPr>
        <w:t>Öğrencilerin yeterli yabancı dil eğitimi alamaması,</w:t>
      </w:r>
    </w:p>
    <w:p w:rsidR="008B74C9" w:rsidRPr="00992448" w:rsidRDefault="008B74C9" w:rsidP="00E14FA4">
      <w:pPr>
        <w:widowControl/>
        <w:numPr>
          <w:ilvl w:val="0"/>
          <w:numId w:val="24"/>
        </w:numPr>
        <w:tabs>
          <w:tab w:val="left" w:pos="186"/>
        </w:tabs>
        <w:autoSpaceDE/>
        <w:autoSpaceDN/>
        <w:spacing w:line="360" w:lineRule="auto"/>
        <w:rPr>
          <w:rFonts w:ascii="Times New Roman" w:eastAsia="Arial" w:hAnsi="Times New Roman" w:cs="Times New Roman"/>
          <w:sz w:val="16"/>
          <w:szCs w:val="16"/>
        </w:rPr>
      </w:pPr>
      <w:r w:rsidRPr="00992448">
        <w:rPr>
          <w:rFonts w:ascii="Times New Roman" w:eastAsia="Arial" w:hAnsi="Times New Roman" w:cs="Times New Roman"/>
          <w:sz w:val="16"/>
          <w:szCs w:val="16"/>
        </w:rPr>
        <w:t>Fakülte binasının farklı birimlerle ortak olarak kullanılması,</w:t>
      </w:r>
    </w:p>
    <w:p w:rsidR="008B74C9" w:rsidRPr="00992448" w:rsidRDefault="008B74C9" w:rsidP="00E14FA4">
      <w:pPr>
        <w:widowControl/>
        <w:numPr>
          <w:ilvl w:val="0"/>
          <w:numId w:val="24"/>
        </w:numPr>
        <w:tabs>
          <w:tab w:val="left" w:pos="186"/>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Fakültenin temizlik personeli ve idari kadro açısından yeterli işgücü sayısına sahip olmaması,</w:t>
      </w:r>
    </w:p>
    <w:p w:rsidR="008B74C9" w:rsidRPr="00992448" w:rsidRDefault="008B74C9" w:rsidP="00E14FA4">
      <w:pPr>
        <w:widowControl/>
        <w:numPr>
          <w:ilvl w:val="0"/>
          <w:numId w:val="24"/>
        </w:numPr>
        <w:tabs>
          <w:tab w:val="left" w:pos="18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Ofis, demirbaş ve sarf malzemesi gibi donanımların etkin bir şekilde tahsis edilememesi,</w:t>
      </w:r>
    </w:p>
    <w:p w:rsidR="008B74C9" w:rsidRPr="00992448" w:rsidRDefault="008B74C9" w:rsidP="00E14FA4">
      <w:pPr>
        <w:widowControl/>
        <w:numPr>
          <w:ilvl w:val="0"/>
          <w:numId w:val="24"/>
        </w:numPr>
        <w:tabs>
          <w:tab w:val="left" w:pos="18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Uluslararası çalışmalarda akademik personele yeterince ekonomik destek verilmemesi,</w:t>
      </w:r>
    </w:p>
    <w:p w:rsidR="008B74C9" w:rsidRPr="00992448" w:rsidRDefault="008B74C9" w:rsidP="00E14FA4">
      <w:pPr>
        <w:widowControl/>
        <w:numPr>
          <w:ilvl w:val="0"/>
          <w:numId w:val="24"/>
        </w:numPr>
        <w:tabs>
          <w:tab w:val="left" w:pos="18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 xml:space="preserve">Öğrencilere ve akademisyenlere yönelik teknik gezi, kongre, </w:t>
      </w:r>
      <w:proofErr w:type="gramStart"/>
      <w:r w:rsidRPr="00992448">
        <w:rPr>
          <w:rFonts w:ascii="Times New Roman" w:eastAsia="Arial" w:hAnsi="Times New Roman" w:cs="Times New Roman"/>
          <w:sz w:val="16"/>
          <w:szCs w:val="16"/>
        </w:rPr>
        <w:t>sempozyum</w:t>
      </w:r>
      <w:proofErr w:type="gramEnd"/>
      <w:r w:rsidRPr="00992448">
        <w:rPr>
          <w:rFonts w:ascii="Times New Roman" w:eastAsia="Arial" w:hAnsi="Times New Roman" w:cs="Times New Roman"/>
          <w:sz w:val="16"/>
          <w:szCs w:val="16"/>
        </w:rPr>
        <w:t>, fuar vb. organizasyonların yeterli düzeyde gerçekleştirilememesi,</w:t>
      </w:r>
    </w:p>
    <w:p w:rsidR="008B74C9" w:rsidRPr="00992448" w:rsidRDefault="008B74C9" w:rsidP="00E14FA4">
      <w:pPr>
        <w:widowControl/>
        <w:numPr>
          <w:ilvl w:val="0"/>
          <w:numId w:val="24"/>
        </w:numPr>
        <w:tabs>
          <w:tab w:val="left" w:pos="18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 xml:space="preserve">Öğrencilerin eğitim öğretim gördüğü bölüme ilişkin staj yapma </w:t>
      </w:r>
      <w:proofErr w:type="gramStart"/>
      <w:r w:rsidRPr="00992448">
        <w:rPr>
          <w:rFonts w:ascii="Times New Roman" w:eastAsia="Arial" w:hAnsi="Times New Roman" w:cs="Times New Roman"/>
          <w:sz w:val="16"/>
          <w:szCs w:val="16"/>
        </w:rPr>
        <w:t>imkanlarının</w:t>
      </w:r>
      <w:proofErr w:type="gramEnd"/>
      <w:r w:rsidRPr="00992448">
        <w:rPr>
          <w:rFonts w:ascii="Times New Roman" w:eastAsia="Arial" w:hAnsi="Times New Roman" w:cs="Times New Roman"/>
          <w:sz w:val="16"/>
          <w:szCs w:val="16"/>
        </w:rPr>
        <w:t xml:space="preserve"> olmaması,</w:t>
      </w:r>
    </w:p>
    <w:p w:rsidR="008B74C9" w:rsidRPr="00992448" w:rsidRDefault="008B74C9" w:rsidP="00E14FA4">
      <w:pPr>
        <w:widowControl/>
        <w:numPr>
          <w:ilvl w:val="0"/>
          <w:numId w:val="24"/>
        </w:numPr>
        <w:tabs>
          <w:tab w:val="left" w:pos="183"/>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Fakülte bölümlerinin tanıtımının etkili olarak yapılamaması,</w:t>
      </w:r>
    </w:p>
    <w:p w:rsidR="008B74C9" w:rsidRPr="00992448" w:rsidRDefault="008B74C9" w:rsidP="00E14FA4">
      <w:pPr>
        <w:widowControl/>
        <w:numPr>
          <w:ilvl w:val="0"/>
          <w:numId w:val="24"/>
        </w:numPr>
        <w:tabs>
          <w:tab w:val="left" w:pos="183"/>
        </w:tabs>
        <w:autoSpaceDE/>
        <w:autoSpaceDN/>
        <w:spacing w:line="360" w:lineRule="auto"/>
        <w:jc w:val="both"/>
        <w:rPr>
          <w:rFonts w:ascii="Times New Roman" w:eastAsia="Arial" w:hAnsi="Times New Roman" w:cs="Times New Roman"/>
          <w:sz w:val="16"/>
          <w:szCs w:val="16"/>
        </w:rPr>
      </w:pPr>
      <w:proofErr w:type="gramStart"/>
      <w:r w:rsidRPr="00992448">
        <w:rPr>
          <w:rFonts w:ascii="Times New Roman" w:eastAsia="Arial" w:hAnsi="Times New Roman" w:cs="Times New Roman"/>
          <w:sz w:val="16"/>
          <w:szCs w:val="16"/>
        </w:rPr>
        <w:t>Kamu ve özel sektör işletmelerinde öğrencilerin istihdam oranının üniversite-sanayi işbirliği sağlanamaması sebebiyle düşük olması.</w:t>
      </w:r>
      <w:proofErr w:type="gramEnd"/>
    </w:p>
    <w:p w:rsidR="008B74C9" w:rsidRPr="00992448" w:rsidRDefault="008B74C9" w:rsidP="00ED3003">
      <w:pPr>
        <w:pStyle w:val="ListeParagraf"/>
        <w:numPr>
          <w:ilvl w:val="1"/>
          <w:numId w:val="10"/>
        </w:numPr>
        <w:spacing w:line="360" w:lineRule="auto"/>
        <w:ind w:left="709" w:firstLine="0"/>
        <w:jc w:val="both"/>
        <w:rPr>
          <w:rFonts w:ascii="Times New Roman" w:eastAsia="Arial" w:hAnsi="Times New Roman" w:cs="Times New Roman"/>
          <w:b/>
          <w:bCs/>
          <w:sz w:val="16"/>
          <w:szCs w:val="16"/>
        </w:rPr>
      </w:pPr>
      <w:r w:rsidRPr="00992448">
        <w:rPr>
          <w:rFonts w:ascii="Times New Roman" w:eastAsia="Arial" w:hAnsi="Times New Roman" w:cs="Times New Roman"/>
          <w:b/>
          <w:bCs/>
          <w:sz w:val="16"/>
          <w:szCs w:val="16"/>
        </w:rPr>
        <w:lastRenderedPageBreak/>
        <w:t>Fırsatlar</w:t>
      </w:r>
    </w:p>
    <w:p w:rsidR="008B74C9" w:rsidRPr="00992448" w:rsidRDefault="008B74C9" w:rsidP="00E14FA4">
      <w:pPr>
        <w:widowControl/>
        <w:numPr>
          <w:ilvl w:val="0"/>
          <w:numId w:val="25"/>
        </w:numPr>
        <w:tabs>
          <w:tab w:val="left" w:pos="157"/>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Fakültemizin Türkiye’deki sekiz fakülteden birisi olması,</w:t>
      </w:r>
    </w:p>
    <w:p w:rsidR="008B74C9" w:rsidRPr="00992448" w:rsidRDefault="008B74C9" w:rsidP="00E14FA4">
      <w:pPr>
        <w:widowControl/>
        <w:numPr>
          <w:ilvl w:val="0"/>
          <w:numId w:val="25"/>
        </w:numPr>
        <w:tabs>
          <w:tab w:val="left" w:pos="157"/>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Fakültemiz programlarında İngilizce eğitime kısmen geçilmesi,</w:t>
      </w:r>
    </w:p>
    <w:p w:rsidR="008B74C9" w:rsidRPr="00992448" w:rsidRDefault="008B74C9" w:rsidP="00E14FA4">
      <w:pPr>
        <w:widowControl/>
        <w:numPr>
          <w:ilvl w:val="0"/>
          <w:numId w:val="25"/>
        </w:numPr>
        <w:tabs>
          <w:tab w:val="left" w:pos="157"/>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Bölüm ders planlarının sektörün ihtiyaçları doğrultusunda güncellenmesi,</w:t>
      </w:r>
    </w:p>
    <w:p w:rsidR="008B74C9" w:rsidRPr="00992448" w:rsidRDefault="008B74C9" w:rsidP="00E14FA4">
      <w:pPr>
        <w:widowControl/>
        <w:numPr>
          <w:ilvl w:val="0"/>
          <w:numId w:val="25"/>
        </w:numPr>
        <w:tabs>
          <w:tab w:val="left" w:pos="157"/>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Fakültemiz öğretim kadrosunun alanlarında yeterli bilgi ve donanıma sahip olması,</w:t>
      </w:r>
    </w:p>
    <w:p w:rsidR="008B74C9" w:rsidRPr="00992448" w:rsidRDefault="008B74C9" w:rsidP="00E14FA4">
      <w:pPr>
        <w:widowControl/>
        <w:numPr>
          <w:ilvl w:val="0"/>
          <w:numId w:val="25"/>
        </w:numPr>
        <w:tabs>
          <w:tab w:val="left" w:pos="157"/>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2023 yılında tamamlanması planlanan 1915 Çanakkale köprüsü sayesinde mevcut ulaşım ağının gelişmesiyle öğrenci sayısının artması,</w:t>
      </w:r>
    </w:p>
    <w:p w:rsidR="008B74C9" w:rsidRPr="00992448" w:rsidRDefault="008B74C9" w:rsidP="00E14FA4">
      <w:pPr>
        <w:widowControl/>
        <w:numPr>
          <w:ilvl w:val="0"/>
          <w:numId w:val="25"/>
        </w:numPr>
        <w:tabs>
          <w:tab w:val="left" w:pos="144"/>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Türkiye’de fakültemiz bölümlerinin akademisyenleriyle üst düzey sektör profesyonellerinin konferans/</w:t>
      </w:r>
      <w:proofErr w:type="gramStart"/>
      <w:r w:rsidRPr="00992448">
        <w:rPr>
          <w:rFonts w:ascii="Times New Roman" w:eastAsia="Arial" w:hAnsi="Times New Roman" w:cs="Times New Roman"/>
          <w:sz w:val="16"/>
          <w:szCs w:val="16"/>
        </w:rPr>
        <w:t>sempozyum</w:t>
      </w:r>
      <w:proofErr w:type="gramEnd"/>
      <w:r w:rsidRPr="00992448">
        <w:rPr>
          <w:rFonts w:ascii="Times New Roman" w:eastAsia="Arial" w:hAnsi="Times New Roman" w:cs="Times New Roman"/>
          <w:sz w:val="16"/>
          <w:szCs w:val="16"/>
        </w:rPr>
        <w:t xml:space="preserve">/ </w:t>
      </w:r>
      <w:proofErr w:type="spellStart"/>
      <w:r w:rsidRPr="00992448">
        <w:rPr>
          <w:rFonts w:ascii="Times New Roman" w:eastAsia="Arial" w:hAnsi="Times New Roman" w:cs="Times New Roman"/>
          <w:sz w:val="16"/>
          <w:szCs w:val="16"/>
        </w:rPr>
        <w:t>çalıştaylar</w:t>
      </w:r>
      <w:proofErr w:type="spellEnd"/>
      <w:r w:rsidRPr="00992448">
        <w:rPr>
          <w:rFonts w:ascii="Times New Roman" w:eastAsia="Arial" w:hAnsi="Times New Roman" w:cs="Times New Roman"/>
          <w:sz w:val="16"/>
          <w:szCs w:val="16"/>
        </w:rPr>
        <w:t xml:space="preserve"> ile bir araya getirilmesi,</w:t>
      </w:r>
    </w:p>
    <w:p w:rsidR="008B74C9" w:rsidRPr="00992448" w:rsidRDefault="008B74C9" w:rsidP="00E14FA4">
      <w:pPr>
        <w:widowControl/>
        <w:numPr>
          <w:ilvl w:val="0"/>
          <w:numId w:val="25"/>
        </w:numPr>
        <w:tabs>
          <w:tab w:val="left" w:pos="144"/>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 xml:space="preserve">Fakültemiz öğretim elemanlarının güncel mevzuata </w:t>
      </w:r>
      <w:proofErr w:type="gramStart"/>
      <w:r w:rsidRPr="00992448">
        <w:rPr>
          <w:rFonts w:ascii="Times New Roman" w:eastAsia="Arial" w:hAnsi="Times New Roman" w:cs="Times New Roman"/>
          <w:sz w:val="16"/>
          <w:szCs w:val="16"/>
        </w:rPr>
        <w:t>hakim</w:t>
      </w:r>
      <w:proofErr w:type="gramEnd"/>
      <w:r w:rsidRPr="00992448">
        <w:rPr>
          <w:rFonts w:ascii="Times New Roman" w:eastAsia="Arial" w:hAnsi="Times New Roman" w:cs="Times New Roman"/>
          <w:sz w:val="16"/>
          <w:szCs w:val="16"/>
        </w:rPr>
        <w:t xml:space="preserve"> olması ve üniversite-sanayi, üniversite-kamu ilişkilerinin geliştirebilme potansiyelinin var olması,</w:t>
      </w:r>
    </w:p>
    <w:p w:rsidR="008B74C9" w:rsidRPr="00992448" w:rsidRDefault="008B74C9" w:rsidP="00E14FA4">
      <w:pPr>
        <w:widowControl/>
        <w:numPr>
          <w:ilvl w:val="0"/>
          <w:numId w:val="25"/>
        </w:numPr>
        <w:tabs>
          <w:tab w:val="left" w:pos="144"/>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Fakültemiz akademik personelinin dinamik ve üretken akademisyenlerden oluşması,</w:t>
      </w:r>
    </w:p>
    <w:p w:rsidR="008B74C9" w:rsidRPr="00992448" w:rsidRDefault="008B74C9" w:rsidP="00E14FA4">
      <w:pPr>
        <w:widowControl/>
        <w:numPr>
          <w:ilvl w:val="0"/>
          <w:numId w:val="25"/>
        </w:numPr>
        <w:tabs>
          <w:tab w:val="left" w:pos="126"/>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Fakültemizin aktif, yönetime katılımı sağlayan, paylaşımcı, eleştiri ve yeniliklere açık her konuda çalışanına ve kuruma destek olmaya çalışan idari bir yapıya sahip olması,</w:t>
      </w:r>
    </w:p>
    <w:p w:rsidR="008B74C9" w:rsidRPr="00992448" w:rsidRDefault="008B74C9" w:rsidP="00E14FA4">
      <w:pPr>
        <w:widowControl/>
        <w:numPr>
          <w:ilvl w:val="0"/>
          <w:numId w:val="25"/>
        </w:numPr>
        <w:tabs>
          <w:tab w:val="left" w:pos="126"/>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Bölümler arası ve diğer üniversite öğretim üyeleri arasındaki ilişkinin yeterli olması,</w:t>
      </w:r>
    </w:p>
    <w:p w:rsidR="008B74C9" w:rsidRPr="00992448" w:rsidRDefault="008B74C9" w:rsidP="00E14FA4">
      <w:pPr>
        <w:widowControl/>
        <w:numPr>
          <w:ilvl w:val="0"/>
          <w:numId w:val="25"/>
        </w:numPr>
        <w:tabs>
          <w:tab w:val="left" w:pos="126"/>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Ulusal ve uluslararası projelerde çalışabilecek nitelikte yeterli akademik personele sahip olunması,</w:t>
      </w:r>
    </w:p>
    <w:p w:rsidR="008B74C9" w:rsidRPr="00992448" w:rsidRDefault="008B74C9" w:rsidP="00E14FA4">
      <w:pPr>
        <w:widowControl/>
        <w:numPr>
          <w:ilvl w:val="0"/>
          <w:numId w:val="25"/>
        </w:numPr>
        <w:tabs>
          <w:tab w:val="left" w:pos="126"/>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Fakültemiz bölümlerinin %100 doluluk oranlarına sahip olması,</w:t>
      </w:r>
    </w:p>
    <w:p w:rsidR="008B74C9" w:rsidRPr="00992448" w:rsidRDefault="008B74C9" w:rsidP="00E14FA4">
      <w:pPr>
        <w:widowControl/>
        <w:numPr>
          <w:ilvl w:val="0"/>
          <w:numId w:val="25"/>
        </w:numPr>
        <w:tabs>
          <w:tab w:val="left" w:pos="126"/>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Fakültemizin bazı bölümlerinin puanı yüksek olması ve tercih edilen programlar kategorisinde yer alması,</w:t>
      </w:r>
    </w:p>
    <w:p w:rsidR="008B74C9" w:rsidRPr="00992448" w:rsidRDefault="008B74C9" w:rsidP="00E14FA4">
      <w:pPr>
        <w:widowControl/>
        <w:numPr>
          <w:ilvl w:val="0"/>
          <w:numId w:val="25"/>
        </w:numPr>
        <w:tabs>
          <w:tab w:val="left" w:pos="126"/>
        </w:tabs>
        <w:autoSpaceDE/>
        <w:autoSpaceDN/>
        <w:spacing w:line="360" w:lineRule="auto"/>
        <w:jc w:val="both"/>
        <w:rPr>
          <w:rFonts w:ascii="Times New Roman" w:eastAsia="Arial" w:hAnsi="Times New Roman" w:cs="Times New Roman"/>
          <w:sz w:val="16"/>
          <w:szCs w:val="16"/>
        </w:rPr>
      </w:pPr>
      <w:r w:rsidRPr="00992448">
        <w:rPr>
          <w:rFonts w:ascii="Times New Roman" w:eastAsia="Arial" w:hAnsi="Times New Roman" w:cs="Times New Roman"/>
          <w:sz w:val="16"/>
          <w:szCs w:val="16"/>
        </w:rPr>
        <w:t>Üniversite- sektör işbirliğini düzenlemeye açık bir üst yönetimin olması,</w:t>
      </w:r>
    </w:p>
    <w:p w:rsidR="008B74C9" w:rsidRPr="00992448" w:rsidRDefault="008B74C9" w:rsidP="00ED3003">
      <w:pPr>
        <w:pStyle w:val="ListeParagraf"/>
        <w:numPr>
          <w:ilvl w:val="1"/>
          <w:numId w:val="10"/>
        </w:numPr>
        <w:spacing w:line="360" w:lineRule="auto"/>
        <w:ind w:left="709" w:firstLine="0"/>
        <w:rPr>
          <w:rFonts w:ascii="Times New Roman" w:eastAsia="Arial" w:hAnsi="Times New Roman" w:cs="Times New Roman"/>
          <w:b/>
          <w:bCs/>
          <w:sz w:val="16"/>
          <w:szCs w:val="16"/>
        </w:rPr>
      </w:pPr>
      <w:r w:rsidRPr="00992448">
        <w:rPr>
          <w:rFonts w:ascii="Times New Roman" w:eastAsia="Arial" w:hAnsi="Times New Roman" w:cs="Times New Roman"/>
          <w:b/>
          <w:bCs/>
          <w:sz w:val="16"/>
          <w:szCs w:val="16"/>
        </w:rPr>
        <w:t>Tehditler</w:t>
      </w:r>
    </w:p>
    <w:p w:rsidR="008B74C9" w:rsidRPr="00992448" w:rsidRDefault="008B74C9" w:rsidP="00ED3003">
      <w:pPr>
        <w:widowControl/>
        <w:numPr>
          <w:ilvl w:val="0"/>
          <w:numId w:val="26"/>
        </w:numPr>
        <w:tabs>
          <w:tab w:val="left" w:pos="162"/>
        </w:tabs>
        <w:autoSpaceDE/>
        <w:autoSpaceDN/>
        <w:spacing w:line="360" w:lineRule="auto"/>
        <w:ind w:right="23"/>
        <w:rPr>
          <w:rFonts w:ascii="Times New Roman" w:eastAsia="Arial" w:hAnsi="Times New Roman" w:cs="Times New Roman"/>
          <w:sz w:val="16"/>
          <w:szCs w:val="16"/>
        </w:rPr>
      </w:pPr>
      <w:r w:rsidRPr="00992448">
        <w:rPr>
          <w:rFonts w:ascii="Times New Roman" w:eastAsia="Arial" w:hAnsi="Times New Roman" w:cs="Times New Roman"/>
          <w:sz w:val="16"/>
          <w:szCs w:val="16"/>
        </w:rPr>
        <w:t>Fakültemiz bazı bölümlerin dolu olmasına rağmen, diğer üniversitelerdeki kontenjanların boş kalması,</w:t>
      </w:r>
    </w:p>
    <w:p w:rsidR="008B74C9" w:rsidRPr="00992448" w:rsidRDefault="008B74C9" w:rsidP="008B74C9">
      <w:pPr>
        <w:widowControl/>
        <w:numPr>
          <w:ilvl w:val="0"/>
          <w:numId w:val="26"/>
        </w:numPr>
        <w:tabs>
          <w:tab w:val="left" w:pos="162"/>
        </w:tabs>
        <w:autoSpaceDE/>
        <w:autoSpaceDN/>
        <w:spacing w:line="358" w:lineRule="auto"/>
        <w:ind w:right="23"/>
        <w:rPr>
          <w:rFonts w:ascii="Times New Roman" w:eastAsia="Arial" w:hAnsi="Times New Roman" w:cs="Times New Roman"/>
          <w:sz w:val="16"/>
          <w:szCs w:val="16"/>
        </w:rPr>
      </w:pPr>
      <w:r w:rsidRPr="00992448">
        <w:rPr>
          <w:rFonts w:ascii="Times New Roman" w:eastAsia="Arial" w:hAnsi="Times New Roman" w:cs="Times New Roman"/>
          <w:sz w:val="16"/>
          <w:szCs w:val="16"/>
        </w:rPr>
        <w:t>Fakültemizdeki bazı bölümlerin gelecekte doluluk oranlarının düşme ihtimali,</w:t>
      </w:r>
    </w:p>
    <w:p w:rsidR="008B74C9" w:rsidRPr="00992448" w:rsidRDefault="008B74C9" w:rsidP="008B74C9">
      <w:pPr>
        <w:widowControl/>
        <w:numPr>
          <w:ilvl w:val="0"/>
          <w:numId w:val="26"/>
        </w:numPr>
        <w:tabs>
          <w:tab w:val="left" w:pos="162"/>
        </w:tabs>
        <w:autoSpaceDE/>
        <w:autoSpaceDN/>
        <w:spacing w:line="358" w:lineRule="auto"/>
        <w:ind w:right="23"/>
        <w:rPr>
          <w:rFonts w:ascii="Times New Roman" w:eastAsia="Arial" w:hAnsi="Times New Roman" w:cs="Times New Roman"/>
          <w:sz w:val="16"/>
          <w:szCs w:val="16"/>
        </w:rPr>
      </w:pPr>
      <w:r w:rsidRPr="00992448">
        <w:rPr>
          <w:rFonts w:ascii="Times New Roman" w:eastAsia="Arial" w:hAnsi="Times New Roman" w:cs="Times New Roman"/>
          <w:sz w:val="16"/>
          <w:szCs w:val="16"/>
        </w:rPr>
        <w:t>Çanakkale ilinin tedrici olarak göç alması ve hızlı nüfus artışının öğrenci tercihlerini azaltabilme ihtimali,</w:t>
      </w:r>
    </w:p>
    <w:p w:rsidR="008B74C9" w:rsidRPr="00992448" w:rsidRDefault="008B74C9" w:rsidP="008B74C9">
      <w:pPr>
        <w:widowControl/>
        <w:numPr>
          <w:ilvl w:val="0"/>
          <w:numId w:val="26"/>
        </w:numPr>
        <w:tabs>
          <w:tab w:val="left" w:pos="162"/>
        </w:tabs>
        <w:autoSpaceDE/>
        <w:autoSpaceDN/>
        <w:spacing w:line="358" w:lineRule="auto"/>
        <w:ind w:right="23"/>
        <w:rPr>
          <w:rFonts w:ascii="Times New Roman" w:eastAsia="Arial" w:hAnsi="Times New Roman" w:cs="Times New Roman"/>
          <w:sz w:val="16"/>
          <w:szCs w:val="16"/>
        </w:rPr>
      </w:pPr>
      <w:r w:rsidRPr="00992448">
        <w:rPr>
          <w:rFonts w:ascii="Times New Roman" w:eastAsia="Arial" w:hAnsi="Times New Roman" w:cs="Times New Roman"/>
          <w:sz w:val="16"/>
          <w:szCs w:val="16"/>
        </w:rPr>
        <w:t>Üniversite-sanayi işbirliğinin il merkezinde yetersiz kalması,</w:t>
      </w:r>
    </w:p>
    <w:p w:rsidR="008B74C9" w:rsidRPr="00992448" w:rsidRDefault="008B74C9" w:rsidP="008B74C9">
      <w:pPr>
        <w:widowControl/>
        <w:numPr>
          <w:ilvl w:val="0"/>
          <w:numId w:val="26"/>
        </w:numPr>
        <w:tabs>
          <w:tab w:val="left" w:pos="162"/>
        </w:tabs>
        <w:autoSpaceDE/>
        <w:autoSpaceDN/>
        <w:spacing w:line="358" w:lineRule="auto"/>
        <w:ind w:right="23"/>
        <w:rPr>
          <w:rFonts w:ascii="Times New Roman" w:eastAsia="Arial" w:hAnsi="Times New Roman" w:cs="Times New Roman"/>
          <w:sz w:val="16"/>
          <w:szCs w:val="16"/>
        </w:rPr>
      </w:pPr>
      <w:r w:rsidRPr="00992448">
        <w:rPr>
          <w:rFonts w:ascii="Times New Roman" w:eastAsia="Arial" w:hAnsi="Times New Roman" w:cs="Times New Roman"/>
          <w:sz w:val="16"/>
          <w:szCs w:val="16"/>
        </w:rPr>
        <w:t xml:space="preserve">Eğitim-öğretim gören öğrencilere staj yapma veya yarı zamanlı çalışma </w:t>
      </w:r>
      <w:proofErr w:type="gramStart"/>
      <w:r w:rsidRPr="00992448">
        <w:rPr>
          <w:rFonts w:ascii="Times New Roman" w:eastAsia="Arial" w:hAnsi="Times New Roman" w:cs="Times New Roman"/>
          <w:sz w:val="16"/>
          <w:szCs w:val="16"/>
        </w:rPr>
        <w:t>imkanı</w:t>
      </w:r>
      <w:proofErr w:type="gramEnd"/>
      <w:r w:rsidRPr="00992448">
        <w:rPr>
          <w:rFonts w:ascii="Times New Roman" w:eastAsia="Arial" w:hAnsi="Times New Roman" w:cs="Times New Roman"/>
          <w:sz w:val="16"/>
          <w:szCs w:val="16"/>
        </w:rPr>
        <w:t xml:space="preserve"> sağlayan işletmelerin az sayıda olması,</w:t>
      </w:r>
    </w:p>
    <w:p w:rsidR="008B74C9" w:rsidRPr="00992448" w:rsidRDefault="008B74C9" w:rsidP="008B74C9">
      <w:pPr>
        <w:widowControl/>
        <w:numPr>
          <w:ilvl w:val="0"/>
          <w:numId w:val="26"/>
        </w:numPr>
        <w:tabs>
          <w:tab w:val="left" w:pos="162"/>
        </w:tabs>
        <w:autoSpaceDE/>
        <w:autoSpaceDN/>
        <w:spacing w:line="358" w:lineRule="auto"/>
        <w:ind w:right="23"/>
        <w:rPr>
          <w:rFonts w:ascii="Times New Roman" w:eastAsia="Arial" w:hAnsi="Times New Roman" w:cs="Times New Roman"/>
          <w:sz w:val="16"/>
          <w:szCs w:val="16"/>
        </w:rPr>
      </w:pPr>
      <w:r w:rsidRPr="00992448">
        <w:rPr>
          <w:rFonts w:ascii="Times New Roman" w:eastAsia="Arial" w:hAnsi="Times New Roman" w:cs="Times New Roman"/>
          <w:sz w:val="16"/>
          <w:szCs w:val="16"/>
        </w:rPr>
        <w:t>Uzaktan eğitim programlarının giderek artmasıyla öğrenci potansiyelinin azalma ihtimali,</w:t>
      </w:r>
    </w:p>
    <w:p w:rsidR="008B74C9" w:rsidRPr="00992448" w:rsidRDefault="008B74C9" w:rsidP="008B74C9">
      <w:pPr>
        <w:widowControl/>
        <w:numPr>
          <w:ilvl w:val="0"/>
          <w:numId w:val="26"/>
        </w:numPr>
        <w:tabs>
          <w:tab w:val="left" w:pos="162"/>
        </w:tabs>
        <w:autoSpaceDE/>
        <w:autoSpaceDN/>
        <w:spacing w:line="358" w:lineRule="auto"/>
        <w:ind w:right="23"/>
        <w:rPr>
          <w:rFonts w:ascii="Times New Roman" w:eastAsia="Arial" w:hAnsi="Times New Roman" w:cs="Times New Roman"/>
          <w:sz w:val="16"/>
          <w:szCs w:val="16"/>
        </w:rPr>
      </w:pPr>
      <w:r w:rsidRPr="00992448">
        <w:rPr>
          <w:rFonts w:ascii="Times New Roman" w:eastAsia="Arial" w:hAnsi="Times New Roman" w:cs="Times New Roman"/>
          <w:sz w:val="16"/>
          <w:szCs w:val="16"/>
        </w:rPr>
        <w:t>Akademik niteliği yüksek düzeyde olan personellerin büyük illerdeki üniversiteleri tercih etme potansiyeli,</w:t>
      </w:r>
    </w:p>
    <w:p w:rsidR="008B74C9" w:rsidRPr="00992448" w:rsidRDefault="008B74C9" w:rsidP="008B74C9">
      <w:pPr>
        <w:widowControl/>
        <w:numPr>
          <w:ilvl w:val="0"/>
          <w:numId w:val="26"/>
        </w:numPr>
        <w:tabs>
          <w:tab w:val="left" w:pos="160"/>
        </w:tabs>
        <w:autoSpaceDE/>
        <w:autoSpaceDN/>
        <w:spacing w:line="358" w:lineRule="auto"/>
        <w:ind w:right="23"/>
        <w:rPr>
          <w:rFonts w:ascii="Times New Roman" w:eastAsia="Arial" w:hAnsi="Times New Roman" w:cs="Times New Roman"/>
          <w:sz w:val="16"/>
          <w:szCs w:val="16"/>
        </w:rPr>
      </w:pPr>
      <w:r w:rsidRPr="00992448">
        <w:rPr>
          <w:rFonts w:ascii="Times New Roman" w:eastAsia="Arial" w:hAnsi="Times New Roman" w:cs="Times New Roman"/>
          <w:sz w:val="16"/>
          <w:szCs w:val="16"/>
        </w:rPr>
        <w:t>Öğrencilerin uygulamalı eğitim görme eksikliğine sahip olması,</w:t>
      </w:r>
    </w:p>
    <w:p w:rsidR="008B74C9" w:rsidRPr="00992448" w:rsidRDefault="008B74C9" w:rsidP="008B74C9">
      <w:pPr>
        <w:widowControl/>
        <w:numPr>
          <w:ilvl w:val="0"/>
          <w:numId w:val="26"/>
        </w:numPr>
        <w:tabs>
          <w:tab w:val="left" w:pos="160"/>
        </w:tabs>
        <w:autoSpaceDE/>
        <w:autoSpaceDN/>
        <w:spacing w:line="358" w:lineRule="auto"/>
        <w:ind w:right="23"/>
        <w:rPr>
          <w:rFonts w:ascii="Times New Roman" w:eastAsia="Arial" w:hAnsi="Times New Roman" w:cs="Times New Roman"/>
          <w:sz w:val="16"/>
          <w:szCs w:val="16"/>
        </w:rPr>
      </w:pPr>
      <w:r w:rsidRPr="00992448">
        <w:rPr>
          <w:rFonts w:ascii="Times New Roman" w:eastAsia="Arial" w:hAnsi="Times New Roman" w:cs="Times New Roman"/>
          <w:sz w:val="16"/>
          <w:szCs w:val="16"/>
        </w:rPr>
        <w:t>Fakülte program ve bölümlerinin ulusal çevrede tanıtım eksikliğinin olması.</w:t>
      </w:r>
    </w:p>
    <w:p w:rsidR="00E14FA4" w:rsidRPr="00992448" w:rsidRDefault="00E14FA4" w:rsidP="00E14FA4">
      <w:pPr>
        <w:widowControl/>
        <w:tabs>
          <w:tab w:val="left" w:pos="160"/>
        </w:tabs>
        <w:autoSpaceDE/>
        <w:autoSpaceDN/>
        <w:spacing w:line="358" w:lineRule="auto"/>
        <w:ind w:left="720" w:right="23"/>
        <w:rPr>
          <w:rFonts w:ascii="Times New Roman" w:eastAsia="Arial" w:hAnsi="Times New Roman" w:cs="Times New Roman"/>
          <w:sz w:val="16"/>
          <w:szCs w:val="16"/>
        </w:rPr>
      </w:pPr>
    </w:p>
    <w:p w:rsidR="00E14FA4" w:rsidRPr="00992448" w:rsidRDefault="00E14FA4" w:rsidP="00ED3003">
      <w:pPr>
        <w:pStyle w:val="ListeParagraf"/>
        <w:numPr>
          <w:ilvl w:val="1"/>
          <w:numId w:val="10"/>
        </w:numPr>
        <w:spacing w:line="0" w:lineRule="atLeast"/>
        <w:rPr>
          <w:rFonts w:ascii="Times New Roman" w:eastAsia="Arial" w:hAnsi="Times New Roman" w:cs="Times New Roman"/>
          <w:b/>
          <w:bCs/>
          <w:sz w:val="16"/>
          <w:szCs w:val="16"/>
        </w:rPr>
      </w:pPr>
      <w:r w:rsidRPr="00992448">
        <w:rPr>
          <w:rFonts w:ascii="Times New Roman" w:eastAsia="Arial" w:hAnsi="Times New Roman" w:cs="Times New Roman"/>
          <w:b/>
          <w:bCs/>
          <w:sz w:val="16"/>
          <w:szCs w:val="16"/>
        </w:rPr>
        <w:t xml:space="preserve">SWOT </w:t>
      </w:r>
      <w:r w:rsidR="00ED3003" w:rsidRPr="00992448">
        <w:rPr>
          <w:rFonts w:ascii="Times New Roman" w:eastAsia="Arial" w:hAnsi="Times New Roman" w:cs="Times New Roman"/>
          <w:b/>
          <w:bCs/>
          <w:sz w:val="16"/>
          <w:szCs w:val="16"/>
        </w:rPr>
        <w:t>Matrisi</w:t>
      </w:r>
    </w:p>
    <w:p w:rsidR="00E14FA4" w:rsidRPr="00992448" w:rsidRDefault="00E14FA4" w:rsidP="00E14FA4">
      <w:pPr>
        <w:pStyle w:val="ListeParagraf"/>
        <w:spacing w:line="0" w:lineRule="atLeast"/>
        <w:ind w:left="0"/>
        <w:rPr>
          <w:rFonts w:ascii="Times New Roman" w:eastAsia="Arial" w:hAnsi="Times New Roman" w:cs="Times New Roman"/>
          <w:b/>
          <w:bCs/>
          <w:sz w:val="16"/>
          <w:szCs w:val="16"/>
        </w:rPr>
      </w:pPr>
    </w:p>
    <w:p w:rsidR="008B74C9" w:rsidRPr="00992448" w:rsidRDefault="00E14FA4" w:rsidP="00E14FA4">
      <w:pPr>
        <w:spacing w:line="0" w:lineRule="atLeast"/>
        <w:rPr>
          <w:rFonts w:ascii="Times New Roman" w:eastAsia="Arial" w:hAnsi="Times New Roman" w:cs="Times New Roman"/>
          <w:b/>
          <w:bCs/>
          <w:sz w:val="16"/>
          <w:szCs w:val="16"/>
        </w:rPr>
      </w:pPr>
      <w:r w:rsidRPr="00992448">
        <w:rPr>
          <w:rFonts w:ascii="Times New Roman" w:eastAsia="Arial" w:hAnsi="Times New Roman" w:cs="Times New Roman"/>
          <w:b/>
          <w:bCs/>
          <w:sz w:val="16"/>
          <w:szCs w:val="16"/>
        </w:rPr>
        <w:tab/>
      </w:r>
      <w:r w:rsidR="008B74C9" w:rsidRPr="00992448">
        <w:rPr>
          <w:rFonts w:ascii="Times New Roman" w:eastAsia="Arial" w:hAnsi="Times New Roman" w:cs="Times New Roman"/>
          <w:b/>
          <w:bCs/>
          <w:sz w:val="16"/>
          <w:szCs w:val="16"/>
        </w:rPr>
        <w:t>Tablo</w:t>
      </w:r>
      <w:r w:rsidRPr="00992448">
        <w:rPr>
          <w:rFonts w:ascii="Times New Roman" w:eastAsia="Arial" w:hAnsi="Times New Roman" w:cs="Times New Roman"/>
          <w:b/>
          <w:bCs/>
          <w:sz w:val="16"/>
          <w:szCs w:val="16"/>
        </w:rPr>
        <w:t xml:space="preserve"> 14. </w:t>
      </w:r>
      <w:r w:rsidR="008B74C9" w:rsidRPr="00992448">
        <w:rPr>
          <w:rFonts w:ascii="Times New Roman" w:eastAsia="Arial" w:hAnsi="Times New Roman" w:cs="Times New Roman"/>
          <w:b/>
          <w:bCs/>
          <w:sz w:val="16"/>
          <w:szCs w:val="16"/>
        </w:rPr>
        <w:t xml:space="preserve"> SWOT Matrisi</w:t>
      </w:r>
      <w:r w:rsidRPr="00992448">
        <w:rPr>
          <w:rFonts w:ascii="Times New Roman" w:eastAsia="Arial" w:hAnsi="Times New Roman" w:cs="Times New Roman"/>
          <w:b/>
          <w:bCs/>
          <w:sz w:val="16"/>
          <w:szCs w:val="16"/>
        </w:rPr>
        <w:t xml:space="preserve"> Tablosu</w:t>
      </w:r>
    </w:p>
    <w:p w:rsidR="00E14FA4" w:rsidRPr="00992448" w:rsidRDefault="00E14FA4" w:rsidP="008B74C9">
      <w:pPr>
        <w:spacing w:line="0" w:lineRule="atLeast"/>
        <w:jc w:val="center"/>
        <w:rPr>
          <w:rFonts w:ascii="Times New Roman" w:eastAsia="Arial" w:hAnsi="Times New Roman" w:cs="Times New Roman"/>
          <w:b/>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4639"/>
      </w:tblGrid>
      <w:tr w:rsidR="008B74C9" w:rsidRPr="00992448" w:rsidTr="00E14FA4">
        <w:tc>
          <w:tcPr>
            <w:tcW w:w="4149" w:type="dxa"/>
            <w:shd w:val="clear" w:color="auto" w:fill="auto"/>
          </w:tcPr>
          <w:p w:rsidR="008B74C9" w:rsidRPr="00992448" w:rsidRDefault="008B74C9" w:rsidP="0076579F">
            <w:pPr>
              <w:tabs>
                <w:tab w:val="left" w:pos="920"/>
              </w:tabs>
              <w:spacing w:line="0" w:lineRule="atLeast"/>
              <w:jc w:val="center"/>
              <w:rPr>
                <w:rFonts w:ascii="Times New Roman" w:eastAsia="Arial" w:hAnsi="Times New Roman" w:cs="Times New Roman"/>
                <w:b/>
                <w:sz w:val="16"/>
                <w:szCs w:val="16"/>
              </w:rPr>
            </w:pPr>
            <w:r w:rsidRPr="00992448">
              <w:rPr>
                <w:rFonts w:ascii="Times New Roman" w:eastAsia="Arial" w:hAnsi="Times New Roman" w:cs="Times New Roman"/>
                <w:b/>
                <w:sz w:val="16"/>
                <w:szCs w:val="16"/>
              </w:rPr>
              <w:t>Fakültenin Güçlü Yönleri</w:t>
            </w:r>
          </w:p>
          <w:p w:rsidR="008B74C9" w:rsidRPr="00992448" w:rsidRDefault="008B74C9" w:rsidP="008B74C9">
            <w:pPr>
              <w:widowControl/>
              <w:numPr>
                <w:ilvl w:val="0"/>
                <w:numId w:val="20"/>
              </w:numPr>
              <w:tabs>
                <w:tab w:val="left" w:pos="12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Türkiye’nin sekiz Siyasal Bilgiler Fakültesinden birisi olması,</w:t>
            </w:r>
          </w:p>
          <w:p w:rsidR="008B74C9" w:rsidRPr="00992448" w:rsidRDefault="008B74C9" w:rsidP="008B74C9">
            <w:pPr>
              <w:widowControl/>
              <w:numPr>
                <w:ilvl w:val="0"/>
                <w:numId w:val="20"/>
              </w:numPr>
              <w:tabs>
                <w:tab w:val="left" w:pos="12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Çanakkale il merkezinde bulunması ve ilin İstanbul, Bursa, İzmir, Tekirdağ ve Balıkesir gibi büyük şehirlere yakınlığı,</w:t>
            </w:r>
          </w:p>
          <w:p w:rsidR="008B74C9" w:rsidRPr="00992448" w:rsidRDefault="008B74C9" w:rsidP="008B74C9">
            <w:pPr>
              <w:widowControl/>
              <w:numPr>
                <w:ilvl w:val="0"/>
                <w:numId w:val="20"/>
              </w:numPr>
              <w:tabs>
                <w:tab w:val="left" w:pos="12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Alanında gerekli yetkinliğe sahip akademik kadronun varlığı,</w:t>
            </w:r>
          </w:p>
          <w:p w:rsidR="008B74C9" w:rsidRPr="00992448" w:rsidRDefault="008B74C9" w:rsidP="008B74C9">
            <w:pPr>
              <w:widowControl/>
              <w:numPr>
                <w:ilvl w:val="0"/>
                <w:numId w:val="20"/>
              </w:numPr>
              <w:tabs>
                <w:tab w:val="left" w:pos="12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Akademisyenlerimizin, konuları hakkında nitelikli eser üretme kapasitesine sahip olması,</w:t>
            </w:r>
          </w:p>
          <w:p w:rsidR="008B74C9" w:rsidRPr="00992448" w:rsidRDefault="008B74C9" w:rsidP="008B74C9">
            <w:pPr>
              <w:widowControl/>
              <w:numPr>
                <w:ilvl w:val="0"/>
                <w:numId w:val="20"/>
              </w:numPr>
              <w:tabs>
                <w:tab w:val="left" w:pos="12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Akademisyenlerimizin, konuları hakkında nitelikli proje üretme potansiyeline sahip olması,</w:t>
            </w:r>
          </w:p>
          <w:p w:rsidR="008B74C9" w:rsidRPr="00992448" w:rsidRDefault="008B74C9" w:rsidP="008B74C9">
            <w:pPr>
              <w:widowControl/>
              <w:numPr>
                <w:ilvl w:val="0"/>
                <w:numId w:val="20"/>
              </w:numPr>
              <w:tabs>
                <w:tab w:val="left" w:pos="12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Akademik personel öğrenci iletişiminin istenilen düzeyde olması,</w:t>
            </w:r>
          </w:p>
          <w:p w:rsidR="008B74C9" w:rsidRPr="00992448" w:rsidRDefault="008B74C9" w:rsidP="008B74C9">
            <w:pPr>
              <w:widowControl/>
              <w:numPr>
                <w:ilvl w:val="0"/>
                <w:numId w:val="20"/>
              </w:numPr>
              <w:tabs>
                <w:tab w:val="left" w:pos="14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Akademik personel idari personel iletişimimin istenilen düzeyde olması,</w:t>
            </w:r>
          </w:p>
          <w:p w:rsidR="008B74C9" w:rsidRPr="00992448" w:rsidRDefault="008B74C9" w:rsidP="008B74C9">
            <w:pPr>
              <w:widowControl/>
              <w:numPr>
                <w:ilvl w:val="0"/>
                <w:numId w:val="20"/>
              </w:numPr>
              <w:tabs>
                <w:tab w:val="left" w:pos="12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İdari personel öğrenci iletişimin istenilen düzeyde olması,</w:t>
            </w:r>
          </w:p>
          <w:p w:rsidR="008B74C9" w:rsidRPr="00992448" w:rsidRDefault="008B74C9" w:rsidP="008B74C9">
            <w:pPr>
              <w:widowControl/>
              <w:numPr>
                <w:ilvl w:val="0"/>
                <w:numId w:val="20"/>
              </w:numPr>
              <w:tabs>
                <w:tab w:val="left" w:pos="12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Fakültemizin fiziki konumu ve teknolojik alt yapı noktasında bilgi kaynaklarına erişimin uygun olması,</w:t>
            </w:r>
          </w:p>
          <w:p w:rsidR="008B74C9" w:rsidRPr="00992448" w:rsidRDefault="008B74C9" w:rsidP="008B74C9">
            <w:pPr>
              <w:widowControl/>
              <w:numPr>
                <w:ilvl w:val="0"/>
                <w:numId w:val="20"/>
              </w:numPr>
              <w:tabs>
                <w:tab w:val="left" w:pos="12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 xml:space="preserve">Fakültemizdeki programlardan birisi olan Uluslararası İlişkiler bölümünün %100 İngilizce </w:t>
            </w:r>
            <w:r w:rsidRPr="00992448">
              <w:rPr>
                <w:rFonts w:ascii="Times New Roman" w:eastAsia="Arial" w:hAnsi="Times New Roman" w:cs="Times New Roman"/>
                <w:sz w:val="16"/>
                <w:szCs w:val="16"/>
              </w:rPr>
              <w:lastRenderedPageBreak/>
              <w:t>eğitim veren, Türkiye’deki sayılı programlarından birisi olması,</w:t>
            </w:r>
          </w:p>
          <w:p w:rsidR="008B74C9" w:rsidRPr="00992448" w:rsidRDefault="008B74C9" w:rsidP="008B74C9">
            <w:pPr>
              <w:widowControl/>
              <w:numPr>
                <w:ilvl w:val="0"/>
                <w:numId w:val="20"/>
              </w:numPr>
              <w:tabs>
                <w:tab w:val="left" w:pos="12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Fakültemizdeki programlardan birisi olan İşletme programının Biga İİBF işletme programından farklı olarak %30 düzeyde İngilizce eğitim vermesi,</w:t>
            </w:r>
          </w:p>
          <w:p w:rsidR="008B74C9" w:rsidRPr="00992448" w:rsidRDefault="008B74C9" w:rsidP="008B74C9">
            <w:pPr>
              <w:widowControl/>
              <w:numPr>
                <w:ilvl w:val="0"/>
                <w:numId w:val="20"/>
              </w:numPr>
              <w:tabs>
                <w:tab w:val="left" w:pos="12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Mezunlarımızın hem kamu hem de özel sektörde istihdam olanaklarının bulunması,</w:t>
            </w:r>
          </w:p>
          <w:p w:rsidR="008B74C9" w:rsidRPr="00992448" w:rsidRDefault="008B74C9" w:rsidP="008B74C9">
            <w:pPr>
              <w:widowControl/>
              <w:numPr>
                <w:ilvl w:val="0"/>
                <w:numId w:val="20"/>
              </w:numPr>
              <w:tabs>
                <w:tab w:val="left" w:pos="12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Kongre, toplantı, mezuniyet vb. organizasyonlar için fakültemizin yeterli fiziki imkânlara sahip olması,</w:t>
            </w:r>
          </w:p>
          <w:p w:rsidR="008B74C9" w:rsidRPr="00992448" w:rsidRDefault="008B74C9" w:rsidP="008B74C9">
            <w:pPr>
              <w:widowControl/>
              <w:numPr>
                <w:ilvl w:val="0"/>
                <w:numId w:val="20"/>
              </w:numPr>
              <w:tabs>
                <w:tab w:val="left" w:pos="131"/>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 xml:space="preserve">Üniversitemizin bölgenin en büyük ve kapsamlı kütüphanelerinden birine sahip olması ve yerleşke dışı erişim için öğrencilerimize verilen kullanıcı adı ve şifre ile </w:t>
            </w:r>
            <w:proofErr w:type="gramStart"/>
            <w:r w:rsidRPr="00992448">
              <w:rPr>
                <w:rFonts w:ascii="Times New Roman" w:eastAsia="Arial" w:hAnsi="Times New Roman" w:cs="Times New Roman"/>
                <w:sz w:val="16"/>
                <w:szCs w:val="16"/>
              </w:rPr>
              <w:t>online</w:t>
            </w:r>
            <w:proofErr w:type="gramEnd"/>
            <w:r w:rsidRPr="00992448">
              <w:rPr>
                <w:rFonts w:ascii="Times New Roman" w:eastAsia="Arial" w:hAnsi="Times New Roman" w:cs="Times New Roman"/>
                <w:sz w:val="16"/>
                <w:szCs w:val="16"/>
              </w:rPr>
              <w:t xml:space="preserve"> kaynaklara ve veri tabanlarına anında erişim sağlaması,</w:t>
            </w:r>
          </w:p>
          <w:p w:rsidR="008B74C9" w:rsidRPr="00992448" w:rsidRDefault="008B74C9" w:rsidP="008B74C9">
            <w:pPr>
              <w:widowControl/>
              <w:numPr>
                <w:ilvl w:val="0"/>
                <w:numId w:val="20"/>
              </w:numPr>
              <w:tabs>
                <w:tab w:val="left" w:pos="131"/>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Üniversitemizde ve Fakültemizde girişimcilik ve yenilik faaliyetleriyle ilgili gerekli organizasyonların yönetim tarafından desteklenmesi ve teşvik edilmesi,</w:t>
            </w:r>
          </w:p>
          <w:p w:rsidR="008B74C9" w:rsidRPr="00992448" w:rsidRDefault="008B74C9" w:rsidP="008B74C9">
            <w:pPr>
              <w:widowControl/>
              <w:numPr>
                <w:ilvl w:val="0"/>
                <w:numId w:val="20"/>
              </w:numPr>
              <w:tabs>
                <w:tab w:val="left" w:pos="12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Birçok lisansüstü eğitim veren programa sahip olması</w:t>
            </w:r>
          </w:p>
        </w:tc>
        <w:tc>
          <w:tcPr>
            <w:tcW w:w="4639" w:type="dxa"/>
            <w:shd w:val="clear" w:color="auto" w:fill="auto"/>
          </w:tcPr>
          <w:p w:rsidR="008B74C9" w:rsidRPr="00992448" w:rsidRDefault="008B74C9" w:rsidP="0076579F">
            <w:pPr>
              <w:tabs>
                <w:tab w:val="left" w:pos="220"/>
              </w:tabs>
              <w:spacing w:line="236" w:lineRule="auto"/>
              <w:ind w:right="20"/>
              <w:jc w:val="center"/>
              <w:rPr>
                <w:rFonts w:ascii="Times New Roman" w:eastAsia="Arial" w:hAnsi="Times New Roman" w:cs="Times New Roman"/>
                <w:b/>
                <w:sz w:val="16"/>
                <w:szCs w:val="16"/>
              </w:rPr>
            </w:pPr>
            <w:r w:rsidRPr="00992448">
              <w:rPr>
                <w:rFonts w:ascii="Times New Roman" w:eastAsia="Arial" w:hAnsi="Times New Roman" w:cs="Times New Roman"/>
                <w:b/>
                <w:sz w:val="16"/>
                <w:szCs w:val="16"/>
              </w:rPr>
              <w:lastRenderedPageBreak/>
              <w:t>Fakültenin Zayıf Yönleri</w:t>
            </w:r>
          </w:p>
          <w:p w:rsidR="008B74C9" w:rsidRPr="00992448" w:rsidRDefault="008B74C9" w:rsidP="0076579F">
            <w:pPr>
              <w:spacing w:line="200" w:lineRule="exact"/>
              <w:rPr>
                <w:rFonts w:ascii="Times New Roman" w:eastAsia="Arial" w:hAnsi="Times New Roman" w:cs="Times New Roman"/>
                <w:sz w:val="16"/>
                <w:szCs w:val="16"/>
              </w:rPr>
            </w:pPr>
          </w:p>
          <w:p w:rsidR="008B74C9" w:rsidRPr="00992448" w:rsidRDefault="008B74C9" w:rsidP="008B74C9">
            <w:pPr>
              <w:widowControl/>
              <w:numPr>
                <w:ilvl w:val="0"/>
                <w:numId w:val="21"/>
              </w:numPr>
              <w:tabs>
                <w:tab w:val="left" w:pos="18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 xml:space="preserve">Kamu ve özel kuruluşlarla işbirliğinin istenilen düzeyde olması, </w:t>
            </w:r>
          </w:p>
          <w:p w:rsidR="008B74C9" w:rsidRPr="00992448" w:rsidRDefault="008B74C9" w:rsidP="008B74C9">
            <w:pPr>
              <w:widowControl/>
              <w:numPr>
                <w:ilvl w:val="0"/>
                <w:numId w:val="21"/>
              </w:numPr>
              <w:tabs>
                <w:tab w:val="left" w:pos="175"/>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Akademik proje üretme kapasitesinin düşük kalması,</w:t>
            </w:r>
          </w:p>
          <w:p w:rsidR="008B74C9" w:rsidRPr="00992448" w:rsidRDefault="008B74C9" w:rsidP="008B74C9">
            <w:pPr>
              <w:widowControl/>
              <w:numPr>
                <w:ilvl w:val="0"/>
                <w:numId w:val="21"/>
              </w:numPr>
              <w:tabs>
                <w:tab w:val="left" w:pos="175"/>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Uluslararası nitelikli yayın üretme potansiyelinin düşük olması,</w:t>
            </w:r>
          </w:p>
          <w:p w:rsidR="008B74C9" w:rsidRPr="00992448" w:rsidRDefault="008B74C9" w:rsidP="008B74C9">
            <w:pPr>
              <w:widowControl/>
              <w:numPr>
                <w:ilvl w:val="0"/>
                <w:numId w:val="21"/>
              </w:numPr>
              <w:tabs>
                <w:tab w:val="left" w:pos="186"/>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Öğrencilerin yeterli yabancı dil eğitimi alamaması,</w:t>
            </w:r>
          </w:p>
          <w:p w:rsidR="008B74C9" w:rsidRPr="00992448" w:rsidRDefault="008B74C9" w:rsidP="008B74C9">
            <w:pPr>
              <w:widowControl/>
              <w:numPr>
                <w:ilvl w:val="0"/>
                <w:numId w:val="21"/>
              </w:numPr>
              <w:tabs>
                <w:tab w:val="left" w:pos="186"/>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Fakülte binasının farklı birimlerle ortak olarak kullanılması,</w:t>
            </w:r>
          </w:p>
          <w:p w:rsidR="008B74C9" w:rsidRPr="00992448" w:rsidRDefault="008B74C9" w:rsidP="008B74C9">
            <w:pPr>
              <w:widowControl/>
              <w:numPr>
                <w:ilvl w:val="0"/>
                <w:numId w:val="21"/>
              </w:numPr>
              <w:tabs>
                <w:tab w:val="left" w:pos="186"/>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Temizlik personeli ve idari kadro açısından yeterli işgücü sayısına sahip olmama,</w:t>
            </w:r>
          </w:p>
          <w:p w:rsidR="008B74C9" w:rsidRPr="00992448" w:rsidRDefault="008B74C9" w:rsidP="008B74C9">
            <w:pPr>
              <w:widowControl/>
              <w:numPr>
                <w:ilvl w:val="0"/>
                <w:numId w:val="21"/>
              </w:numPr>
              <w:tabs>
                <w:tab w:val="left" w:pos="18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Ofis, demirbaş ve sarf malzemesi gibi donanımların etkin bir şekilde tahsis edilememesi,</w:t>
            </w:r>
          </w:p>
          <w:p w:rsidR="008B74C9" w:rsidRPr="00992448" w:rsidRDefault="008B74C9" w:rsidP="008B74C9">
            <w:pPr>
              <w:widowControl/>
              <w:numPr>
                <w:ilvl w:val="0"/>
                <w:numId w:val="21"/>
              </w:numPr>
              <w:tabs>
                <w:tab w:val="left" w:pos="18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Uluslararası çalışmalarda akademik personele yeterince ekonomik destek verilmemesi,</w:t>
            </w:r>
          </w:p>
          <w:p w:rsidR="008B74C9" w:rsidRPr="00992448" w:rsidRDefault="008B74C9" w:rsidP="008B74C9">
            <w:pPr>
              <w:widowControl/>
              <w:numPr>
                <w:ilvl w:val="0"/>
                <w:numId w:val="21"/>
              </w:numPr>
              <w:tabs>
                <w:tab w:val="left" w:pos="18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 xml:space="preserve">Öğrencilere ve akademisyenlere yönelik teknik gezi, kongre, </w:t>
            </w:r>
            <w:proofErr w:type="gramStart"/>
            <w:r w:rsidRPr="00992448">
              <w:rPr>
                <w:rFonts w:ascii="Times New Roman" w:eastAsia="Arial" w:hAnsi="Times New Roman" w:cs="Times New Roman"/>
                <w:sz w:val="16"/>
                <w:szCs w:val="16"/>
              </w:rPr>
              <w:t>sempozyum</w:t>
            </w:r>
            <w:proofErr w:type="gramEnd"/>
            <w:r w:rsidRPr="00992448">
              <w:rPr>
                <w:rFonts w:ascii="Times New Roman" w:eastAsia="Arial" w:hAnsi="Times New Roman" w:cs="Times New Roman"/>
                <w:sz w:val="16"/>
                <w:szCs w:val="16"/>
              </w:rPr>
              <w:t>, fuar vb. organizasyonların yeterli düzeyde gerçekleştirilememesi,</w:t>
            </w:r>
          </w:p>
          <w:p w:rsidR="008B74C9" w:rsidRPr="00992448" w:rsidRDefault="008B74C9" w:rsidP="008B74C9">
            <w:pPr>
              <w:widowControl/>
              <w:numPr>
                <w:ilvl w:val="0"/>
                <w:numId w:val="21"/>
              </w:numPr>
              <w:tabs>
                <w:tab w:val="left" w:pos="18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 xml:space="preserve">Öğrencilerin eğitim gördüğü bölümlere ilişkin staj yapma </w:t>
            </w:r>
            <w:proofErr w:type="gramStart"/>
            <w:r w:rsidRPr="00992448">
              <w:rPr>
                <w:rFonts w:ascii="Times New Roman" w:eastAsia="Arial" w:hAnsi="Times New Roman" w:cs="Times New Roman"/>
                <w:sz w:val="16"/>
                <w:szCs w:val="16"/>
              </w:rPr>
              <w:t>imkanlarının</w:t>
            </w:r>
            <w:proofErr w:type="gramEnd"/>
            <w:r w:rsidRPr="00992448">
              <w:rPr>
                <w:rFonts w:ascii="Times New Roman" w:eastAsia="Arial" w:hAnsi="Times New Roman" w:cs="Times New Roman"/>
                <w:sz w:val="16"/>
                <w:szCs w:val="16"/>
              </w:rPr>
              <w:t xml:space="preserve"> olmaması,</w:t>
            </w:r>
          </w:p>
          <w:p w:rsidR="008B74C9" w:rsidRPr="00992448" w:rsidRDefault="008B74C9" w:rsidP="008B74C9">
            <w:pPr>
              <w:widowControl/>
              <w:numPr>
                <w:ilvl w:val="0"/>
                <w:numId w:val="21"/>
              </w:numPr>
              <w:tabs>
                <w:tab w:val="left" w:pos="18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Fakülte bölümlerinin tanıtımının etkili olarak yapılamaması</w:t>
            </w:r>
          </w:p>
          <w:p w:rsidR="008B74C9" w:rsidRPr="00992448" w:rsidRDefault="008B74C9" w:rsidP="008B74C9">
            <w:pPr>
              <w:widowControl/>
              <w:numPr>
                <w:ilvl w:val="0"/>
                <w:numId w:val="21"/>
              </w:numPr>
              <w:tabs>
                <w:tab w:val="left" w:pos="183"/>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lastRenderedPageBreak/>
              <w:t>Kamu ve özel sektör işletmelerinde öğrencilerin istihdam oranının üniversite-sanayi işbirliği sağlanamaması sebebiyle düşük olması</w:t>
            </w:r>
          </w:p>
          <w:p w:rsidR="008B74C9" w:rsidRPr="00992448" w:rsidRDefault="008B74C9" w:rsidP="0076579F">
            <w:pPr>
              <w:tabs>
                <w:tab w:val="left" w:pos="142"/>
              </w:tabs>
              <w:spacing w:line="236" w:lineRule="auto"/>
              <w:ind w:left="360" w:right="20"/>
              <w:rPr>
                <w:rFonts w:ascii="Times New Roman" w:eastAsia="Arial" w:hAnsi="Times New Roman" w:cs="Times New Roman"/>
                <w:sz w:val="16"/>
                <w:szCs w:val="16"/>
              </w:rPr>
            </w:pPr>
          </w:p>
        </w:tc>
      </w:tr>
    </w:tbl>
    <w:p w:rsidR="008B74C9" w:rsidRPr="00992448" w:rsidRDefault="008B74C9" w:rsidP="008B74C9">
      <w:pPr>
        <w:spacing w:line="0" w:lineRule="atLeast"/>
        <w:ind w:left="720"/>
        <w:rPr>
          <w:rFonts w:ascii="Times New Roman" w:eastAsia="Arial" w:hAnsi="Times New Roman" w:cs="Times New Roman"/>
          <w:sz w:val="16"/>
          <w:szCs w:val="16"/>
        </w:rPr>
      </w:pPr>
    </w:p>
    <w:p w:rsidR="008B74C9" w:rsidRPr="00992448" w:rsidRDefault="008B74C9" w:rsidP="008B74C9">
      <w:pPr>
        <w:spacing w:line="228" w:lineRule="exact"/>
        <w:rPr>
          <w:rFonts w:ascii="Times New Roman" w:eastAsia="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4597"/>
      </w:tblGrid>
      <w:tr w:rsidR="008B74C9" w:rsidRPr="00992448" w:rsidTr="0076579F">
        <w:tc>
          <w:tcPr>
            <w:tcW w:w="4597" w:type="dxa"/>
            <w:shd w:val="clear" w:color="auto" w:fill="auto"/>
          </w:tcPr>
          <w:p w:rsidR="008B74C9" w:rsidRPr="00992448" w:rsidRDefault="008B74C9" w:rsidP="0076579F">
            <w:pPr>
              <w:spacing w:line="0" w:lineRule="atLeast"/>
              <w:jc w:val="center"/>
              <w:rPr>
                <w:rFonts w:ascii="Times New Roman" w:eastAsia="Arial" w:hAnsi="Times New Roman" w:cs="Times New Roman"/>
                <w:b/>
                <w:sz w:val="16"/>
                <w:szCs w:val="16"/>
              </w:rPr>
            </w:pPr>
            <w:r w:rsidRPr="00992448">
              <w:rPr>
                <w:rFonts w:ascii="Times New Roman" w:eastAsia="Arial" w:hAnsi="Times New Roman" w:cs="Times New Roman"/>
                <w:b/>
                <w:sz w:val="16"/>
                <w:szCs w:val="16"/>
              </w:rPr>
              <w:t>Fırsatlar</w:t>
            </w:r>
          </w:p>
          <w:p w:rsidR="008B74C9" w:rsidRPr="00992448" w:rsidRDefault="008B74C9" w:rsidP="008B74C9">
            <w:pPr>
              <w:widowControl/>
              <w:numPr>
                <w:ilvl w:val="0"/>
                <w:numId w:val="25"/>
              </w:numPr>
              <w:tabs>
                <w:tab w:val="left" w:pos="157"/>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br w:type="column"/>
              <w:t>Fakültemizin Türkiye’deki sekiz siyasal bilgiler fakültesinden birisi olması,</w:t>
            </w:r>
          </w:p>
          <w:p w:rsidR="008B74C9" w:rsidRPr="00992448" w:rsidRDefault="008B74C9" w:rsidP="008B74C9">
            <w:pPr>
              <w:widowControl/>
              <w:numPr>
                <w:ilvl w:val="0"/>
                <w:numId w:val="25"/>
              </w:numPr>
              <w:tabs>
                <w:tab w:val="left" w:pos="157"/>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Fakültemiz programlarında İngilizce eğitime kısmen geçilmesi,</w:t>
            </w:r>
          </w:p>
          <w:p w:rsidR="008B74C9" w:rsidRPr="00992448" w:rsidRDefault="008B74C9" w:rsidP="008B74C9">
            <w:pPr>
              <w:widowControl/>
              <w:numPr>
                <w:ilvl w:val="0"/>
                <w:numId w:val="25"/>
              </w:numPr>
              <w:tabs>
                <w:tab w:val="left" w:pos="157"/>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Bölüm ders planlarının kamu ve özel sektörün ihtiyaçları doğrultusunda güncellenmesi,</w:t>
            </w:r>
          </w:p>
          <w:p w:rsidR="008B74C9" w:rsidRPr="00992448" w:rsidRDefault="008B74C9" w:rsidP="008B74C9">
            <w:pPr>
              <w:widowControl/>
              <w:numPr>
                <w:ilvl w:val="0"/>
                <w:numId w:val="25"/>
              </w:numPr>
              <w:tabs>
                <w:tab w:val="left" w:pos="157"/>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Fakültemiz öğretim kadrosunun alanında yeterli bilgi ve donanıma sahip olması,</w:t>
            </w:r>
          </w:p>
          <w:p w:rsidR="008B74C9" w:rsidRPr="00992448" w:rsidRDefault="008B74C9" w:rsidP="008B74C9">
            <w:pPr>
              <w:widowControl/>
              <w:numPr>
                <w:ilvl w:val="0"/>
                <w:numId w:val="25"/>
              </w:numPr>
              <w:tabs>
                <w:tab w:val="left" w:pos="157"/>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2023 yılında tamamlanması planlanan 1915 Çanakkale köprüsü sayesinde mevcut ulaşım ağının gelişmesiyle öğrenci sayısının artması</w:t>
            </w:r>
          </w:p>
          <w:p w:rsidR="008B74C9" w:rsidRPr="00992448" w:rsidRDefault="008B74C9" w:rsidP="008B74C9">
            <w:pPr>
              <w:widowControl/>
              <w:numPr>
                <w:ilvl w:val="0"/>
                <w:numId w:val="25"/>
              </w:numPr>
              <w:tabs>
                <w:tab w:val="left" w:pos="144"/>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 xml:space="preserve">Fakültemiz bölümlerin konferans, </w:t>
            </w:r>
            <w:proofErr w:type="gramStart"/>
            <w:r w:rsidRPr="00992448">
              <w:rPr>
                <w:rFonts w:ascii="Times New Roman" w:eastAsia="Arial" w:hAnsi="Times New Roman" w:cs="Times New Roman"/>
                <w:sz w:val="16"/>
                <w:szCs w:val="16"/>
              </w:rPr>
              <w:t>sempozyum</w:t>
            </w:r>
            <w:proofErr w:type="gramEnd"/>
            <w:r w:rsidRPr="00992448">
              <w:rPr>
                <w:rFonts w:ascii="Times New Roman" w:eastAsia="Arial" w:hAnsi="Times New Roman" w:cs="Times New Roman"/>
                <w:sz w:val="16"/>
                <w:szCs w:val="16"/>
              </w:rPr>
              <w:t xml:space="preserve">, kongre ve </w:t>
            </w:r>
            <w:proofErr w:type="spellStart"/>
            <w:r w:rsidRPr="00992448">
              <w:rPr>
                <w:rFonts w:ascii="Times New Roman" w:eastAsia="Arial" w:hAnsi="Times New Roman" w:cs="Times New Roman"/>
                <w:sz w:val="16"/>
                <w:szCs w:val="16"/>
              </w:rPr>
              <w:t>çalıştay</w:t>
            </w:r>
            <w:proofErr w:type="spellEnd"/>
            <w:r w:rsidRPr="00992448">
              <w:rPr>
                <w:rFonts w:ascii="Times New Roman" w:eastAsia="Arial" w:hAnsi="Times New Roman" w:cs="Times New Roman"/>
                <w:sz w:val="16"/>
                <w:szCs w:val="16"/>
              </w:rPr>
              <w:t xml:space="preserve"> gibi etkinlikler organize etmeleri,</w:t>
            </w:r>
          </w:p>
          <w:p w:rsidR="008B74C9" w:rsidRPr="00992448" w:rsidRDefault="008B74C9" w:rsidP="008B74C9">
            <w:pPr>
              <w:widowControl/>
              <w:numPr>
                <w:ilvl w:val="0"/>
                <w:numId w:val="25"/>
              </w:numPr>
              <w:tabs>
                <w:tab w:val="left" w:pos="144"/>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Fakültemizin uluslararası akademik bir dergiye sahip olması</w:t>
            </w:r>
          </w:p>
          <w:p w:rsidR="008B74C9" w:rsidRPr="00992448" w:rsidRDefault="008B74C9" w:rsidP="008B74C9">
            <w:pPr>
              <w:widowControl/>
              <w:numPr>
                <w:ilvl w:val="0"/>
                <w:numId w:val="25"/>
              </w:numPr>
              <w:tabs>
                <w:tab w:val="left" w:pos="144"/>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 xml:space="preserve">Fakültemiz öğretim elemanlarının güncel mevzuata </w:t>
            </w:r>
            <w:proofErr w:type="gramStart"/>
            <w:r w:rsidRPr="00992448">
              <w:rPr>
                <w:rFonts w:ascii="Times New Roman" w:eastAsia="Arial" w:hAnsi="Times New Roman" w:cs="Times New Roman"/>
                <w:sz w:val="16"/>
                <w:szCs w:val="16"/>
              </w:rPr>
              <w:t>hakim</w:t>
            </w:r>
            <w:proofErr w:type="gramEnd"/>
            <w:r w:rsidRPr="00992448">
              <w:rPr>
                <w:rFonts w:ascii="Times New Roman" w:eastAsia="Arial" w:hAnsi="Times New Roman" w:cs="Times New Roman"/>
                <w:sz w:val="16"/>
                <w:szCs w:val="16"/>
              </w:rPr>
              <w:t xml:space="preserve"> olması ve üniversite-sanayi, üniversite-kamu ilişkilerinin geliştirebilme potansiyelinin var olması,</w:t>
            </w:r>
          </w:p>
          <w:p w:rsidR="008B74C9" w:rsidRPr="00992448" w:rsidRDefault="008B74C9" w:rsidP="008B74C9">
            <w:pPr>
              <w:widowControl/>
              <w:numPr>
                <w:ilvl w:val="0"/>
                <w:numId w:val="25"/>
              </w:numPr>
              <w:tabs>
                <w:tab w:val="left" w:pos="144"/>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Fakültemiz akademik personelinin dinamik ve üretken akademisyenlerden oluşması,</w:t>
            </w:r>
          </w:p>
          <w:p w:rsidR="008B74C9" w:rsidRPr="00992448" w:rsidRDefault="008B74C9" w:rsidP="008B74C9">
            <w:pPr>
              <w:widowControl/>
              <w:numPr>
                <w:ilvl w:val="0"/>
                <w:numId w:val="25"/>
              </w:numPr>
              <w:tabs>
                <w:tab w:val="left" w:pos="126"/>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Fakültemizin aktif, yönetime katılımı sağlayan, paylaşımcı, eleştiri ve yeniliklere açık her konuda çalışanına ve kuruma destek olmaya çalışan idari bir yapıya sahip olması,</w:t>
            </w:r>
          </w:p>
          <w:p w:rsidR="008B74C9" w:rsidRPr="00992448" w:rsidRDefault="008B74C9" w:rsidP="008B74C9">
            <w:pPr>
              <w:widowControl/>
              <w:numPr>
                <w:ilvl w:val="0"/>
                <w:numId w:val="25"/>
              </w:numPr>
              <w:tabs>
                <w:tab w:val="left" w:pos="126"/>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Bölümler arası ve diğer üniversite öğretim üyeleri arasındaki ilişkinin yeterli olması,</w:t>
            </w:r>
          </w:p>
          <w:p w:rsidR="008B74C9" w:rsidRPr="00992448" w:rsidRDefault="008B74C9" w:rsidP="008B74C9">
            <w:pPr>
              <w:widowControl/>
              <w:numPr>
                <w:ilvl w:val="0"/>
                <w:numId w:val="25"/>
              </w:numPr>
              <w:tabs>
                <w:tab w:val="left" w:pos="126"/>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Ulusal ve uluslararası projelerde çalışabilecek nitelikte yeterli akademik personele sahip olunması,</w:t>
            </w:r>
          </w:p>
          <w:p w:rsidR="008B74C9" w:rsidRPr="00992448" w:rsidRDefault="008B74C9" w:rsidP="008B74C9">
            <w:pPr>
              <w:widowControl/>
              <w:numPr>
                <w:ilvl w:val="0"/>
                <w:numId w:val="25"/>
              </w:numPr>
              <w:tabs>
                <w:tab w:val="left" w:pos="126"/>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Fakültemiz bölümlerinin %100 doluluk oranlarına sahip olması,</w:t>
            </w:r>
          </w:p>
          <w:p w:rsidR="008B74C9" w:rsidRPr="00992448" w:rsidRDefault="008B74C9" w:rsidP="008B74C9">
            <w:pPr>
              <w:widowControl/>
              <w:numPr>
                <w:ilvl w:val="0"/>
                <w:numId w:val="25"/>
              </w:numPr>
              <w:tabs>
                <w:tab w:val="left" w:pos="126"/>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Fakültemizin bazı bölümlerinin puanı yüksek olması ve tercih edilen programlar kategorisinde yer alması,</w:t>
            </w:r>
          </w:p>
          <w:p w:rsidR="008B74C9" w:rsidRPr="00992448" w:rsidRDefault="008B74C9" w:rsidP="008B74C9">
            <w:pPr>
              <w:widowControl/>
              <w:numPr>
                <w:ilvl w:val="0"/>
                <w:numId w:val="25"/>
              </w:numPr>
              <w:tabs>
                <w:tab w:val="left" w:pos="126"/>
              </w:tabs>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Üniversite- sektör işbirliğini düzenlemeye açık bir üst yönetimin olması,</w:t>
            </w:r>
          </w:p>
          <w:p w:rsidR="008B74C9" w:rsidRPr="00992448" w:rsidRDefault="008B74C9" w:rsidP="0076579F">
            <w:pPr>
              <w:spacing w:line="0" w:lineRule="atLeast"/>
              <w:jc w:val="both"/>
              <w:rPr>
                <w:rFonts w:ascii="Times New Roman" w:eastAsia="Arial" w:hAnsi="Times New Roman" w:cs="Times New Roman"/>
                <w:sz w:val="16"/>
                <w:szCs w:val="16"/>
              </w:rPr>
            </w:pPr>
          </w:p>
        </w:tc>
        <w:tc>
          <w:tcPr>
            <w:tcW w:w="4597" w:type="dxa"/>
            <w:shd w:val="clear" w:color="auto" w:fill="auto"/>
          </w:tcPr>
          <w:p w:rsidR="008B74C9" w:rsidRPr="00992448" w:rsidRDefault="008B74C9" w:rsidP="0076579F">
            <w:pPr>
              <w:spacing w:line="0" w:lineRule="atLeast"/>
              <w:jc w:val="center"/>
              <w:rPr>
                <w:rFonts w:ascii="Times New Roman" w:eastAsia="Arial" w:hAnsi="Times New Roman" w:cs="Times New Roman"/>
                <w:b/>
                <w:sz w:val="16"/>
                <w:szCs w:val="16"/>
              </w:rPr>
            </w:pPr>
            <w:r w:rsidRPr="00992448">
              <w:rPr>
                <w:rFonts w:ascii="Times New Roman" w:eastAsia="Arial" w:hAnsi="Times New Roman" w:cs="Times New Roman"/>
                <w:b/>
                <w:sz w:val="16"/>
                <w:szCs w:val="16"/>
              </w:rPr>
              <w:t>Tehditler</w:t>
            </w:r>
          </w:p>
          <w:p w:rsidR="008B74C9" w:rsidRPr="00992448" w:rsidRDefault="008B74C9" w:rsidP="008B74C9">
            <w:pPr>
              <w:widowControl/>
              <w:numPr>
                <w:ilvl w:val="0"/>
                <w:numId w:val="19"/>
              </w:numPr>
              <w:tabs>
                <w:tab w:val="left" w:pos="162"/>
              </w:tabs>
              <w:autoSpaceDE/>
              <w:autoSpaceDN/>
              <w:ind w:left="714" w:right="23" w:hanging="357"/>
              <w:rPr>
                <w:rFonts w:ascii="Times New Roman" w:eastAsia="Arial" w:hAnsi="Times New Roman" w:cs="Times New Roman"/>
                <w:sz w:val="16"/>
                <w:szCs w:val="16"/>
              </w:rPr>
            </w:pPr>
            <w:r w:rsidRPr="00992448">
              <w:rPr>
                <w:rFonts w:ascii="Times New Roman" w:eastAsia="Arial" w:hAnsi="Times New Roman" w:cs="Times New Roman"/>
                <w:sz w:val="16"/>
                <w:szCs w:val="16"/>
              </w:rPr>
              <w:t>Fakültemiz bazı bölümlerinin diğer üniversitelerdeki kontenjanlarının boş kalması,</w:t>
            </w:r>
          </w:p>
          <w:p w:rsidR="008B74C9" w:rsidRPr="00992448" w:rsidRDefault="008B74C9" w:rsidP="008B74C9">
            <w:pPr>
              <w:widowControl/>
              <w:numPr>
                <w:ilvl w:val="0"/>
                <w:numId w:val="19"/>
              </w:numPr>
              <w:tabs>
                <w:tab w:val="left" w:pos="162"/>
              </w:tabs>
              <w:autoSpaceDE/>
              <w:autoSpaceDN/>
              <w:ind w:left="714" w:right="23" w:hanging="357"/>
              <w:rPr>
                <w:rFonts w:ascii="Times New Roman" w:eastAsia="Arial" w:hAnsi="Times New Roman" w:cs="Times New Roman"/>
                <w:sz w:val="16"/>
                <w:szCs w:val="16"/>
              </w:rPr>
            </w:pPr>
            <w:r w:rsidRPr="00992448">
              <w:rPr>
                <w:rFonts w:ascii="Times New Roman" w:eastAsia="Arial" w:hAnsi="Times New Roman" w:cs="Times New Roman"/>
                <w:sz w:val="16"/>
                <w:szCs w:val="16"/>
              </w:rPr>
              <w:t>Fakültemizdeki bazı bölümlerin gelecekte doluluk oranlarının düşme ihtimali,</w:t>
            </w:r>
          </w:p>
          <w:p w:rsidR="008B74C9" w:rsidRPr="00992448" w:rsidRDefault="008B74C9" w:rsidP="008B74C9">
            <w:pPr>
              <w:widowControl/>
              <w:numPr>
                <w:ilvl w:val="0"/>
                <w:numId w:val="19"/>
              </w:numPr>
              <w:tabs>
                <w:tab w:val="left" w:pos="162"/>
              </w:tabs>
              <w:autoSpaceDE/>
              <w:autoSpaceDN/>
              <w:ind w:left="714" w:right="23" w:hanging="357"/>
              <w:rPr>
                <w:rFonts w:ascii="Times New Roman" w:eastAsia="Arial" w:hAnsi="Times New Roman" w:cs="Times New Roman"/>
                <w:sz w:val="16"/>
                <w:szCs w:val="16"/>
              </w:rPr>
            </w:pPr>
            <w:r w:rsidRPr="00992448">
              <w:rPr>
                <w:rFonts w:ascii="Times New Roman" w:eastAsia="Arial" w:hAnsi="Times New Roman" w:cs="Times New Roman"/>
                <w:sz w:val="16"/>
                <w:szCs w:val="16"/>
              </w:rPr>
              <w:t>Çanakkale ilinin tedrici olarak göç alması ve hızlı nüfus artışının yavaş şehir olarak tercih edilen Çanakkale’yi tercih etme oranını düşürmesi,</w:t>
            </w:r>
          </w:p>
          <w:p w:rsidR="008B74C9" w:rsidRPr="00992448" w:rsidRDefault="008B74C9" w:rsidP="008B74C9">
            <w:pPr>
              <w:widowControl/>
              <w:numPr>
                <w:ilvl w:val="0"/>
                <w:numId w:val="19"/>
              </w:numPr>
              <w:tabs>
                <w:tab w:val="left" w:pos="162"/>
              </w:tabs>
              <w:autoSpaceDE/>
              <w:autoSpaceDN/>
              <w:ind w:left="714" w:right="23" w:hanging="357"/>
              <w:rPr>
                <w:rFonts w:ascii="Times New Roman" w:eastAsia="Arial" w:hAnsi="Times New Roman" w:cs="Times New Roman"/>
                <w:sz w:val="16"/>
                <w:szCs w:val="16"/>
              </w:rPr>
            </w:pPr>
            <w:r w:rsidRPr="00992448">
              <w:rPr>
                <w:rFonts w:ascii="Times New Roman" w:eastAsia="Arial" w:hAnsi="Times New Roman" w:cs="Times New Roman"/>
                <w:sz w:val="16"/>
                <w:szCs w:val="16"/>
              </w:rPr>
              <w:t>Üniversite-sanayi işbirliğinin il merkezinde yetersiz olması,</w:t>
            </w:r>
          </w:p>
          <w:p w:rsidR="008B74C9" w:rsidRPr="00992448" w:rsidRDefault="008B74C9" w:rsidP="008B74C9">
            <w:pPr>
              <w:widowControl/>
              <w:numPr>
                <w:ilvl w:val="0"/>
                <w:numId w:val="19"/>
              </w:numPr>
              <w:tabs>
                <w:tab w:val="left" w:pos="162"/>
              </w:tabs>
              <w:autoSpaceDE/>
              <w:autoSpaceDN/>
              <w:ind w:left="714" w:right="23" w:hanging="357"/>
              <w:rPr>
                <w:rFonts w:ascii="Times New Roman" w:eastAsia="Arial" w:hAnsi="Times New Roman" w:cs="Times New Roman"/>
                <w:sz w:val="16"/>
                <w:szCs w:val="16"/>
              </w:rPr>
            </w:pPr>
            <w:r w:rsidRPr="00992448">
              <w:rPr>
                <w:rFonts w:ascii="Times New Roman" w:eastAsia="Arial" w:hAnsi="Times New Roman" w:cs="Times New Roman"/>
                <w:sz w:val="16"/>
                <w:szCs w:val="16"/>
              </w:rPr>
              <w:t xml:space="preserve">Eğitim gören öğrencilere staj yapma veya yarı zamanlı çalışma </w:t>
            </w:r>
            <w:proofErr w:type="gramStart"/>
            <w:r w:rsidRPr="00992448">
              <w:rPr>
                <w:rFonts w:ascii="Times New Roman" w:eastAsia="Arial" w:hAnsi="Times New Roman" w:cs="Times New Roman"/>
                <w:sz w:val="16"/>
                <w:szCs w:val="16"/>
              </w:rPr>
              <w:t>imkanı</w:t>
            </w:r>
            <w:proofErr w:type="gramEnd"/>
            <w:r w:rsidRPr="00992448">
              <w:rPr>
                <w:rFonts w:ascii="Times New Roman" w:eastAsia="Arial" w:hAnsi="Times New Roman" w:cs="Times New Roman"/>
                <w:sz w:val="16"/>
                <w:szCs w:val="16"/>
              </w:rPr>
              <w:t xml:space="preserve"> sağlayan işletmelerin az sayıda olması,</w:t>
            </w:r>
          </w:p>
          <w:p w:rsidR="008B74C9" w:rsidRPr="00992448" w:rsidRDefault="008B74C9" w:rsidP="008B74C9">
            <w:pPr>
              <w:widowControl/>
              <w:numPr>
                <w:ilvl w:val="0"/>
                <w:numId w:val="19"/>
              </w:numPr>
              <w:tabs>
                <w:tab w:val="left" w:pos="162"/>
              </w:tabs>
              <w:autoSpaceDE/>
              <w:autoSpaceDN/>
              <w:ind w:left="714" w:right="23" w:hanging="357"/>
              <w:rPr>
                <w:rFonts w:ascii="Times New Roman" w:eastAsia="Arial" w:hAnsi="Times New Roman" w:cs="Times New Roman"/>
                <w:sz w:val="16"/>
                <w:szCs w:val="16"/>
              </w:rPr>
            </w:pPr>
            <w:r w:rsidRPr="00992448">
              <w:rPr>
                <w:rFonts w:ascii="Times New Roman" w:eastAsia="Arial" w:hAnsi="Times New Roman" w:cs="Times New Roman"/>
                <w:sz w:val="16"/>
                <w:szCs w:val="16"/>
              </w:rPr>
              <w:t>Uzaktan eğitim programlarının giderek artmasıyla öğrenci potansiyelinin azalma ihtimali,</w:t>
            </w:r>
          </w:p>
          <w:p w:rsidR="008B74C9" w:rsidRPr="00992448" w:rsidRDefault="008B74C9" w:rsidP="008B74C9">
            <w:pPr>
              <w:widowControl/>
              <w:numPr>
                <w:ilvl w:val="0"/>
                <w:numId w:val="19"/>
              </w:numPr>
              <w:tabs>
                <w:tab w:val="left" w:pos="162"/>
              </w:tabs>
              <w:autoSpaceDE/>
              <w:autoSpaceDN/>
              <w:ind w:left="714" w:right="23" w:hanging="357"/>
              <w:rPr>
                <w:rFonts w:ascii="Times New Roman" w:eastAsia="Arial" w:hAnsi="Times New Roman" w:cs="Times New Roman"/>
                <w:sz w:val="16"/>
                <w:szCs w:val="16"/>
              </w:rPr>
            </w:pPr>
            <w:r w:rsidRPr="00992448">
              <w:rPr>
                <w:rFonts w:ascii="Times New Roman" w:eastAsia="Arial" w:hAnsi="Times New Roman" w:cs="Times New Roman"/>
                <w:sz w:val="16"/>
                <w:szCs w:val="16"/>
              </w:rPr>
              <w:t>Akademik niteliği yüksek düzeyde olan personellerin büyük illerdeki üniversiteleri tercih etme potansiyeli,</w:t>
            </w:r>
          </w:p>
          <w:p w:rsidR="008B74C9" w:rsidRPr="00992448" w:rsidRDefault="008B74C9" w:rsidP="008B74C9">
            <w:pPr>
              <w:widowControl/>
              <w:numPr>
                <w:ilvl w:val="0"/>
                <w:numId w:val="19"/>
              </w:numPr>
              <w:tabs>
                <w:tab w:val="left" w:pos="160"/>
              </w:tabs>
              <w:autoSpaceDE/>
              <w:autoSpaceDN/>
              <w:ind w:left="714" w:right="23" w:hanging="357"/>
              <w:rPr>
                <w:rFonts w:ascii="Times New Roman" w:eastAsia="Arial" w:hAnsi="Times New Roman" w:cs="Times New Roman"/>
                <w:sz w:val="16"/>
                <w:szCs w:val="16"/>
              </w:rPr>
            </w:pPr>
            <w:r w:rsidRPr="00992448">
              <w:rPr>
                <w:rFonts w:ascii="Times New Roman" w:eastAsia="Arial" w:hAnsi="Times New Roman" w:cs="Times New Roman"/>
                <w:sz w:val="16"/>
                <w:szCs w:val="16"/>
              </w:rPr>
              <w:t>Öğrencilerin uygulamalı eğitim görme eksikliğine sahip olması,</w:t>
            </w:r>
          </w:p>
          <w:p w:rsidR="008B74C9" w:rsidRPr="00992448" w:rsidRDefault="008B74C9" w:rsidP="008B74C9">
            <w:pPr>
              <w:widowControl/>
              <w:numPr>
                <w:ilvl w:val="0"/>
                <w:numId w:val="19"/>
              </w:numPr>
              <w:tabs>
                <w:tab w:val="left" w:pos="160"/>
              </w:tabs>
              <w:autoSpaceDE/>
              <w:autoSpaceDN/>
              <w:ind w:left="714" w:right="23" w:hanging="357"/>
              <w:rPr>
                <w:rFonts w:ascii="Times New Roman" w:eastAsia="Arial" w:hAnsi="Times New Roman" w:cs="Times New Roman"/>
                <w:sz w:val="16"/>
                <w:szCs w:val="16"/>
              </w:rPr>
            </w:pPr>
            <w:r w:rsidRPr="00992448">
              <w:rPr>
                <w:rFonts w:ascii="Times New Roman" w:eastAsia="Arial" w:hAnsi="Times New Roman" w:cs="Times New Roman"/>
                <w:sz w:val="16"/>
                <w:szCs w:val="16"/>
              </w:rPr>
              <w:t>Fakülte program ve bölümlerinin ulusal çevrede tanıtım eksikliğinin olması,</w:t>
            </w:r>
          </w:p>
          <w:p w:rsidR="008B74C9" w:rsidRPr="00992448" w:rsidRDefault="008B74C9" w:rsidP="008B74C9">
            <w:pPr>
              <w:widowControl/>
              <w:numPr>
                <w:ilvl w:val="0"/>
                <w:numId w:val="19"/>
              </w:numPr>
              <w:autoSpaceDE/>
              <w:autoSpaceDN/>
              <w:spacing w:line="0" w:lineRule="atLeast"/>
              <w:rPr>
                <w:rFonts w:ascii="Times New Roman" w:eastAsia="Arial" w:hAnsi="Times New Roman" w:cs="Times New Roman"/>
                <w:sz w:val="16"/>
                <w:szCs w:val="16"/>
              </w:rPr>
            </w:pPr>
            <w:r w:rsidRPr="00992448">
              <w:rPr>
                <w:rFonts w:ascii="Times New Roman" w:eastAsia="Arial" w:hAnsi="Times New Roman" w:cs="Times New Roman"/>
                <w:sz w:val="16"/>
                <w:szCs w:val="16"/>
              </w:rPr>
              <w:t>Uluslararası kongre katılımlarının karşılanmaması sebebiyle, akademik yayın sayısının az olması.</w:t>
            </w:r>
          </w:p>
        </w:tc>
      </w:tr>
    </w:tbl>
    <w:p w:rsidR="008B74C9" w:rsidRPr="00992448" w:rsidRDefault="008B74C9" w:rsidP="008B74C9">
      <w:pPr>
        <w:rPr>
          <w:rFonts w:ascii="Times New Roman" w:hAnsi="Times New Roman" w:cs="Times New Roman"/>
          <w:sz w:val="16"/>
          <w:szCs w:val="16"/>
        </w:rPr>
      </w:pPr>
    </w:p>
    <w:p w:rsidR="007B306E" w:rsidRPr="00992448" w:rsidRDefault="007B306E">
      <w:pPr>
        <w:pStyle w:val="GvdeMetni"/>
        <w:spacing w:before="8"/>
        <w:rPr>
          <w:rFonts w:ascii="Times New Roman" w:hAnsi="Times New Roman" w:cs="Times New Roman"/>
          <w:color w:val="FF0000"/>
          <w:sz w:val="16"/>
          <w:szCs w:val="16"/>
        </w:rPr>
      </w:pPr>
    </w:p>
    <w:p w:rsidR="007B306E" w:rsidRPr="00992448" w:rsidRDefault="00C57BF6" w:rsidP="00ED3003">
      <w:pPr>
        <w:pStyle w:val="Balk1"/>
        <w:numPr>
          <w:ilvl w:val="0"/>
          <w:numId w:val="10"/>
        </w:numPr>
        <w:spacing w:before="90"/>
        <w:ind w:left="0" w:hanging="22"/>
        <w:jc w:val="left"/>
        <w:rPr>
          <w:sz w:val="16"/>
          <w:szCs w:val="16"/>
        </w:rPr>
      </w:pPr>
      <w:r w:rsidRPr="00992448">
        <w:rPr>
          <w:sz w:val="16"/>
          <w:szCs w:val="16"/>
        </w:rPr>
        <w:t>UYGUN STRATEJİLERİN</w:t>
      </w:r>
      <w:r w:rsidRPr="00992448">
        <w:rPr>
          <w:spacing w:val="-3"/>
          <w:sz w:val="16"/>
          <w:szCs w:val="16"/>
        </w:rPr>
        <w:t xml:space="preserve"> </w:t>
      </w:r>
      <w:r w:rsidRPr="00992448">
        <w:rPr>
          <w:sz w:val="16"/>
          <w:szCs w:val="16"/>
        </w:rPr>
        <w:t>GELİŞTİRİLMESİ</w:t>
      </w:r>
    </w:p>
    <w:p w:rsidR="007B306E" w:rsidRPr="00992448" w:rsidRDefault="007B306E">
      <w:pPr>
        <w:pStyle w:val="GvdeMetni"/>
        <w:spacing w:before="10"/>
        <w:rPr>
          <w:rFonts w:ascii="Times New Roman" w:hAnsi="Times New Roman" w:cs="Times New Roman"/>
          <w:b/>
          <w:sz w:val="16"/>
          <w:szCs w:val="16"/>
        </w:rPr>
      </w:pPr>
    </w:p>
    <w:p w:rsidR="007B306E" w:rsidRPr="00992448" w:rsidRDefault="00ED3003" w:rsidP="00ED3003">
      <w:pPr>
        <w:pStyle w:val="GvdeMetni"/>
        <w:spacing w:line="360" w:lineRule="auto"/>
        <w:ind w:left="-142" w:right="4"/>
        <w:jc w:val="both"/>
        <w:rPr>
          <w:rFonts w:ascii="Times New Roman" w:hAnsi="Times New Roman" w:cs="Times New Roman"/>
          <w:sz w:val="16"/>
          <w:szCs w:val="16"/>
        </w:rPr>
      </w:pPr>
      <w:r w:rsidRPr="00992448">
        <w:rPr>
          <w:rFonts w:ascii="Times New Roman" w:hAnsi="Times New Roman" w:cs="Times New Roman"/>
          <w:sz w:val="16"/>
          <w:szCs w:val="16"/>
        </w:rPr>
        <w:tab/>
      </w:r>
      <w:r w:rsidRPr="00992448">
        <w:rPr>
          <w:rFonts w:ascii="Times New Roman" w:hAnsi="Times New Roman" w:cs="Times New Roman"/>
          <w:sz w:val="16"/>
          <w:szCs w:val="16"/>
        </w:rPr>
        <w:tab/>
      </w:r>
      <w:r w:rsidR="0076579F" w:rsidRPr="00992448">
        <w:rPr>
          <w:rFonts w:ascii="Times New Roman" w:hAnsi="Times New Roman" w:cs="Times New Roman"/>
          <w:sz w:val="16"/>
          <w:szCs w:val="16"/>
        </w:rPr>
        <w:t>Fakültemiz</w:t>
      </w:r>
      <w:r w:rsidR="00C57BF6" w:rsidRPr="00992448">
        <w:rPr>
          <w:rFonts w:ascii="Times New Roman" w:hAnsi="Times New Roman" w:cs="Times New Roman"/>
          <w:sz w:val="16"/>
          <w:szCs w:val="16"/>
        </w:rPr>
        <w:t xml:space="preserve"> yaptığı SWOT analizleri neticesinde değerlendirilen zayıf/kuvvetli yönleri, önündeki fırsatlar/tehditler dikkate alınarak üniversitemizin uyguladığı stratejilere uyumlu hale getirilecek biçimde değerlendirilmiştir. Bu stratejiler kapsamında yapılan çalışmalar gözden geçirilmiş ve stratejilerin devam edip etmemesi konusunda bir karar oluşturulmuştur. Bu kapsamda 201</w:t>
      </w:r>
      <w:r w:rsidRPr="00992448">
        <w:rPr>
          <w:rFonts w:ascii="Times New Roman" w:hAnsi="Times New Roman" w:cs="Times New Roman"/>
          <w:sz w:val="16"/>
          <w:szCs w:val="16"/>
        </w:rPr>
        <w:t>9</w:t>
      </w:r>
      <w:r w:rsidR="00C57BF6" w:rsidRPr="00992448">
        <w:rPr>
          <w:rFonts w:ascii="Times New Roman" w:hAnsi="Times New Roman" w:cs="Times New Roman"/>
          <w:sz w:val="16"/>
          <w:szCs w:val="16"/>
        </w:rPr>
        <w:t>-20</w:t>
      </w:r>
      <w:r w:rsidRPr="00992448">
        <w:rPr>
          <w:rFonts w:ascii="Times New Roman" w:hAnsi="Times New Roman" w:cs="Times New Roman"/>
          <w:sz w:val="16"/>
          <w:szCs w:val="16"/>
        </w:rPr>
        <w:t>22</w:t>
      </w:r>
      <w:r w:rsidR="00C57BF6" w:rsidRPr="00992448">
        <w:rPr>
          <w:rFonts w:ascii="Times New Roman" w:hAnsi="Times New Roman" w:cs="Times New Roman"/>
          <w:sz w:val="16"/>
          <w:szCs w:val="16"/>
        </w:rPr>
        <w:t xml:space="preserve"> </w:t>
      </w:r>
      <w:r w:rsidRPr="00992448">
        <w:rPr>
          <w:rFonts w:ascii="Times New Roman" w:hAnsi="Times New Roman" w:cs="Times New Roman"/>
          <w:sz w:val="16"/>
          <w:szCs w:val="16"/>
        </w:rPr>
        <w:t xml:space="preserve">Akademik </w:t>
      </w:r>
      <w:proofErr w:type="spellStart"/>
      <w:r w:rsidRPr="00992448">
        <w:rPr>
          <w:rFonts w:ascii="Times New Roman" w:hAnsi="Times New Roman" w:cs="Times New Roman"/>
          <w:sz w:val="16"/>
          <w:szCs w:val="16"/>
        </w:rPr>
        <w:t>Yıllları</w:t>
      </w:r>
      <w:proofErr w:type="spellEnd"/>
      <w:r w:rsidR="00C57BF6" w:rsidRPr="00992448">
        <w:rPr>
          <w:rFonts w:ascii="Times New Roman" w:hAnsi="Times New Roman" w:cs="Times New Roman"/>
          <w:sz w:val="16"/>
          <w:szCs w:val="16"/>
        </w:rPr>
        <w:t xml:space="preserve"> için uygulanması düşünülen üniversitemizin kurumsal hedeflerine uygun en temel çözüm önerileri ve stratejiler aşağıda özetlenmiştir.</w:t>
      </w:r>
    </w:p>
    <w:p w:rsidR="00ED3003" w:rsidRPr="00992448" w:rsidRDefault="00ED3003" w:rsidP="00ED3003">
      <w:pPr>
        <w:pStyle w:val="GvdeMetni"/>
        <w:spacing w:line="360" w:lineRule="auto"/>
        <w:ind w:left="-142" w:right="4"/>
        <w:jc w:val="both"/>
        <w:rPr>
          <w:rFonts w:ascii="Times New Roman" w:hAnsi="Times New Roman" w:cs="Times New Roman"/>
          <w:sz w:val="16"/>
          <w:szCs w:val="16"/>
        </w:rPr>
      </w:pPr>
    </w:p>
    <w:p w:rsidR="00ED3003" w:rsidRPr="00992448" w:rsidRDefault="00ED3003" w:rsidP="00ED3003">
      <w:pPr>
        <w:pStyle w:val="GvdeMetni"/>
        <w:spacing w:line="360" w:lineRule="auto"/>
        <w:ind w:left="-142" w:right="4"/>
        <w:jc w:val="both"/>
        <w:rPr>
          <w:rFonts w:ascii="Times New Roman" w:hAnsi="Times New Roman" w:cs="Times New Roman"/>
          <w:sz w:val="16"/>
          <w:szCs w:val="16"/>
        </w:rPr>
      </w:pPr>
    </w:p>
    <w:p w:rsidR="00ED3003" w:rsidRPr="00992448" w:rsidRDefault="00ED3003" w:rsidP="00ED3003">
      <w:pPr>
        <w:pStyle w:val="GvdeMetni"/>
        <w:spacing w:line="360" w:lineRule="auto"/>
        <w:ind w:left="-142" w:right="4"/>
        <w:jc w:val="both"/>
        <w:rPr>
          <w:rFonts w:ascii="Times New Roman" w:hAnsi="Times New Roman" w:cs="Times New Roman"/>
          <w:sz w:val="16"/>
          <w:szCs w:val="16"/>
        </w:rPr>
      </w:pPr>
    </w:p>
    <w:p w:rsidR="00ED3003" w:rsidRPr="00992448" w:rsidRDefault="00ED3003" w:rsidP="00ED3003">
      <w:pPr>
        <w:pStyle w:val="GvdeMetni"/>
        <w:spacing w:line="360" w:lineRule="auto"/>
        <w:ind w:left="-142" w:right="4"/>
        <w:jc w:val="both"/>
        <w:rPr>
          <w:rFonts w:ascii="Times New Roman" w:hAnsi="Times New Roman" w:cs="Times New Roman"/>
          <w:sz w:val="16"/>
          <w:szCs w:val="16"/>
        </w:rPr>
      </w:pPr>
    </w:p>
    <w:p w:rsidR="00ED3003" w:rsidRPr="00992448" w:rsidRDefault="00ED3003" w:rsidP="00ED3003">
      <w:pPr>
        <w:pStyle w:val="GvdeMetni"/>
        <w:spacing w:line="360" w:lineRule="auto"/>
        <w:ind w:left="-142" w:right="4"/>
        <w:jc w:val="both"/>
        <w:rPr>
          <w:rFonts w:ascii="Times New Roman" w:hAnsi="Times New Roman" w:cs="Times New Roman"/>
          <w:sz w:val="16"/>
          <w:szCs w:val="16"/>
        </w:rPr>
      </w:pPr>
    </w:p>
    <w:p w:rsidR="00ED3003" w:rsidRPr="00992448" w:rsidRDefault="00ED3003" w:rsidP="00ED3003">
      <w:pPr>
        <w:pStyle w:val="GvdeMetni"/>
        <w:spacing w:line="360" w:lineRule="auto"/>
        <w:ind w:left="-142" w:right="4"/>
        <w:jc w:val="both"/>
        <w:rPr>
          <w:rFonts w:ascii="Times New Roman" w:hAnsi="Times New Roman" w:cs="Times New Roman"/>
          <w:sz w:val="16"/>
          <w:szCs w:val="16"/>
        </w:rPr>
      </w:pPr>
    </w:p>
    <w:p w:rsidR="00ED3003" w:rsidRPr="00992448" w:rsidRDefault="00ED3003" w:rsidP="00ED3003">
      <w:pPr>
        <w:pStyle w:val="GvdeMetni"/>
        <w:spacing w:line="360" w:lineRule="auto"/>
        <w:ind w:left="-142" w:right="4"/>
        <w:jc w:val="both"/>
        <w:rPr>
          <w:rFonts w:ascii="Times New Roman" w:hAnsi="Times New Roman" w:cs="Times New Roman"/>
          <w:sz w:val="16"/>
          <w:szCs w:val="16"/>
        </w:rPr>
      </w:pPr>
    </w:p>
    <w:p w:rsidR="007B306E" w:rsidRPr="00992448" w:rsidRDefault="007B306E">
      <w:pPr>
        <w:pStyle w:val="GvdeMetni"/>
        <w:rPr>
          <w:rFonts w:ascii="Times New Roman" w:hAnsi="Times New Roman" w:cs="Times New Roman"/>
          <w:color w:val="FF0000"/>
          <w:sz w:val="16"/>
          <w:szCs w:val="16"/>
        </w:rPr>
      </w:pPr>
    </w:p>
    <w:p w:rsidR="007B306E" w:rsidRPr="00992448" w:rsidRDefault="0076579F" w:rsidP="00ED3003">
      <w:pPr>
        <w:pStyle w:val="Balk1"/>
        <w:numPr>
          <w:ilvl w:val="1"/>
          <w:numId w:val="10"/>
        </w:numPr>
        <w:spacing w:before="0"/>
        <w:ind w:left="709" w:firstLine="0"/>
        <w:rPr>
          <w:sz w:val="16"/>
          <w:szCs w:val="16"/>
        </w:rPr>
      </w:pPr>
      <w:r w:rsidRPr="00992448">
        <w:rPr>
          <w:sz w:val="16"/>
          <w:szCs w:val="16"/>
        </w:rPr>
        <w:t xml:space="preserve"> Fakülte </w:t>
      </w:r>
      <w:r w:rsidR="00C57BF6" w:rsidRPr="00992448">
        <w:rPr>
          <w:sz w:val="16"/>
          <w:szCs w:val="16"/>
        </w:rPr>
        <w:t>Stratejik</w:t>
      </w:r>
      <w:r w:rsidR="00C57BF6" w:rsidRPr="00992448">
        <w:rPr>
          <w:spacing w:val="-2"/>
          <w:sz w:val="16"/>
          <w:szCs w:val="16"/>
        </w:rPr>
        <w:t xml:space="preserve"> </w:t>
      </w:r>
      <w:r w:rsidR="00C57BF6" w:rsidRPr="00992448">
        <w:rPr>
          <w:sz w:val="16"/>
          <w:szCs w:val="16"/>
        </w:rPr>
        <w:t>Planı</w:t>
      </w:r>
    </w:p>
    <w:p w:rsidR="007B306E" w:rsidRPr="00992448" w:rsidRDefault="007B306E">
      <w:pPr>
        <w:pStyle w:val="GvdeMetni"/>
        <w:spacing w:before="2"/>
        <w:rPr>
          <w:rFonts w:ascii="Times New Roman" w:hAnsi="Times New Roman" w:cs="Times New Roman"/>
          <w:b/>
          <w:sz w:val="16"/>
          <w:szCs w:val="16"/>
        </w:rPr>
      </w:pPr>
    </w:p>
    <w:p w:rsidR="007B306E" w:rsidRPr="00992448" w:rsidRDefault="00C57BF6">
      <w:pPr>
        <w:ind w:left="1081"/>
        <w:rPr>
          <w:rFonts w:ascii="Times New Roman" w:hAnsi="Times New Roman" w:cs="Times New Roman"/>
          <w:b/>
          <w:sz w:val="16"/>
          <w:szCs w:val="16"/>
        </w:rPr>
      </w:pPr>
      <w:r w:rsidRPr="00992448">
        <w:rPr>
          <w:rFonts w:ascii="Times New Roman" w:hAnsi="Times New Roman" w:cs="Times New Roman"/>
          <w:b/>
          <w:sz w:val="16"/>
          <w:szCs w:val="16"/>
        </w:rPr>
        <w:t>Tablo 1</w:t>
      </w:r>
      <w:r w:rsidR="00C87FC6" w:rsidRPr="00992448">
        <w:rPr>
          <w:rFonts w:ascii="Times New Roman" w:hAnsi="Times New Roman" w:cs="Times New Roman"/>
          <w:b/>
          <w:sz w:val="16"/>
          <w:szCs w:val="16"/>
        </w:rPr>
        <w:t>5</w:t>
      </w:r>
      <w:r w:rsidRPr="00992448">
        <w:rPr>
          <w:rFonts w:ascii="Times New Roman" w:hAnsi="Times New Roman" w:cs="Times New Roman"/>
          <w:b/>
          <w:sz w:val="16"/>
          <w:szCs w:val="16"/>
        </w:rPr>
        <w:t xml:space="preserve">. </w:t>
      </w:r>
      <w:r w:rsidR="0076579F" w:rsidRPr="00992448">
        <w:rPr>
          <w:rFonts w:ascii="Times New Roman" w:hAnsi="Times New Roman" w:cs="Times New Roman"/>
          <w:b/>
          <w:sz w:val="16"/>
          <w:szCs w:val="16"/>
        </w:rPr>
        <w:t xml:space="preserve">Siyasal Bilgiler </w:t>
      </w:r>
      <w:proofErr w:type="gramStart"/>
      <w:r w:rsidR="0076579F" w:rsidRPr="00992448">
        <w:rPr>
          <w:rFonts w:ascii="Times New Roman" w:hAnsi="Times New Roman" w:cs="Times New Roman"/>
          <w:b/>
          <w:sz w:val="16"/>
          <w:szCs w:val="16"/>
        </w:rPr>
        <w:t xml:space="preserve">Fakültesi </w:t>
      </w:r>
      <w:r w:rsidRPr="00992448">
        <w:rPr>
          <w:rFonts w:ascii="Times New Roman" w:hAnsi="Times New Roman" w:cs="Times New Roman"/>
          <w:b/>
          <w:sz w:val="16"/>
          <w:szCs w:val="16"/>
        </w:rPr>
        <w:t xml:space="preserve"> Stratejik</w:t>
      </w:r>
      <w:proofErr w:type="gramEnd"/>
      <w:r w:rsidRPr="00992448">
        <w:rPr>
          <w:rFonts w:ascii="Times New Roman" w:hAnsi="Times New Roman" w:cs="Times New Roman"/>
          <w:b/>
          <w:sz w:val="16"/>
          <w:szCs w:val="16"/>
        </w:rPr>
        <w:t xml:space="preserve"> Eylem Planı</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261"/>
        <w:gridCol w:w="3685"/>
      </w:tblGrid>
      <w:tr w:rsidR="007B306E" w:rsidRPr="00992448" w:rsidTr="00ED3003">
        <w:trPr>
          <w:trHeight w:val="230"/>
        </w:trPr>
        <w:tc>
          <w:tcPr>
            <w:tcW w:w="2268" w:type="dxa"/>
          </w:tcPr>
          <w:p w:rsidR="007B306E" w:rsidRPr="00992448" w:rsidRDefault="00C57BF6">
            <w:pPr>
              <w:pStyle w:val="TableParagraph"/>
              <w:spacing w:line="210" w:lineRule="exact"/>
              <w:ind w:left="760"/>
              <w:rPr>
                <w:rFonts w:ascii="Times New Roman" w:hAnsi="Times New Roman" w:cs="Times New Roman"/>
                <w:b/>
                <w:sz w:val="16"/>
                <w:szCs w:val="16"/>
              </w:rPr>
            </w:pPr>
            <w:r w:rsidRPr="00992448">
              <w:rPr>
                <w:rFonts w:ascii="Times New Roman" w:hAnsi="Times New Roman" w:cs="Times New Roman"/>
                <w:b/>
                <w:sz w:val="16"/>
                <w:szCs w:val="16"/>
              </w:rPr>
              <w:t>Stratejik Amaçlar</w:t>
            </w:r>
          </w:p>
        </w:tc>
        <w:tc>
          <w:tcPr>
            <w:tcW w:w="3261" w:type="dxa"/>
          </w:tcPr>
          <w:p w:rsidR="007B306E" w:rsidRPr="00992448" w:rsidRDefault="00C57BF6">
            <w:pPr>
              <w:pStyle w:val="TableParagraph"/>
              <w:spacing w:line="210" w:lineRule="exact"/>
              <w:ind w:left="534"/>
              <w:rPr>
                <w:rFonts w:ascii="Times New Roman" w:hAnsi="Times New Roman" w:cs="Times New Roman"/>
                <w:b/>
                <w:sz w:val="16"/>
                <w:szCs w:val="16"/>
              </w:rPr>
            </w:pPr>
            <w:r w:rsidRPr="00992448">
              <w:rPr>
                <w:rFonts w:ascii="Times New Roman" w:hAnsi="Times New Roman" w:cs="Times New Roman"/>
                <w:b/>
                <w:sz w:val="16"/>
                <w:szCs w:val="16"/>
              </w:rPr>
              <w:t>Stratejik Hedefler</w:t>
            </w:r>
          </w:p>
        </w:tc>
        <w:tc>
          <w:tcPr>
            <w:tcW w:w="3685" w:type="dxa"/>
          </w:tcPr>
          <w:p w:rsidR="007B306E" w:rsidRPr="00992448" w:rsidRDefault="00C57BF6">
            <w:pPr>
              <w:pStyle w:val="TableParagraph"/>
              <w:spacing w:line="210" w:lineRule="exact"/>
              <w:ind w:left="1301" w:right="1294"/>
              <w:jc w:val="center"/>
              <w:rPr>
                <w:rFonts w:ascii="Times New Roman" w:hAnsi="Times New Roman" w:cs="Times New Roman"/>
                <w:b/>
                <w:sz w:val="16"/>
                <w:szCs w:val="16"/>
              </w:rPr>
            </w:pPr>
            <w:r w:rsidRPr="00992448">
              <w:rPr>
                <w:rFonts w:ascii="Times New Roman" w:hAnsi="Times New Roman" w:cs="Times New Roman"/>
                <w:b/>
                <w:sz w:val="16"/>
                <w:szCs w:val="16"/>
              </w:rPr>
              <w:t>Stratejiler</w:t>
            </w:r>
          </w:p>
        </w:tc>
      </w:tr>
      <w:tr w:rsidR="007B306E" w:rsidRPr="00992448" w:rsidTr="00ED3003">
        <w:trPr>
          <w:trHeight w:val="657"/>
        </w:trPr>
        <w:tc>
          <w:tcPr>
            <w:tcW w:w="2268" w:type="dxa"/>
            <w:vMerge w:val="restart"/>
          </w:tcPr>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spacing w:before="8"/>
              <w:rPr>
                <w:rFonts w:ascii="Times New Roman" w:hAnsi="Times New Roman" w:cs="Times New Roman"/>
                <w:b/>
                <w:sz w:val="16"/>
                <w:szCs w:val="16"/>
              </w:rPr>
            </w:pPr>
          </w:p>
          <w:p w:rsidR="007B306E" w:rsidRPr="00992448" w:rsidRDefault="00C57BF6">
            <w:pPr>
              <w:pStyle w:val="TableParagraph"/>
              <w:ind w:left="191" w:right="184"/>
              <w:jc w:val="center"/>
              <w:rPr>
                <w:rFonts w:ascii="Times New Roman" w:hAnsi="Times New Roman" w:cs="Times New Roman"/>
                <w:b/>
                <w:sz w:val="16"/>
                <w:szCs w:val="16"/>
              </w:rPr>
            </w:pPr>
            <w:r w:rsidRPr="00992448">
              <w:rPr>
                <w:rFonts w:ascii="Times New Roman" w:hAnsi="Times New Roman" w:cs="Times New Roman"/>
                <w:b/>
                <w:sz w:val="16"/>
                <w:szCs w:val="16"/>
              </w:rPr>
              <w:t>STRATEJİK AMAÇ 1</w:t>
            </w:r>
          </w:p>
          <w:p w:rsidR="007B306E" w:rsidRPr="00992448" w:rsidRDefault="007B306E">
            <w:pPr>
              <w:pStyle w:val="TableParagraph"/>
              <w:spacing w:before="9"/>
              <w:rPr>
                <w:rFonts w:ascii="Times New Roman" w:hAnsi="Times New Roman" w:cs="Times New Roman"/>
                <w:b/>
                <w:sz w:val="16"/>
                <w:szCs w:val="16"/>
              </w:rPr>
            </w:pPr>
          </w:p>
          <w:p w:rsidR="007B306E" w:rsidRPr="00992448" w:rsidRDefault="00C57BF6" w:rsidP="0076579F">
            <w:pPr>
              <w:pStyle w:val="TableParagraph"/>
              <w:ind w:left="193" w:right="184"/>
              <w:jc w:val="center"/>
              <w:rPr>
                <w:rFonts w:ascii="Times New Roman" w:hAnsi="Times New Roman" w:cs="Times New Roman"/>
                <w:sz w:val="16"/>
                <w:szCs w:val="16"/>
              </w:rPr>
            </w:pPr>
            <w:r w:rsidRPr="00992448">
              <w:rPr>
                <w:rFonts w:ascii="Times New Roman" w:hAnsi="Times New Roman" w:cs="Times New Roman"/>
                <w:sz w:val="16"/>
                <w:szCs w:val="16"/>
              </w:rPr>
              <w:t xml:space="preserve">Üniversitemizin ve </w:t>
            </w:r>
            <w:r w:rsidR="0076579F" w:rsidRPr="00992448">
              <w:rPr>
                <w:rFonts w:ascii="Times New Roman" w:hAnsi="Times New Roman" w:cs="Times New Roman"/>
                <w:sz w:val="16"/>
                <w:szCs w:val="16"/>
              </w:rPr>
              <w:t>Fakültemizin</w:t>
            </w:r>
            <w:r w:rsidRPr="00992448">
              <w:rPr>
                <w:rFonts w:ascii="Times New Roman" w:hAnsi="Times New Roman" w:cs="Times New Roman"/>
                <w:sz w:val="16"/>
                <w:szCs w:val="16"/>
              </w:rPr>
              <w:t xml:space="preserve"> Kurumsal Kültürünü Geliştirmeye Yönelik Katkı Sağlamak</w:t>
            </w:r>
          </w:p>
        </w:tc>
        <w:tc>
          <w:tcPr>
            <w:tcW w:w="3261" w:type="dxa"/>
          </w:tcPr>
          <w:p w:rsidR="007B306E" w:rsidRPr="00992448" w:rsidRDefault="00C57BF6">
            <w:pPr>
              <w:pStyle w:val="TableParagraph"/>
              <w:tabs>
                <w:tab w:val="left" w:pos="1281"/>
                <w:tab w:val="left" w:pos="2222"/>
              </w:tabs>
              <w:spacing w:line="215" w:lineRule="exact"/>
              <w:ind w:left="107"/>
              <w:rPr>
                <w:rFonts w:ascii="Times New Roman" w:hAnsi="Times New Roman" w:cs="Times New Roman"/>
                <w:b/>
                <w:sz w:val="16"/>
                <w:szCs w:val="16"/>
              </w:rPr>
            </w:pPr>
            <w:r w:rsidRPr="00992448">
              <w:rPr>
                <w:rFonts w:ascii="Times New Roman" w:hAnsi="Times New Roman" w:cs="Times New Roman"/>
                <w:b/>
                <w:sz w:val="16"/>
                <w:szCs w:val="16"/>
              </w:rPr>
              <w:t>Stratejik</w:t>
            </w:r>
            <w:r w:rsidRPr="00992448">
              <w:rPr>
                <w:rFonts w:ascii="Times New Roman" w:hAnsi="Times New Roman" w:cs="Times New Roman"/>
                <w:b/>
                <w:sz w:val="16"/>
                <w:szCs w:val="16"/>
              </w:rPr>
              <w:tab/>
              <w:t>Hedef</w:t>
            </w:r>
            <w:r w:rsidRPr="00992448">
              <w:rPr>
                <w:rFonts w:ascii="Times New Roman" w:hAnsi="Times New Roman" w:cs="Times New Roman"/>
                <w:b/>
                <w:sz w:val="16"/>
                <w:szCs w:val="16"/>
              </w:rPr>
              <w:tab/>
            </w:r>
            <w:proofErr w:type="gramStart"/>
            <w:r w:rsidRPr="00992448">
              <w:rPr>
                <w:rFonts w:ascii="Times New Roman" w:hAnsi="Times New Roman" w:cs="Times New Roman"/>
                <w:b/>
                <w:sz w:val="16"/>
                <w:szCs w:val="16"/>
              </w:rPr>
              <w:t>1.1</w:t>
            </w:r>
            <w:proofErr w:type="gramEnd"/>
            <w:r w:rsidRPr="00992448">
              <w:rPr>
                <w:rFonts w:ascii="Times New Roman" w:hAnsi="Times New Roman" w:cs="Times New Roman"/>
                <w:b/>
                <w:sz w:val="16"/>
                <w:szCs w:val="16"/>
              </w:rPr>
              <w:t>.</w:t>
            </w:r>
          </w:p>
          <w:p w:rsidR="007B306E" w:rsidRPr="00992448" w:rsidRDefault="00C57BF6">
            <w:pPr>
              <w:pStyle w:val="TableParagraph"/>
              <w:tabs>
                <w:tab w:val="left" w:pos="1249"/>
                <w:tab w:val="left" w:pos="2150"/>
              </w:tabs>
              <w:spacing w:before="1" w:line="218" w:lineRule="exact"/>
              <w:ind w:left="107" w:right="97"/>
              <w:rPr>
                <w:rFonts w:ascii="Times New Roman" w:hAnsi="Times New Roman" w:cs="Times New Roman"/>
                <w:sz w:val="16"/>
                <w:szCs w:val="16"/>
              </w:rPr>
            </w:pPr>
            <w:r w:rsidRPr="00992448">
              <w:rPr>
                <w:rFonts w:ascii="Times New Roman" w:hAnsi="Times New Roman" w:cs="Times New Roman"/>
                <w:sz w:val="16"/>
                <w:szCs w:val="16"/>
              </w:rPr>
              <w:t>Mezunlarla</w:t>
            </w:r>
            <w:r w:rsidRPr="00992448">
              <w:rPr>
                <w:rFonts w:ascii="Times New Roman" w:hAnsi="Times New Roman" w:cs="Times New Roman"/>
                <w:sz w:val="16"/>
                <w:szCs w:val="16"/>
              </w:rPr>
              <w:tab/>
              <w:t>iletişimi</w:t>
            </w:r>
            <w:r w:rsidRPr="00992448">
              <w:rPr>
                <w:rFonts w:ascii="Times New Roman" w:hAnsi="Times New Roman" w:cs="Times New Roman"/>
                <w:sz w:val="16"/>
                <w:szCs w:val="16"/>
              </w:rPr>
              <w:tab/>
            </w:r>
            <w:r w:rsidRPr="00992448">
              <w:rPr>
                <w:rFonts w:ascii="Times New Roman" w:hAnsi="Times New Roman" w:cs="Times New Roman"/>
                <w:spacing w:val="-5"/>
                <w:sz w:val="16"/>
                <w:szCs w:val="16"/>
              </w:rPr>
              <w:t xml:space="preserve">daha </w:t>
            </w:r>
            <w:r w:rsidRPr="00992448">
              <w:rPr>
                <w:rFonts w:ascii="Times New Roman" w:hAnsi="Times New Roman" w:cs="Times New Roman"/>
                <w:sz w:val="16"/>
                <w:szCs w:val="16"/>
              </w:rPr>
              <w:t>güçlü ve etkin hale</w:t>
            </w:r>
            <w:r w:rsidRPr="00992448">
              <w:rPr>
                <w:rFonts w:ascii="Times New Roman" w:hAnsi="Times New Roman" w:cs="Times New Roman"/>
                <w:spacing w:val="-2"/>
                <w:sz w:val="16"/>
                <w:szCs w:val="16"/>
              </w:rPr>
              <w:t xml:space="preserve"> </w:t>
            </w:r>
            <w:r w:rsidRPr="00992448">
              <w:rPr>
                <w:rFonts w:ascii="Times New Roman" w:hAnsi="Times New Roman" w:cs="Times New Roman"/>
                <w:sz w:val="16"/>
                <w:szCs w:val="16"/>
              </w:rPr>
              <w:t>getirmek</w:t>
            </w:r>
          </w:p>
        </w:tc>
        <w:tc>
          <w:tcPr>
            <w:tcW w:w="3685" w:type="dxa"/>
          </w:tcPr>
          <w:p w:rsidR="007B306E" w:rsidRPr="00992448" w:rsidRDefault="00C57BF6">
            <w:pPr>
              <w:pStyle w:val="TableParagraph"/>
              <w:spacing w:before="103"/>
              <w:ind w:left="106" w:right="134"/>
              <w:rPr>
                <w:rFonts w:ascii="Times New Roman" w:hAnsi="Times New Roman" w:cs="Times New Roman"/>
                <w:sz w:val="16"/>
                <w:szCs w:val="16"/>
              </w:rPr>
            </w:pPr>
            <w:r w:rsidRPr="00992448">
              <w:rPr>
                <w:rFonts w:ascii="Times New Roman" w:hAnsi="Times New Roman" w:cs="Times New Roman"/>
                <w:b/>
                <w:sz w:val="16"/>
                <w:szCs w:val="16"/>
              </w:rPr>
              <w:t xml:space="preserve">Strateji 1.1.1. </w:t>
            </w:r>
            <w:r w:rsidRPr="00992448">
              <w:rPr>
                <w:rFonts w:ascii="Times New Roman" w:hAnsi="Times New Roman" w:cs="Times New Roman"/>
                <w:sz w:val="16"/>
                <w:szCs w:val="16"/>
              </w:rPr>
              <w:t xml:space="preserve">Mezun iletişim </w:t>
            </w:r>
            <w:r w:rsidRPr="00992448">
              <w:rPr>
                <w:rFonts w:ascii="Times New Roman" w:hAnsi="Times New Roman" w:cs="Times New Roman"/>
                <w:spacing w:val="-3"/>
                <w:sz w:val="16"/>
                <w:szCs w:val="16"/>
              </w:rPr>
              <w:t xml:space="preserve">birimini </w:t>
            </w:r>
            <w:r w:rsidRPr="00992448">
              <w:rPr>
                <w:rFonts w:ascii="Times New Roman" w:hAnsi="Times New Roman" w:cs="Times New Roman"/>
                <w:sz w:val="16"/>
                <w:szCs w:val="16"/>
              </w:rPr>
              <w:t>daha aktif çalışır hale getirmek.</w:t>
            </w:r>
          </w:p>
        </w:tc>
      </w:tr>
      <w:tr w:rsidR="007B306E" w:rsidRPr="00992448" w:rsidTr="00ED3003">
        <w:trPr>
          <w:trHeight w:val="873"/>
        </w:trPr>
        <w:tc>
          <w:tcPr>
            <w:tcW w:w="2268" w:type="dxa"/>
            <w:vMerge/>
            <w:tcBorders>
              <w:top w:val="nil"/>
            </w:tcBorders>
          </w:tcPr>
          <w:p w:rsidR="007B306E" w:rsidRPr="00992448" w:rsidRDefault="007B306E">
            <w:pPr>
              <w:rPr>
                <w:rFonts w:ascii="Times New Roman" w:hAnsi="Times New Roman" w:cs="Times New Roman"/>
                <w:sz w:val="16"/>
                <w:szCs w:val="16"/>
              </w:rPr>
            </w:pPr>
          </w:p>
        </w:tc>
        <w:tc>
          <w:tcPr>
            <w:tcW w:w="3261" w:type="dxa"/>
          </w:tcPr>
          <w:p w:rsidR="007B306E" w:rsidRPr="00992448" w:rsidRDefault="00C57BF6">
            <w:pPr>
              <w:pStyle w:val="TableParagraph"/>
              <w:spacing w:line="215" w:lineRule="exact"/>
              <w:ind w:left="107"/>
              <w:jc w:val="both"/>
              <w:rPr>
                <w:rFonts w:ascii="Times New Roman" w:hAnsi="Times New Roman" w:cs="Times New Roman"/>
                <w:b/>
                <w:sz w:val="16"/>
                <w:szCs w:val="16"/>
              </w:rPr>
            </w:pPr>
            <w:r w:rsidRPr="00992448">
              <w:rPr>
                <w:rFonts w:ascii="Times New Roman" w:hAnsi="Times New Roman" w:cs="Times New Roman"/>
                <w:b/>
                <w:sz w:val="16"/>
                <w:szCs w:val="16"/>
              </w:rPr>
              <w:t xml:space="preserve">Stratejik Hedef </w:t>
            </w:r>
            <w:proofErr w:type="gramStart"/>
            <w:r w:rsidRPr="00992448">
              <w:rPr>
                <w:rFonts w:ascii="Times New Roman" w:hAnsi="Times New Roman" w:cs="Times New Roman"/>
                <w:b/>
                <w:sz w:val="16"/>
                <w:szCs w:val="16"/>
              </w:rPr>
              <w:t>1.2</w:t>
            </w:r>
            <w:proofErr w:type="gramEnd"/>
            <w:r w:rsidRPr="00992448">
              <w:rPr>
                <w:rFonts w:ascii="Times New Roman" w:hAnsi="Times New Roman" w:cs="Times New Roman"/>
                <w:b/>
                <w:sz w:val="16"/>
                <w:szCs w:val="16"/>
              </w:rPr>
              <w:t>.</w:t>
            </w:r>
          </w:p>
          <w:p w:rsidR="007B306E" w:rsidRPr="00992448" w:rsidRDefault="00C57BF6">
            <w:pPr>
              <w:pStyle w:val="TableParagraph"/>
              <w:spacing w:before="1" w:line="218" w:lineRule="exact"/>
              <w:ind w:left="107" w:right="96"/>
              <w:jc w:val="both"/>
              <w:rPr>
                <w:rFonts w:ascii="Times New Roman" w:hAnsi="Times New Roman" w:cs="Times New Roman"/>
                <w:sz w:val="16"/>
                <w:szCs w:val="16"/>
              </w:rPr>
            </w:pPr>
            <w:proofErr w:type="gramStart"/>
            <w:r w:rsidRPr="00992448">
              <w:rPr>
                <w:rFonts w:ascii="Times New Roman" w:hAnsi="Times New Roman" w:cs="Times New Roman"/>
                <w:sz w:val="16"/>
                <w:szCs w:val="16"/>
              </w:rPr>
              <w:t>Akademik ve idari personel bağlılığını ve öğrenci etkileşimini arttırmak.</w:t>
            </w:r>
            <w:proofErr w:type="gramEnd"/>
          </w:p>
        </w:tc>
        <w:tc>
          <w:tcPr>
            <w:tcW w:w="3685" w:type="dxa"/>
          </w:tcPr>
          <w:p w:rsidR="007B306E" w:rsidRPr="00992448" w:rsidRDefault="007B306E">
            <w:pPr>
              <w:pStyle w:val="TableParagraph"/>
              <w:spacing w:before="6"/>
              <w:rPr>
                <w:rFonts w:ascii="Times New Roman" w:hAnsi="Times New Roman" w:cs="Times New Roman"/>
                <w:b/>
                <w:sz w:val="16"/>
                <w:szCs w:val="16"/>
              </w:rPr>
            </w:pPr>
          </w:p>
          <w:p w:rsidR="007B306E" w:rsidRPr="00992448" w:rsidRDefault="00C57BF6">
            <w:pPr>
              <w:pStyle w:val="TableParagraph"/>
              <w:ind w:left="106" w:right="134"/>
              <w:rPr>
                <w:rFonts w:ascii="Times New Roman" w:hAnsi="Times New Roman" w:cs="Times New Roman"/>
                <w:sz w:val="16"/>
                <w:szCs w:val="16"/>
              </w:rPr>
            </w:pPr>
            <w:r w:rsidRPr="00992448">
              <w:rPr>
                <w:rFonts w:ascii="Times New Roman" w:hAnsi="Times New Roman" w:cs="Times New Roman"/>
                <w:b/>
                <w:sz w:val="16"/>
                <w:szCs w:val="16"/>
              </w:rPr>
              <w:t xml:space="preserve">Strateji 1.2.1. </w:t>
            </w:r>
            <w:r w:rsidRPr="00992448">
              <w:rPr>
                <w:rFonts w:ascii="Times New Roman" w:hAnsi="Times New Roman" w:cs="Times New Roman"/>
                <w:sz w:val="16"/>
                <w:szCs w:val="16"/>
              </w:rPr>
              <w:t>Politika ve stratejilere çalışanların katılımını sağlamak.</w:t>
            </w:r>
          </w:p>
        </w:tc>
      </w:tr>
      <w:tr w:rsidR="007B306E" w:rsidRPr="00992448" w:rsidTr="00ED3003">
        <w:trPr>
          <w:trHeight w:val="3059"/>
        </w:trPr>
        <w:tc>
          <w:tcPr>
            <w:tcW w:w="2268" w:type="dxa"/>
            <w:vMerge/>
            <w:tcBorders>
              <w:top w:val="nil"/>
            </w:tcBorders>
          </w:tcPr>
          <w:p w:rsidR="007B306E" w:rsidRPr="00992448" w:rsidRDefault="007B306E">
            <w:pPr>
              <w:rPr>
                <w:rFonts w:ascii="Times New Roman" w:hAnsi="Times New Roman" w:cs="Times New Roman"/>
                <w:sz w:val="16"/>
                <w:szCs w:val="16"/>
              </w:rPr>
            </w:pPr>
          </w:p>
        </w:tc>
        <w:tc>
          <w:tcPr>
            <w:tcW w:w="3261" w:type="dxa"/>
          </w:tcPr>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C57BF6">
            <w:pPr>
              <w:pStyle w:val="TableParagraph"/>
              <w:spacing w:before="179"/>
              <w:ind w:left="193" w:right="185"/>
              <w:jc w:val="center"/>
              <w:rPr>
                <w:rFonts w:ascii="Times New Roman" w:hAnsi="Times New Roman" w:cs="Times New Roman"/>
                <w:sz w:val="16"/>
                <w:szCs w:val="16"/>
              </w:rPr>
            </w:pPr>
            <w:r w:rsidRPr="00992448">
              <w:rPr>
                <w:rFonts w:ascii="Times New Roman" w:hAnsi="Times New Roman" w:cs="Times New Roman"/>
                <w:b/>
                <w:sz w:val="16"/>
                <w:szCs w:val="16"/>
              </w:rPr>
              <w:t xml:space="preserve">Stratejik Hedef </w:t>
            </w:r>
            <w:proofErr w:type="gramStart"/>
            <w:r w:rsidRPr="00992448">
              <w:rPr>
                <w:rFonts w:ascii="Times New Roman" w:hAnsi="Times New Roman" w:cs="Times New Roman"/>
                <w:b/>
                <w:sz w:val="16"/>
                <w:szCs w:val="16"/>
              </w:rPr>
              <w:t>1.3</w:t>
            </w:r>
            <w:proofErr w:type="gramEnd"/>
            <w:r w:rsidRPr="00992448">
              <w:rPr>
                <w:rFonts w:ascii="Times New Roman" w:hAnsi="Times New Roman" w:cs="Times New Roman"/>
                <w:b/>
                <w:sz w:val="16"/>
                <w:szCs w:val="16"/>
              </w:rPr>
              <w:t xml:space="preserve">. </w:t>
            </w:r>
            <w:r w:rsidRPr="00992448">
              <w:rPr>
                <w:rFonts w:ascii="Times New Roman" w:hAnsi="Times New Roman" w:cs="Times New Roman"/>
                <w:sz w:val="16"/>
                <w:szCs w:val="16"/>
              </w:rPr>
              <w:t>Sosyal olanakların artırılması, çalışanların sorumluluk almalarının ve yönetime katılımının sağlanması.</w:t>
            </w:r>
          </w:p>
        </w:tc>
        <w:tc>
          <w:tcPr>
            <w:tcW w:w="3685" w:type="dxa"/>
          </w:tcPr>
          <w:p w:rsidR="007B306E" w:rsidRPr="00992448" w:rsidRDefault="00C57BF6">
            <w:pPr>
              <w:pStyle w:val="TableParagraph"/>
              <w:ind w:left="106" w:right="97"/>
              <w:jc w:val="both"/>
              <w:rPr>
                <w:rFonts w:ascii="Times New Roman" w:hAnsi="Times New Roman" w:cs="Times New Roman"/>
                <w:sz w:val="16"/>
                <w:szCs w:val="16"/>
              </w:rPr>
            </w:pPr>
            <w:r w:rsidRPr="00992448">
              <w:rPr>
                <w:rFonts w:ascii="Times New Roman" w:hAnsi="Times New Roman" w:cs="Times New Roman"/>
                <w:b/>
                <w:sz w:val="16"/>
                <w:szCs w:val="16"/>
              </w:rPr>
              <w:t xml:space="preserve">Strateji 1.3.1. </w:t>
            </w:r>
            <w:r w:rsidRPr="00992448">
              <w:rPr>
                <w:rFonts w:ascii="Times New Roman" w:hAnsi="Times New Roman" w:cs="Times New Roman"/>
                <w:sz w:val="16"/>
                <w:szCs w:val="16"/>
              </w:rPr>
              <w:t>Çalışanlar ve birimler arasında güven kültürü geliştirmek ve işbirliği oluşturmak.</w:t>
            </w:r>
          </w:p>
          <w:p w:rsidR="007B306E" w:rsidRPr="00992448" w:rsidRDefault="00C57BF6">
            <w:pPr>
              <w:pStyle w:val="TableParagraph"/>
              <w:tabs>
                <w:tab w:val="left" w:pos="1390"/>
                <w:tab w:val="left" w:pos="2497"/>
              </w:tabs>
              <w:ind w:left="106" w:right="97"/>
              <w:jc w:val="both"/>
              <w:rPr>
                <w:rFonts w:ascii="Times New Roman" w:hAnsi="Times New Roman" w:cs="Times New Roman"/>
                <w:sz w:val="16"/>
                <w:szCs w:val="16"/>
              </w:rPr>
            </w:pPr>
            <w:r w:rsidRPr="00992448">
              <w:rPr>
                <w:rFonts w:ascii="Times New Roman" w:hAnsi="Times New Roman" w:cs="Times New Roman"/>
                <w:b/>
                <w:sz w:val="16"/>
                <w:szCs w:val="16"/>
              </w:rPr>
              <w:t>Strateji</w:t>
            </w:r>
            <w:r w:rsidRPr="00992448">
              <w:rPr>
                <w:rFonts w:ascii="Times New Roman" w:hAnsi="Times New Roman" w:cs="Times New Roman"/>
                <w:b/>
                <w:sz w:val="16"/>
                <w:szCs w:val="16"/>
              </w:rPr>
              <w:tab/>
              <w:t>1.3.2.</w:t>
            </w:r>
            <w:r w:rsidRPr="00992448">
              <w:rPr>
                <w:rFonts w:ascii="Times New Roman" w:hAnsi="Times New Roman" w:cs="Times New Roman"/>
                <w:b/>
                <w:sz w:val="16"/>
                <w:szCs w:val="16"/>
              </w:rPr>
              <w:tab/>
            </w:r>
            <w:r w:rsidRPr="00992448">
              <w:rPr>
                <w:rFonts w:ascii="Times New Roman" w:hAnsi="Times New Roman" w:cs="Times New Roman"/>
                <w:spacing w:val="-2"/>
                <w:sz w:val="16"/>
                <w:szCs w:val="16"/>
              </w:rPr>
              <w:t xml:space="preserve">Çalışanların </w:t>
            </w:r>
            <w:proofErr w:type="spellStart"/>
            <w:r w:rsidRPr="00992448">
              <w:rPr>
                <w:rFonts w:ascii="Times New Roman" w:hAnsi="Times New Roman" w:cs="Times New Roman"/>
                <w:sz w:val="16"/>
                <w:szCs w:val="16"/>
              </w:rPr>
              <w:t>ödüllendirimesi</w:t>
            </w:r>
            <w:proofErr w:type="spellEnd"/>
            <w:r w:rsidRPr="00992448">
              <w:rPr>
                <w:rFonts w:ascii="Times New Roman" w:hAnsi="Times New Roman" w:cs="Times New Roman"/>
                <w:sz w:val="16"/>
                <w:szCs w:val="16"/>
              </w:rPr>
              <w:t xml:space="preserve">, rekabet ortamı </w:t>
            </w:r>
            <w:proofErr w:type="spellStart"/>
            <w:r w:rsidRPr="00992448">
              <w:rPr>
                <w:rFonts w:ascii="Times New Roman" w:hAnsi="Times New Roman" w:cs="Times New Roman"/>
                <w:sz w:val="16"/>
                <w:szCs w:val="16"/>
              </w:rPr>
              <w:t>yartıılması</w:t>
            </w:r>
            <w:proofErr w:type="spellEnd"/>
            <w:r w:rsidRPr="00992448">
              <w:rPr>
                <w:rFonts w:ascii="Times New Roman" w:hAnsi="Times New Roman" w:cs="Times New Roman"/>
                <w:sz w:val="16"/>
                <w:szCs w:val="16"/>
              </w:rPr>
              <w:t xml:space="preserve"> ve iş tatminini</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arttırması.</w:t>
            </w:r>
          </w:p>
          <w:p w:rsidR="007B306E" w:rsidRPr="00992448" w:rsidRDefault="00C57BF6">
            <w:pPr>
              <w:pStyle w:val="TableParagraph"/>
              <w:ind w:left="106" w:right="96"/>
              <w:jc w:val="both"/>
              <w:rPr>
                <w:rFonts w:ascii="Times New Roman" w:hAnsi="Times New Roman" w:cs="Times New Roman"/>
                <w:sz w:val="16"/>
                <w:szCs w:val="16"/>
              </w:rPr>
            </w:pPr>
            <w:r w:rsidRPr="00992448">
              <w:rPr>
                <w:rFonts w:ascii="Times New Roman" w:hAnsi="Times New Roman" w:cs="Times New Roman"/>
                <w:b/>
                <w:sz w:val="16"/>
                <w:szCs w:val="16"/>
              </w:rPr>
              <w:t xml:space="preserve">Strateji 1.3.3. </w:t>
            </w:r>
            <w:r w:rsidRPr="00992448">
              <w:rPr>
                <w:rFonts w:ascii="Times New Roman" w:hAnsi="Times New Roman" w:cs="Times New Roman"/>
                <w:sz w:val="16"/>
                <w:szCs w:val="16"/>
              </w:rPr>
              <w:t>Etik kodların oluşturulması ve yaygınlaştırılması</w:t>
            </w:r>
          </w:p>
          <w:p w:rsidR="007B306E" w:rsidRPr="00992448" w:rsidRDefault="00C57BF6">
            <w:pPr>
              <w:pStyle w:val="TableParagraph"/>
              <w:spacing w:line="220" w:lineRule="atLeast"/>
              <w:ind w:left="106" w:right="96"/>
              <w:jc w:val="both"/>
              <w:rPr>
                <w:rFonts w:ascii="Times New Roman" w:hAnsi="Times New Roman" w:cs="Times New Roman"/>
                <w:sz w:val="16"/>
                <w:szCs w:val="16"/>
              </w:rPr>
            </w:pPr>
            <w:r w:rsidRPr="00992448">
              <w:rPr>
                <w:rFonts w:ascii="Times New Roman" w:hAnsi="Times New Roman" w:cs="Times New Roman"/>
                <w:b/>
                <w:sz w:val="16"/>
                <w:szCs w:val="16"/>
              </w:rPr>
              <w:t xml:space="preserve">Strateji 1.3.4. </w:t>
            </w:r>
            <w:r w:rsidRPr="00992448">
              <w:rPr>
                <w:rFonts w:ascii="Times New Roman" w:hAnsi="Times New Roman" w:cs="Times New Roman"/>
                <w:sz w:val="16"/>
                <w:szCs w:val="16"/>
              </w:rPr>
              <w:t>Kaliteli eğitim ve öğretim faaliyetlerinin sürdürülebilmesine olanak tanıyan örgütsel kültürün oluşturulabilmesi için sosyal ve sportif aktivitelerin artırılması, teknik ve kültürel gezilerin düzenlenmesi.</w:t>
            </w:r>
          </w:p>
        </w:tc>
      </w:tr>
      <w:tr w:rsidR="007B306E" w:rsidRPr="00992448" w:rsidTr="00ED3003">
        <w:trPr>
          <w:trHeight w:val="3486"/>
        </w:trPr>
        <w:tc>
          <w:tcPr>
            <w:tcW w:w="2268" w:type="dxa"/>
            <w:vMerge w:val="restart"/>
          </w:tcPr>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spacing w:before="2"/>
              <w:rPr>
                <w:rFonts w:ascii="Times New Roman" w:hAnsi="Times New Roman" w:cs="Times New Roman"/>
                <w:b/>
                <w:sz w:val="16"/>
                <w:szCs w:val="16"/>
              </w:rPr>
            </w:pPr>
          </w:p>
          <w:p w:rsidR="007B306E" w:rsidRPr="00992448" w:rsidRDefault="00C57BF6">
            <w:pPr>
              <w:pStyle w:val="TableParagraph"/>
              <w:ind w:left="191" w:right="184"/>
              <w:jc w:val="center"/>
              <w:rPr>
                <w:rFonts w:ascii="Times New Roman" w:hAnsi="Times New Roman" w:cs="Times New Roman"/>
                <w:b/>
                <w:sz w:val="16"/>
                <w:szCs w:val="16"/>
              </w:rPr>
            </w:pPr>
            <w:r w:rsidRPr="00992448">
              <w:rPr>
                <w:rFonts w:ascii="Times New Roman" w:hAnsi="Times New Roman" w:cs="Times New Roman"/>
                <w:b/>
                <w:sz w:val="16"/>
                <w:szCs w:val="16"/>
              </w:rPr>
              <w:t>STRATEJİK AMAÇ 2</w:t>
            </w:r>
          </w:p>
          <w:p w:rsidR="007B306E" w:rsidRPr="00992448" w:rsidRDefault="007B306E">
            <w:pPr>
              <w:pStyle w:val="TableParagraph"/>
              <w:spacing w:before="9"/>
              <w:rPr>
                <w:rFonts w:ascii="Times New Roman" w:hAnsi="Times New Roman" w:cs="Times New Roman"/>
                <w:b/>
                <w:sz w:val="16"/>
                <w:szCs w:val="16"/>
              </w:rPr>
            </w:pPr>
          </w:p>
          <w:p w:rsidR="007B306E" w:rsidRPr="00992448" w:rsidRDefault="00C57BF6">
            <w:pPr>
              <w:pStyle w:val="TableParagraph"/>
              <w:ind w:left="194" w:right="184"/>
              <w:jc w:val="center"/>
              <w:rPr>
                <w:rFonts w:ascii="Times New Roman" w:hAnsi="Times New Roman" w:cs="Times New Roman"/>
                <w:sz w:val="16"/>
                <w:szCs w:val="16"/>
              </w:rPr>
            </w:pPr>
            <w:r w:rsidRPr="00992448">
              <w:rPr>
                <w:rFonts w:ascii="Times New Roman" w:hAnsi="Times New Roman" w:cs="Times New Roman"/>
                <w:sz w:val="16"/>
                <w:szCs w:val="16"/>
              </w:rPr>
              <w:t>Üniversitemizin Bilimsel Girişimci ve Yenilikçi Üniversite Olmasına Katkı Sağlamak</w:t>
            </w:r>
          </w:p>
        </w:tc>
        <w:tc>
          <w:tcPr>
            <w:tcW w:w="3261" w:type="dxa"/>
          </w:tcPr>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spacing w:before="4"/>
              <w:rPr>
                <w:rFonts w:ascii="Times New Roman" w:hAnsi="Times New Roman" w:cs="Times New Roman"/>
                <w:b/>
                <w:sz w:val="16"/>
                <w:szCs w:val="16"/>
              </w:rPr>
            </w:pPr>
          </w:p>
          <w:p w:rsidR="007B306E" w:rsidRPr="00992448" w:rsidRDefault="00C57BF6">
            <w:pPr>
              <w:pStyle w:val="TableParagraph"/>
              <w:spacing w:before="1"/>
              <w:ind w:left="213" w:right="206" w:firstLine="2"/>
              <w:jc w:val="center"/>
              <w:rPr>
                <w:rFonts w:ascii="Times New Roman" w:hAnsi="Times New Roman" w:cs="Times New Roman"/>
                <w:sz w:val="16"/>
                <w:szCs w:val="16"/>
              </w:rPr>
            </w:pPr>
            <w:r w:rsidRPr="00992448">
              <w:rPr>
                <w:rFonts w:ascii="Times New Roman" w:hAnsi="Times New Roman" w:cs="Times New Roman"/>
                <w:b/>
                <w:sz w:val="16"/>
                <w:szCs w:val="16"/>
              </w:rPr>
              <w:t xml:space="preserve">Stratejik Hedef </w:t>
            </w:r>
            <w:proofErr w:type="gramStart"/>
            <w:r w:rsidRPr="00992448">
              <w:rPr>
                <w:rFonts w:ascii="Times New Roman" w:hAnsi="Times New Roman" w:cs="Times New Roman"/>
                <w:b/>
                <w:sz w:val="16"/>
                <w:szCs w:val="16"/>
              </w:rPr>
              <w:t>2.1</w:t>
            </w:r>
            <w:proofErr w:type="gramEnd"/>
            <w:r w:rsidRPr="00992448">
              <w:rPr>
                <w:rFonts w:ascii="Times New Roman" w:hAnsi="Times New Roman" w:cs="Times New Roman"/>
                <w:b/>
                <w:sz w:val="16"/>
                <w:szCs w:val="16"/>
              </w:rPr>
              <w:t xml:space="preserve">. </w:t>
            </w:r>
            <w:r w:rsidRPr="00992448">
              <w:rPr>
                <w:rFonts w:ascii="Times New Roman" w:hAnsi="Times New Roman" w:cs="Times New Roman"/>
                <w:sz w:val="16"/>
                <w:szCs w:val="16"/>
              </w:rPr>
              <w:t>İnsan kaynağının akademik beceri, nitelik ve etkin araştırma yapabilme kapasitesinin arttırılması</w:t>
            </w:r>
          </w:p>
        </w:tc>
        <w:tc>
          <w:tcPr>
            <w:tcW w:w="3685" w:type="dxa"/>
          </w:tcPr>
          <w:p w:rsidR="007B306E" w:rsidRPr="00992448" w:rsidRDefault="00C57BF6">
            <w:pPr>
              <w:pStyle w:val="TableParagraph"/>
              <w:spacing w:line="205" w:lineRule="exact"/>
              <w:ind w:left="106"/>
              <w:jc w:val="both"/>
              <w:rPr>
                <w:rFonts w:ascii="Times New Roman" w:hAnsi="Times New Roman" w:cs="Times New Roman"/>
                <w:sz w:val="16"/>
                <w:szCs w:val="16"/>
              </w:rPr>
            </w:pPr>
            <w:r w:rsidRPr="00992448">
              <w:rPr>
                <w:rFonts w:ascii="Times New Roman" w:hAnsi="Times New Roman" w:cs="Times New Roman"/>
                <w:b/>
                <w:sz w:val="16"/>
                <w:szCs w:val="16"/>
              </w:rPr>
              <w:t xml:space="preserve">Strateji 2.1.1. </w:t>
            </w:r>
            <w:r w:rsidRPr="00992448">
              <w:rPr>
                <w:rFonts w:ascii="Times New Roman" w:hAnsi="Times New Roman" w:cs="Times New Roman"/>
                <w:sz w:val="16"/>
                <w:szCs w:val="16"/>
              </w:rPr>
              <w:t>Araştırmacılara uluslararası</w:t>
            </w:r>
          </w:p>
          <w:p w:rsidR="007B306E" w:rsidRPr="00992448" w:rsidRDefault="00C57BF6">
            <w:pPr>
              <w:pStyle w:val="TableParagraph"/>
              <w:ind w:left="106" w:right="97"/>
              <w:jc w:val="both"/>
              <w:rPr>
                <w:rFonts w:ascii="Times New Roman" w:hAnsi="Times New Roman" w:cs="Times New Roman"/>
                <w:sz w:val="16"/>
                <w:szCs w:val="16"/>
              </w:rPr>
            </w:pPr>
            <w:proofErr w:type="gramStart"/>
            <w:r w:rsidRPr="00992448">
              <w:rPr>
                <w:rFonts w:ascii="Times New Roman" w:hAnsi="Times New Roman" w:cs="Times New Roman"/>
                <w:sz w:val="16"/>
                <w:szCs w:val="16"/>
              </w:rPr>
              <w:t>rekabet</w:t>
            </w:r>
            <w:proofErr w:type="gramEnd"/>
            <w:r w:rsidRPr="00992448">
              <w:rPr>
                <w:rFonts w:ascii="Times New Roman" w:hAnsi="Times New Roman" w:cs="Times New Roman"/>
                <w:sz w:val="16"/>
                <w:szCs w:val="16"/>
              </w:rPr>
              <w:t xml:space="preserve"> yeteneği kazandıracak eğitim programlan geliştirmek</w:t>
            </w:r>
          </w:p>
          <w:p w:rsidR="007B306E" w:rsidRPr="00992448" w:rsidRDefault="00C57BF6">
            <w:pPr>
              <w:pStyle w:val="TableParagraph"/>
              <w:ind w:left="106" w:right="97"/>
              <w:jc w:val="both"/>
              <w:rPr>
                <w:rFonts w:ascii="Times New Roman" w:hAnsi="Times New Roman" w:cs="Times New Roman"/>
                <w:sz w:val="16"/>
                <w:szCs w:val="16"/>
              </w:rPr>
            </w:pPr>
            <w:r w:rsidRPr="00992448">
              <w:rPr>
                <w:rFonts w:ascii="Times New Roman" w:hAnsi="Times New Roman" w:cs="Times New Roman"/>
                <w:b/>
                <w:sz w:val="16"/>
                <w:szCs w:val="16"/>
              </w:rPr>
              <w:t xml:space="preserve">Strateji 2.1.2. </w:t>
            </w:r>
            <w:r w:rsidRPr="00992448">
              <w:rPr>
                <w:rFonts w:ascii="Times New Roman" w:hAnsi="Times New Roman" w:cs="Times New Roman"/>
                <w:sz w:val="16"/>
                <w:szCs w:val="16"/>
              </w:rPr>
              <w:t xml:space="preserve">Araştırmacılara yönelik (araştırma yöntemleri, araştırma etiği, yabancı dil becerileri vb.) </w:t>
            </w:r>
            <w:proofErr w:type="gramStart"/>
            <w:r w:rsidRPr="00992448">
              <w:rPr>
                <w:rFonts w:ascii="Times New Roman" w:hAnsi="Times New Roman" w:cs="Times New Roman"/>
                <w:sz w:val="16"/>
                <w:szCs w:val="16"/>
              </w:rPr>
              <w:t>oryantasyon</w:t>
            </w:r>
            <w:proofErr w:type="gramEnd"/>
            <w:r w:rsidRPr="00992448">
              <w:rPr>
                <w:rFonts w:ascii="Times New Roman" w:hAnsi="Times New Roman" w:cs="Times New Roman"/>
                <w:sz w:val="16"/>
                <w:szCs w:val="16"/>
              </w:rPr>
              <w:t xml:space="preserve"> programları</w:t>
            </w:r>
            <w:r w:rsidRPr="00992448">
              <w:rPr>
                <w:rFonts w:ascii="Times New Roman" w:hAnsi="Times New Roman" w:cs="Times New Roman"/>
                <w:spacing w:val="-3"/>
                <w:sz w:val="16"/>
                <w:szCs w:val="16"/>
              </w:rPr>
              <w:t xml:space="preserve"> </w:t>
            </w:r>
            <w:r w:rsidRPr="00992448">
              <w:rPr>
                <w:rFonts w:ascii="Times New Roman" w:hAnsi="Times New Roman" w:cs="Times New Roman"/>
                <w:sz w:val="16"/>
                <w:szCs w:val="16"/>
              </w:rPr>
              <w:t>geliştirmek</w:t>
            </w:r>
          </w:p>
          <w:p w:rsidR="007B306E" w:rsidRPr="00992448" w:rsidRDefault="00C57BF6">
            <w:pPr>
              <w:pStyle w:val="TableParagraph"/>
              <w:tabs>
                <w:tab w:val="left" w:pos="1587"/>
                <w:tab w:val="left" w:pos="2655"/>
              </w:tabs>
              <w:ind w:left="106" w:right="95"/>
              <w:rPr>
                <w:rFonts w:ascii="Times New Roman" w:hAnsi="Times New Roman" w:cs="Times New Roman"/>
                <w:sz w:val="16"/>
                <w:szCs w:val="16"/>
              </w:rPr>
            </w:pPr>
            <w:r w:rsidRPr="00992448">
              <w:rPr>
                <w:rFonts w:ascii="Times New Roman" w:hAnsi="Times New Roman" w:cs="Times New Roman"/>
                <w:b/>
                <w:sz w:val="16"/>
                <w:szCs w:val="16"/>
              </w:rPr>
              <w:t xml:space="preserve">Strateji 2.1.3. </w:t>
            </w:r>
            <w:r w:rsidRPr="00992448">
              <w:rPr>
                <w:rFonts w:ascii="Times New Roman" w:hAnsi="Times New Roman" w:cs="Times New Roman"/>
                <w:sz w:val="16"/>
                <w:szCs w:val="16"/>
              </w:rPr>
              <w:t xml:space="preserve">Bilim köprüsüne dönüşecek uluslararası ikili/çoklu anlaşmalar yapmak </w:t>
            </w:r>
            <w:r w:rsidRPr="00992448">
              <w:rPr>
                <w:rFonts w:ascii="Times New Roman" w:hAnsi="Times New Roman" w:cs="Times New Roman"/>
                <w:b/>
                <w:sz w:val="16"/>
                <w:szCs w:val="16"/>
              </w:rPr>
              <w:t xml:space="preserve">Strateji 2.1.4. </w:t>
            </w:r>
            <w:r w:rsidRPr="00992448">
              <w:rPr>
                <w:rFonts w:ascii="Times New Roman" w:hAnsi="Times New Roman" w:cs="Times New Roman"/>
                <w:sz w:val="16"/>
                <w:szCs w:val="16"/>
              </w:rPr>
              <w:t>Öğretim elemanlarının en az üç ay yurt dışı araştırma deneyimi kazanmasına</w:t>
            </w:r>
            <w:r w:rsidRPr="00992448">
              <w:rPr>
                <w:rFonts w:ascii="Times New Roman" w:hAnsi="Times New Roman" w:cs="Times New Roman"/>
                <w:sz w:val="16"/>
                <w:szCs w:val="16"/>
              </w:rPr>
              <w:tab/>
              <w:t>yönelik</w:t>
            </w:r>
            <w:r w:rsidRPr="00992448">
              <w:rPr>
                <w:rFonts w:ascii="Times New Roman" w:hAnsi="Times New Roman" w:cs="Times New Roman"/>
                <w:sz w:val="16"/>
                <w:szCs w:val="16"/>
              </w:rPr>
              <w:tab/>
            </w:r>
            <w:r w:rsidRPr="00992448">
              <w:rPr>
                <w:rFonts w:ascii="Times New Roman" w:hAnsi="Times New Roman" w:cs="Times New Roman"/>
                <w:spacing w:val="-1"/>
                <w:sz w:val="16"/>
                <w:szCs w:val="16"/>
              </w:rPr>
              <w:t xml:space="preserve">özendirici </w:t>
            </w:r>
            <w:r w:rsidRPr="00992448">
              <w:rPr>
                <w:rFonts w:ascii="Times New Roman" w:hAnsi="Times New Roman" w:cs="Times New Roman"/>
                <w:sz w:val="16"/>
                <w:szCs w:val="16"/>
              </w:rPr>
              <w:t>düzenlemeler yapmak</w:t>
            </w:r>
          </w:p>
          <w:p w:rsidR="007B306E" w:rsidRPr="00992448" w:rsidRDefault="00C57BF6">
            <w:pPr>
              <w:pStyle w:val="TableParagraph"/>
              <w:spacing w:before="2" w:line="218" w:lineRule="exact"/>
              <w:ind w:left="106" w:right="97"/>
              <w:jc w:val="both"/>
              <w:rPr>
                <w:rFonts w:ascii="Times New Roman" w:hAnsi="Times New Roman" w:cs="Times New Roman"/>
                <w:sz w:val="16"/>
                <w:szCs w:val="16"/>
              </w:rPr>
            </w:pPr>
            <w:r w:rsidRPr="00992448">
              <w:rPr>
                <w:rFonts w:ascii="Times New Roman" w:hAnsi="Times New Roman" w:cs="Times New Roman"/>
                <w:b/>
                <w:sz w:val="16"/>
                <w:szCs w:val="16"/>
              </w:rPr>
              <w:t xml:space="preserve">Strateji 2.1.5. </w:t>
            </w:r>
            <w:r w:rsidRPr="00992448">
              <w:rPr>
                <w:rFonts w:ascii="Times New Roman" w:hAnsi="Times New Roman" w:cs="Times New Roman"/>
                <w:sz w:val="16"/>
                <w:szCs w:val="16"/>
              </w:rPr>
              <w:t>Öğretim elemanlarının ulusal ve uluslararası kongrelere katılımını teşvik etmek</w:t>
            </w:r>
          </w:p>
        </w:tc>
      </w:tr>
      <w:tr w:rsidR="007B306E" w:rsidRPr="00992448" w:rsidTr="00ED3003">
        <w:trPr>
          <w:trHeight w:val="2186"/>
        </w:trPr>
        <w:tc>
          <w:tcPr>
            <w:tcW w:w="2268" w:type="dxa"/>
            <w:vMerge/>
            <w:tcBorders>
              <w:top w:val="nil"/>
            </w:tcBorders>
          </w:tcPr>
          <w:p w:rsidR="007B306E" w:rsidRPr="00992448" w:rsidRDefault="007B306E">
            <w:pPr>
              <w:rPr>
                <w:rFonts w:ascii="Times New Roman" w:hAnsi="Times New Roman" w:cs="Times New Roman"/>
                <w:sz w:val="16"/>
                <w:szCs w:val="16"/>
              </w:rPr>
            </w:pPr>
          </w:p>
        </w:tc>
        <w:tc>
          <w:tcPr>
            <w:tcW w:w="3261" w:type="dxa"/>
          </w:tcPr>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spacing w:before="6"/>
              <w:rPr>
                <w:rFonts w:ascii="Times New Roman" w:hAnsi="Times New Roman" w:cs="Times New Roman"/>
                <w:b/>
                <w:sz w:val="16"/>
                <w:szCs w:val="16"/>
              </w:rPr>
            </w:pPr>
          </w:p>
          <w:p w:rsidR="007B306E" w:rsidRPr="00992448" w:rsidRDefault="00C57BF6">
            <w:pPr>
              <w:pStyle w:val="TableParagraph"/>
              <w:ind w:left="107" w:right="98"/>
              <w:jc w:val="both"/>
              <w:rPr>
                <w:rFonts w:ascii="Times New Roman" w:hAnsi="Times New Roman" w:cs="Times New Roman"/>
                <w:sz w:val="16"/>
                <w:szCs w:val="16"/>
              </w:rPr>
            </w:pPr>
            <w:r w:rsidRPr="00992448">
              <w:rPr>
                <w:rFonts w:ascii="Times New Roman" w:hAnsi="Times New Roman" w:cs="Times New Roman"/>
                <w:b/>
                <w:sz w:val="16"/>
                <w:szCs w:val="16"/>
              </w:rPr>
              <w:t xml:space="preserve">Stratejik Hedef </w:t>
            </w:r>
            <w:proofErr w:type="gramStart"/>
            <w:r w:rsidRPr="00992448">
              <w:rPr>
                <w:rFonts w:ascii="Times New Roman" w:hAnsi="Times New Roman" w:cs="Times New Roman"/>
                <w:b/>
                <w:sz w:val="16"/>
                <w:szCs w:val="16"/>
              </w:rPr>
              <w:t>2.2</w:t>
            </w:r>
            <w:proofErr w:type="gramEnd"/>
            <w:r w:rsidRPr="00992448">
              <w:rPr>
                <w:rFonts w:ascii="Times New Roman" w:hAnsi="Times New Roman" w:cs="Times New Roman"/>
                <w:b/>
                <w:sz w:val="16"/>
                <w:szCs w:val="16"/>
              </w:rPr>
              <w:t xml:space="preserve">. </w:t>
            </w:r>
            <w:r w:rsidRPr="00992448">
              <w:rPr>
                <w:rFonts w:ascii="Times New Roman" w:hAnsi="Times New Roman" w:cs="Times New Roman"/>
                <w:sz w:val="16"/>
                <w:szCs w:val="16"/>
              </w:rPr>
              <w:t xml:space="preserve">Araştırma ve yenilikçilik ile ilgili fiziksel ve </w:t>
            </w:r>
            <w:proofErr w:type="spellStart"/>
            <w:r w:rsidRPr="00992448">
              <w:rPr>
                <w:rFonts w:ascii="Times New Roman" w:hAnsi="Times New Roman" w:cs="Times New Roman"/>
                <w:sz w:val="16"/>
                <w:szCs w:val="16"/>
              </w:rPr>
              <w:t>operasyonel</w:t>
            </w:r>
            <w:proofErr w:type="spellEnd"/>
            <w:r w:rsidRPr="00992448">
              <w:rPr>
                <w:rFonts w:ascii="Times New Roman" w:hAnsi="Times New Roman" w:cs="Times New Roman"/>
                <w:sz w:val="16"/>
                <w:szCs w:val="16"/>
              </w:rPr>
              <w:t xml:space="preserve"> altyapının geliştirilmesi</w:t>
            </w:r>
          </w:p>
        </w:tc>
        <w:tc>
          <w:tcPr>
            <w:tcW w:w="3685" w:type="dxa"/>
          </w:tcPr>
          <w:p w:rsidR="007B306E" w:rsidRPr="00992448" w:rsidRDefault="00C57BF6">
            <w:pPr>
              <w:pStyle w:val="TableParagraph"/>
              <w:ind w:left="106" w:right="97"/>
              <w:jc w:val="both"/>
              <w:rPr>
                <w:rFonts w:ascii="Times New Roman" w:hAnsi="Times New Roman" w:cs="Times New Roman"/>
                <w:sz w:val="16"/>
                <w:szCs w:val="16"/>
              </w:rPr>
            </w:pPr>
            <w:r w:rsidRPr="00992448">
              <w:rPr>
                <w:rFonts w:ascii="Times New Roman" w:hAnsi="Times New Roman" w:cs="Times New Roman"/>
                <w:b/>
                <w:sz w:val="16"/>
                <w:szCs w:val="16"/>
              </w:rPr>
              <w:t>Strateji 2.2.</w:t>
            </w:r>
            <w:r w:rsidR="0076579F" w:rsidRPr="00992448">
              <w:rPr>
                <w:rFonts w:ascii="Times New Roman" w:hAnsi="Times New Roman" w:cs="Times New Roman"/>
                <w:b/>
                <w:sz w:val="16"/>
                <w:szCs w:val="16"/>
              </w:rPr>
              <w:t>1</w:t>
            </w:r>
            <w:r w:rsidRPr="00992448">
              <w:rPr>
                <w:rFonts w:ascii="Times New Roman" w:hAnsi="Times New Roman" w:cs="Times New Roman"/>
                <w:b/>
                <w:sz w:val="16"/>
                <w:szCs w:val="16"/>
              </w:rPr>
              <w:t xml:space="preserve">. </w:t>
            </w:r>
            <w:r w:rsidRPr="00992448">
              <w:rPr>
                <w:rFonts w:ascii="Times New Roman" w:hAnsi="Times New Roman" w:cs="Times New Roman"/>
                <w:sz w:val="16"/>
                <w:szCs w:val="16"/>
              </w:rPr>
              <w:t>Araştırmalara yönelik ortak kullanılan paket programların alımını</w:t>
            </w:r>
          </w:p>
          <w:p w:rsidR="007B306E" w:rsidRPr="00992448" w:rsidRDefault="008503E3">
            <w:pPr>
              <w:pStyle w:val="TableParagraph"/>
              <w:spacing w:line="203" w:lineRule="exact"/>
              <w:ind w:left="106"/>
              <w:rPr>
                <w:rFonts w:ascii="Times New Roman" w:hAnsi="Times New Roman" w:cs="Times New Roman"/>
                <w:sz w:val="16"/>
                <w:szCs w:val="16"/>
              </w:rPr>
            </w:pPr>
            <w:r w:rsidRPr="00992448">
              <w:rPr>
                <w:rFonts w:ascii="Times New Roman" w:hAnsi="Times New Roman" w:cs="Times New Roman"/>
                <w:sz w:val="16"/>
                <w:szCs w:val="16"/>
              </w:rPr>
              <w:t>G</w:t>
            </w:r>
            <w:r w:rsidR="00C57BF6" w:rsidRPr="00992448">
              <w:rPr>
                <w:rFonts w:ascii="Times New Roman" w:hAnsi="Times New Roman" w:cs="Times New Roman"/>
                <w:sz w:val="16"/>
                <w:szCs w:val="16"/>
              </w:rPr>
              <w:t>erçekleştirmek</w:t>
            </w:r>
          </w:p>
        </w:tc>
      </w:tr>
    </w:tbl>
    <w:p w:rsidR="007B306E" w:rsidRPr="00992448" w:rsidRDefault="007B306E">
      <w:pPr>
        <w:spacing w:line="203" w:lineRule="exact"/>
        <w:rPr>
          <w:rFonts w:ascii="Times New Roman" w:hAnsi="Times New Roman" w:cs="Times New Roman"/>
          <w:color w:val="FF0000"/>
          <w:sz w:val="16"/>
          <w:szCs w:val="16"/>
        </w:rPr>
        <w:sectPr w:rsidR="007B306E" w:rsidRPr="00992448" w:rsidSect="00ED3003">
          <w:pgSz w:w="11910" w:h="16840"/>
          <w:pgMar w:top="1417" w:right="1417" w:bottom="1417" w:left="1417" w:header="713" w:footer="0" w:gutter="0"/>
          <w:cols w:space="708"/>
          <w:docGrid w:linePitch="299"/>
        </w:sectPr>
      </w:pPr>
    </w:p>
    <w:p w:rsidR="007B306E" w:rsidRPr="00992448" w:rsidRDefault="007B306E">
      <w:pPr>
        <w:pStyle w:val="GvdeMetni"/>
        <w:spacing w:before="11"/>
        <w:rPr>
          <w:rFonts w:ascii="Times New Roman" w:hAnsi="Times New Roman" w:cs="Times New Roman"/>
          <w:b/>
          <w:color w:val="FF0000"/>
          <w:sz w:val="16"/>
          <w:szCs w:val="16"/>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2619"/>
        <w:gridCol w:w="3524"/>
      </w:tblGrid>
      <w:tr w:rsidR="007B306E" w:rsidRPr="00992448">
        <w:trPr>
          <w:trHeight w:val="654"/>
        </w:trPr>
        <w:tc>
          <w:tcPr>
            <w:tcW w:w="3070" w:type="dxa"/>
            <w:vMerge w:val="restart"/>
          </w:tcPr>
          <w:p w:rsidR="007B306E" w:rsidRPr="00992448" w:rsidRDefault="007B306E">
            <w:pPr>
              <w:pStyle w:val="TableParagraph"/>
              <w:rPr>
                <w:rFonts w:ascii="Times New Roman" w:hAnsi="Times New Roman" w:cs="Times New Roman"/>
                <w:sz w:val="16"/>
                <w:szCs w:val="16"/>
              </w:rPr>
            </w:pPr>
          </w:p>
        </w:tc>
        <w:tc>
          <w:tcPr>
            <w:tcW w:w="2619" w:type="dxa"/>
          </w:tcPr>
          <w:p w:rsidR="007B306E" w:rsidRPr="00992448" w:rsidRDefault="007B306E">
            <w:pPr>
              <w:pStyle w:val="TableParagraph"/>
              <w:rPr>
                <w:rFonts w:ascii="Times New Roman" w:hAnsi="Times New Roman" w:cs="Times New Roman"/>
                <w:sz w:val="16"/>
                <w:szCs w:val="16"/>
              </w:rPr>
            </w:pPr>
          </w:p>
        </w:tc>
        <w:tc>
          <w:tcPr>
            <w:tcW w:w="3524" w:type="dxa"/>
          </w:tcPr>
          <w:p w:rsidR="007B306E" w:rsidRPr="00992448" w:rsidRDefault="00C57BF6">
            <w:pPr>
              <w:pStyle w:val="TableParagraph"/>
              <w:ind w:left="106" w:right="134"/>
              <w:rPr>
                <w:rFonts w:ascii="Times New Roman" w:hAnsi="Times New Roman" w:cs="Times New Roman"/>
                <w:sz w:val="16"/>
                <w:szCs w:val="16"/>
              </w:rPr>
            </w:pPr>
            <w:r w:rsidRPr="00992448">
              <w:rPr>
                <w:rFonts w:ascii="Times New Roman" w:hAnsi="Times New Roman" w:cs="Times New Roman"/>
                <w:b/>
                <w:sz w:val="16"/>
                <w:szCs w:val="16"/>
              </w:rPr>
              <w:t xml:space="preserve">Strateji 2.2.4. </w:t>
            </w:r>
            <w:r w:rsidRPr="00992448">
              <w:rPr>
                <w:rFonts w:ascii="Times New Roman" w:hAnsi="Times New Roman" w:cs="Times New Roman"/>
                <w:sz w:val="16"/>
                <w:szCs w:val="16"/>
              </w:rPr>
              <w:t>Araştırma teşvik sistemini etkinleştirerek teşvik yönergesi kapsamını</w:t>
            </w:r>
          </w:p>
          <w:p w:rsidR="007B306E" w:rsidRPr="00992448" w:rsidRDefault="00C57BF6">
            <w:pPr>
              <w:pStyle w:val="TableParagraph"/>
              <w:spacing w:line="203" w:lineRule="exact"/>
              <w:ind w:left="106"/>
              <w:rPr>
                <w:rFonts w:ascii="Times New Roman" w:hAnsi="Times New Roman" w:cs="Times New Roman"/>
                <w:sz w:val="16"/>
                <w:szCs w:val="16"/>
              </w:rPr>
            </w:pPr>
            <w:proofErr w:type="gramStart"/>
            <w:r w:rsidRPr="00992448">
              <w:rPr>
                <w:rFonts w:ascii="Times New Roman" w:hAnsi="Times New Roman" w:cs="Times New Roman"/>
                <w:sz w:val="16"/>
                <w:szCs w:val="16"/>
              </w:rPr>
              <w:t>güncellemek</w:t>
            </w:r>
            <w:proofErr w:type="gramEnd"/>
            <w:r w:rsidRPr="00992448">
              <w:rPr>
                <w:rFonts w:ascii="Times New Roman" w:hAnsi="Times New Roman" w:cs="Times New Roman"/>
                <w:sz w:val="16"/>
                <w:szCs w:val="16"/>
              </w:rPr>
              <w:t xml:space="preserve"> ve yayınlamak</w:t>
            </w:r>
          </w:p>
        </w:tc>
      </w:tr>
      <w:tr w:rsidR="007B306E" w:rsidRPr="00992448">
        <w:trPr>
          <w:trHeight w:val="2185"/>
        </w:trPr>
        <w:tc>
          <w:tcPr>
            <w:tcW w:w="3070" w:type="dxa"/>
            <w:vMerge/>
            <w:tcBorders>
              <w:top w:val="nil"/>
            </w:tcBorders>
          </w:tcPr>
          <w:p w:rsidR="007B306E" w:rsidRPr="00992448" w:rsidRDefault="007B306E">
            <w:pPr>
              <w:rPr>
                <w:rFonts w:ascii="Times New Roman" w:hAnsi="Times New Roman" w:cs="Times New Roman"/>
                <w:sz w:val="16"/>
                <w:szCs w:val="16"/>
              </w:rPr>
            </w:pPr>
          </w:p>
        </w:tc>
        <w:tc>
          <w:tcPr>
            <w:tcW w:w="2619" w:type="dxa"/>
          </w:tcPr>
          <w:p w:rsidR="007B306E" w:rsidRPr="00992448" w:rsidRDefault="007B306E">
            <w:pPr>
              <w:pStyle w:val="TableParagraph"/>
              <w:spacing w:before="6"/>
              <w:rPr>
                <w:rFonts w:ascii="Times New Roman" w:hAnsi="Times New Roman" w:cs="Times New Roman"/>
                <w:b/>
                <w:sz w:val="16"/>
                <w:szCs w:val="16"/>
              </w:rPr>
            </w:pPr>
          </w:p>
          <w:p w:rsidR="007B306E" w:rsidRPr="00992448" w:rsidRDefault="00C57BF6">
            <w:pPr>
              <w:pStyle w:val="TableParagraph"/>
              <w:ind w:left="107" w:right="99"/>
              <w:jc w:val="both"/>
              <w:rPr>
                <w:rFonts w:ascii="Times New Roman" w:hAnsi="Times New Roman" w:cs="Times New Roman"/>
                <w:sz w:val="16"/>
                <w:szCs w:val="16"/>
              </w:rPr>
            </w:pPr>
            <w:r w:rsidRPr="00992448">
              <w:rPr>
                <w:rFonts w:ascii="Times New Roman" w:hAnsi="Times New Roman" w:cs="Times New Roman"/>
                <w:b/>
                <w:sz w:val="16"/>
                <w:szCs w:val="16"/>
              </w:rPr>
              <w:t xml:space="preserve">Stratejik Hedef </w:t>
            </w:r>
            <w:proofErr w:type="gramStart"/>
            <w:r w:rsidRPr="00992448">
              <w:rPr>
                <w:rFonts w:ascii="Times New Roman" w:hAnsi="Times New Roman" w:cs="Times New Roman"/>
                <w:b/>
                <w:sz w:val="16"/>
                <w:szCs w:val="16"/>
              </w:rPr>
              <w:t>2.3</w:t>
            </w:r>
            <w:proofErr w:type="gramEnd"/>
            <w:r w:rsidRPr="00992448">
              <w:rPr>
                <w:rFonts w:ascii="Times New Roman" w:hAnsi="Times New Roman" w:cs="Times New Roman"/>
                <w:sz w:val="16"/>
                <w:szCs w:val="16"/>
              </w:rPr>
              <w:t>. Katma değer yaratan bilimsel ve yenilikçi (</w:t>
            </w:r>
            <w:proofErr w:type="spellStart"/>
            <w:r w:rsidRPr="00992448">
              <w:rPr>
                <w:rFonts w:ascii="Times New Roman" w:hAnsi="Times New Roman" w:cs="Times New Roman"/>
                <w:sz w:val="16"/>
                <w:szCs w:val="16"/>
              </w:rPr>
              <w:t>inovatif</w:t>
            </w:r>
            <w:proofErr w:type="spellEnd"/>
            <w:r w:rsidRPr="00992448">
              <w:rPr>
                <w:rFonts w:ascii="Times New Roman" w:hAnsi="Times New Roman" w:cs="Times New Roman"/>
                <w:sz w:val="16"/>
                <w:szCs w:val="16"/>
              </w:rPr>
              <w:t>) çıktıların artırılması</w:t>
            </w:r>
          </w:p>
        </w:tc>
        <w:tc>
          <w:tcPr>
            <w:tcW w:w="3524" w:type="dxa"/>
          </w:tcPr>
          <w:p w:rsidR="007B306E" w:rsidRPr="00992448" w:rsidRDefault="007B306E">
            <w:pPr>
              <w:pStyle w:val="TableParagraph"/>
              <w:spacing w:before="6"/>
              <w:rPr>
                <w:rFonts w:ascii="Times New Roman" w:hAnsi="Times New Roman" w:cs="Times New Roman"/>
                <w:b/>
                <w:sz w:val="16"/>
                <w:szCs w:val="16"/>
              </w:rPr>
            </w:pPr>
          </w:p>
          <w:p w:rsidR="007B306E" w:rsidRPr="00992448" w:rsidRDefault="00C57BF6">
            <w:pPr>
              <w:pStyle w:val="TableParagraph"/>
              <w:tabs>
                <w:tab w:val="left" w:pos="924"/>
                <w:tab w:val="left" w:pos="958"/>
                <w:tab w:val="left" w:pos="1565"/>
                <w:tab w:val="left" w:pos="1633"/>
                <w:tab w:val="left" w:pos="2176"/>
                <w:tab w:val="left" w:pos="2410"/>
                <w:tab w:val="left" w:pos="2876"/>
                <w:tab w:val="left" w:pos="2929"/>
              </w:tabs>
              <w:ind w:left="106" w:right="96"/>
              <w:rPr>
                <w:rFonts w:ascii="Times New Roman" w:hAnsi="Times New Roman" w:cs="Times New Roman"/>
                <w:sz w:val="16"/>
                <w:szCs w:val="16"/>
              </w:rPr>
            </w:pPr>
            <w:r w:rsidRPr="00992448">
              <w:rPr>
                <w:rFonts w:ascii="Times New Roman" w:hAnsi="Times New Roman" w:cs="Times New Roman"/>
                <w:b/>
                <w:sz w:val="16"/>
                <w:szCs w:val="16"/>
              </w:rPr>
              <w:t>Strateji</w:t>
            </w:r>
            <w:r w:rsidRPr="00992448">
              <w:rPr>
                <w:rFonts w:ascii="Times New Roman" w:hAnsi="Times New Roman" w:cs="Times New Roman"/>
                <w:b/>
                <w:sz w:val="16"/>
                <w:szCs w:val="16"/>
              </w:rPr>
              <w:tab/>
            </w:r>
            <w:r w:rsidRPr="00992448">
              <w:rPr>
                <w:rFonts w:ascii="Times New Roman" w:hAnsi="Times New Roman" w:cs="Times New Roman"/>
                <w:b/>
                <w:sz w:val="16"/>
                <w:szCs w:val="16"/>
              </w:rPr>
              <w:tab/>
              <w:t>2.3.1.</w:t>
            </w:r>
            <w:r w:rsidRPr="00992448">
              <w:rPr>
                <w:rFonts w:ascii="Times New Roman" w:hAnsi="Times New Roman" w:cs="Times New Roman"/>
                <w:b/>
                <w:sz w:val="16"/>
                <w:szCs w:val="16"/>
              </w:rPr>
              <w:tab/>
            </w:r>
            <w:r w:rsidRPr="00992448">
              <w:rPr>
                <w:rFonts w:ascii="Times New Roman" w:hAnsi="Times New Roman" w:cs="Times New Roman"/>
                <w:b/>
                <w:sz w:val="16"/>
                <w:szCs w:val="16"/>
              </w:rPr>
              <w:tab/>
            </w:r>
            <w:r w:rsidRPr="00992448">
              <w:rPr>
                <w:rFonts w:ascii="Times New Roman" w:hAnsi="Times New Roman" w:cs="Times New Roman"/>
                <w:sz w:val="16"/>
                <w:szCs w:val="16"/>
              </w:rPr>
              <w:t>Kurum</w:t>
            </w:r>
            <w:r w:rsidRPr="00992448">
              <w:rPr>
                <w:rFonts w:ascii="Times New Roman" w:hAnsi="Times New Roman" w:cs="Times New Roman"/>
                <w:sz w:val="16"/>
                <w:szCs w:val="16"/>
              </w:rPr>
              <w:tab/>
            </w:r>
            <w:r w:rsidRPr="00992448">
              <w:rPr>
                <w:rFonts w:ascii="Times New Roman" w:hAnsi="Times New Roman" w:cs="Times New Roman"/>
                <w:sz w:val="16"/>
                <w:szCs w:val="16"/>
              </w:rPr>
              <w:tab/>
              <w:t>dışı</w:t>
            </w:r>
            <w:r w:rsidRPr="00992448">
              <w:rPr>
                <w:rFonts w:ascii="Times New Roman" w:hAnsi="Times New Roman" w:cs="Times New Roman"/>
                <w:sz w:val="16"/>
                <w:szCs w:val="16"/>
              </w:rPr>
              <w:tab/>
            </w:r>
            <w:r w:rsidRPr="00992448">
              <w:rPr>
                <w:rFonts w:ascii="Times New Roman" w:hAnsi="Times New Roman" w:cs="Times New Roman"/>
                <w:sz w:val="16"/>
                <w:szCs w:val="16"/>
              </w:rPr>
              <w:tab/>
            </w:r>
            <w:r w:rsidRPr="00992448">
              <w:rPr>
                <w:rFonts w:ascii="Times New Roman" w:hAnsi="Times New Roman" w:cs="Times New Roman"/>
                <w:spacing w:val="-3"/>
                <w:sz w:val="16"/>
                <w:szCs w:val="16"/>
              </w:rPr>
              <w:t xml:space="preserve">destek </w:t>
            </w:r>
            <w:r w:rsidRPr="00992448">
              <w:rPr>
                <w:rFonts w:ascii="Times New Roman" w:hAnsi="Times New Roman" w:cs="Times New Roman"/>
                <w:sz w:val="16"/>
                <w:szCs w:val="16"/>
              </w:rPr>
              <w:t xml:space="preserve">programlarına başvuruyu teşvik etmek </w:t>
            </w:r>
            <w:r w:rsidRPr="00992448">
              <w:rPr>
                <w:rFonts w:ascii="Times New Roman" w:hAnsi="Times New Roman" w:cs="Times New Roman"/>
                <w:b/>
                <w:sz w:val="16"/>
                <w:szCs w:val="16"/>
              </w:rPr>
              <w:t>Strateji</w:t>
            </w:r>
            <w:r w:rsidRPr="00992448">
              <w:rPr>
                <w:rFonts w:ascii="Times New Roman" w:hAnsi="Times New Roman" w:cs="Times New Roman"/>
                <w:b/>
                <w:sz w:val="16"/>
                <w:szCs w:val="16"/>
              </w:rPr>
              <w:tab/>
              <w:t>2.3.2.</w:t>
            </w:r>
            <w:r w:rsidRPr="00992448">
              <w:rPr>
                <w:rFonts w:ascii="Times New Roman" w:hAnsi="Times New Roman" w:cs="Times New Roman"/>
                <w:b/>
                <w:sz w:val="16"/>
                <w:szCs w:val="16"/>
              </w:rPr>
              <w:tab/>
            </w:r>
            <w:r w:rsidRPr="00992448">
              <w:rPr>
                <w:rFonts w:ascii="Times New Roman" w:hAnsi="Times New Roman" w:cs="Times New Roman"/>
                <w:sz w:val="16"/>
                <w:szCs w:val="16"/>
              </w:rPr>
              <w:t>Proje</w:t>
            </w:r>
            <w:r w:rsidRPr="00992448">
              <w:rPr>
                <w:rFonts w:ascii="Times New Roman" w:hAnsi="Times New Roman" w:cs="Times New Roman"/>
                <w:sz w:val="16"/>
                <w:szCs w:val="16"/>
              </w:rPr>
              <w:tab/>
              <w:t>yazma</w:t>
            </w:r>
            <w:r w:rsidRPr="00992448">
              <w:rPr>
                <w:rFonts w:ascii="Times New Roman" w:hAnsi="Times New Roman" w:cs="Times New Roman"/>
                <w:sz w:val="16"/>
                <w:szCs w:val="16"/>
              </w:rPr>
              <w:tab/>
            </w:r>
            <w:r w:rsidRPr="00992448">
              <w:rPr>
                <w:rFonts w:ascii="Times New Roman" w:hAnsi="Times New Roman" w:cs="Times New Roman"/>
                <w:spacing w:val="-3"/>
                <w:sz w:val="16"/>
                <w:szCs w:val="16"/>
              </w:rPr>
              <w:t xml:space="preserve">eğitimi </w:t>
            </w:r>
            <w:r w:rsidRPr="00992448">
              <w:rPr>
                <w:rFonts w:ascii="Times New Roman" w:hAnsi="Times New Roman" w:cs="Times New Roman"/>
                <w:sz w:val="16"/>
                <w:szCs w:val="16"/>
              </w:rPr>
              <w:t>organize</w:t>
            </w:r>
            <w:r w:rsidRPr="00992448">
              <w:rPr>
                <w:rFonts w:ascii="Times New Roman" w:hAnsi="Times New Roman" w:cs="Times New Roman"/>
                <w:spacing w:val="-2"/>
                <w:sz w:val="16"/>
                <w:szCs w:val="16"/>
              </w:rPr>
              <w:t xml:space="preserve"> </w:t>
            </w:r>
            <w:r w:rsidRPr="00992448">
              <w:rPr>
                <w:rFonts w:ascii="Times New Roman" w:hAnsi="Times New Roman" w:cs="Times New Roman"/>
                <w:sz w:val="16"/>
                <w:szCs w:val="16"/>
              </w:rPr>
              <w:t>etmek</w:t>
            </w:r>
          </w:p>
          <w:p w:rsidR="007B306E" w:rsidRPr="00992448" w:rsidRDefault="007B306E">
            <w:pPr>
              <w:pStyle w:val="TableParagraph"/>
              <w:ind w:left="106" w:right="96"/>
              <w:jc w:val="both"/>
              <w:rPr>
                <w:rFonts w:ascii="Times New Roman" w:hAnsi="Times New Roman" w:cs="Times New Roman"/>
                <w:sz w:val="16"/>
                <w:szCs w:val="16"/>
              </w:rPr>
            </w:pPr>
          </w:p>
          <w:p w:rsidR="007B306E" w:rsidRPr="00992448" w:rsidRDefault="00C57BF6" w:rsidP="0076579F">
            <w:pPr>
              <w:pStyle w:val="TableParagraph"/>
              <w:spacing w:before="3" w:line="218" w:lineRule="exact"/>
              <w:ind w:left="106" w:right="95"/>
              <w:jc w:val="both"/>
              <w:rPr>
                <w:rFonts w:ascii="Times New Roman" w:hAnsi="Times New Roman" w:cs="Times New Roman"/>
                <w:sz w:val="16"/>
                <w:szCs w:val="16"/>
              </w:rPr>
            </w:pPr>
            <w:r w:rsidRPr="00992448">
              <w:rPr>
                <w:rFonts w:ascii="Times New Roman" w:hAnsi="Times New Roman" w:cs="Times New Roman"/>
                <w:b/>
                <w:sz w:val="16"/>
                <w:szCs w:val="16"/>
              </w:rPr>
              <w:t>Strateji 2.3.</w:t>
            </w:r>
            <w:r w:rsidR="0076579F" w:rsidRPr="00992448">
              <w:rPr>
                <w:rFonts w:ascii="Times New Roman" w:hAnsi="Times New Roman" w:cs="Times New Roman"/>
                <w:b/>
                <w:sz w:val="16"/>
                <w:szCs w:val="16"/>
              </w:rPr>
              <w:t>3</w:t>
            </w:r>
            <w:r w:rsidRPr="00992448">
              <w:rPr>
                <w:rFonts w:ascii="Times New Roman" w:hAnsi="Times New Roman" w:cs="Times New Roman"/>
                <w:b/>
                <w:sz w:val="16"/>
                <w:szCs w:val="16"/>
              </w:rPr>
              <w:t xml:space="preserve">. </w:t>
            </w:r>
            <w:r w:rsidRPr="00992448">
              <w:rPr>
                <w:rFonts w:ascii="Times New Roman" w:hAnsi="Times New Roman" w:cs="Times New Roman"/>
                <w:sz w:val="16"/>
                <w:szCs w:val="16"/>
              </w:rPr>
              <w:t>Kurum dışından sağlanan maddi desteklere başvuruları teşvik etmek.</w:t>
            </w:r>
          </w:p>
        </w:tc>
      </w:tr>
      <w:tr w:rsidR="007B306E" w:rsidRPr="00992448">
        <w:trPr>
          <w:trHeight w:val="9611"/>
        </w:trPr>
        <w:tc>
          <w:tcPr>
            <w:tcW w:w="3070" w:type="dxa"/>
          </w:tcPr>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C57BF6">
            <w:pPr>
              <w:pStyle w:val="TableParagraph"/>
              <w:spacing w:before="118"/>
              <w:ind w:left="191" w:right="184"/>
              <w:jc w:val="center"/>
              <w:rPr>
                <w:rFonts w:ascii="Times New Roman" w:hAnsi="Times New Roman" w:cs="Times New Roman"/>
                <w:b/>
                <w:sz w:val="16"/>
                <w:szCs w:val="16"/>
              </w:rPr>
            </w:pPr>
            <w:r w:rsidRPr="00992448">
              <w:rPr>
                <w:rFonts w:ascii="Times New Roman" w:hAnsi="Times New Roman" w:cs="Times New Roman"/>
                <w:b/>
                <w:sz w:val="16"/>
                <w:szCs w:val="16"/>
              </w:rPr>
              <w:t>STRATEJİK AMAÇ</w:t>
            </w:r>
            <w:r w:rsidRPr="00992448">
              <w:rPr>
                <w:rFonts w:ascii="Times New Roman" w:hAnsi="Times New Roman" w:cs="Times New Roman"/>
                <w:b/>
                <w:spacing w:val="-3"/>
                <w:sz w:val="16"/>
                <w:szCs w:val="16"/>
              </w:rPr>
              <w:t xml:space="preserve"> </w:t>
            </w:r>
            <w:r w:rsidRPr="00992448">
              <w:rPr>
                <w:rFonts w:ascii="Times New Roman" w:hAnsi="Times New Roman" w:cs="Times New Roman"/>
                <w:b/>
                <w:sz w:val="16"/>
                <w:szCs w:val="16"/>
              </w:rPr>
              <w:t>3</w:t>
            </w:r>
          </w:p>
          <w:p w:rsidR="007B306E" w:rsidRPr="00992448" w:rsidRDefault="007B306E">
            <w:pPr>
              <w:pStyle w:val="TableParagraph"/>
              <w:spacing w:before="8"/>
              <w:rPr>
                <w:rFonts w:ascii="Times New Roman" w:hAnsi="Times New Roman" w:cs="Times New Roman"/>
                <w:b/>
                <w:sz w:val="16"/>
                <w:szCs w:val="16"/>
              </w:rPr>
            </w:pPr>
          </w:p>
          <w:p w:rsidR="007B306E" w:rsidRPr="00992448" w:rsidRDefault="00C57BF6" w:rsidP="0076579F">
            <w:pPr>
              <w:pStyle w:val="TableParagraph"/>
              <w:spacing w:before="1"/>
              <w:ind w:left="374" w:right="362" w:hanging="2"/>
              <w:jc w:val="center"/>
              <w:rPr>
                <w:rFonts w:ascii="Times New Roman" w:hAnsi="Times New Roman" w:cs="Times New Roman"/>
                <w:sz w:val="16"/>
                <w:szCs w:val="16"/>
              </w:rPr>
            </w:pPr>
            <w:r w:rsidRPr="00992448">
              <w:rPr>
                <w:rFonts w:ascii="Times New Roman" w:hAnsi="Times New Roman" w:cs="Times New Roman"/>
                <w:sz w:val="16"/>
                <w:szCs w:val="16"/>
              </w:rPr>
              <w:t xml:space="preserve">Üniversitemizin ve </w:t>
            </w:r>
            <w:r w:rsidR="0076579F" w:rsidRPr="00992448">
              <w:rPr>
                <w:rFonts w:ascii="Times New Roman" w:hAnsi="Times New Roman" w:cs="Times New Roman"/>
                <w:sz w:val="16"/>
                <w:szCs w:val="16"/>
              </w:rPr>
              <w:t xml:space="preserve">Fakültemizin </w:t>
            </w:r>
            <w:r w:rsidRPr="00992448">
              <w:rPr>
                <w:rFonts w:ascii="Times New Roman" w:hAnsi="Times New Roman" w:cs="Times New Roman"/>
                <w:sz w:val="16"/>
                <w:szCs w:val="16"/>
              </w:rPr>
              <w:t>Eğitim</w:t>
            </w:r>
            <w:r w:rsidRPr="00992448">
              <w:rPr>
                <w:rFonts w:ascii="Times New Roman" w:hAnsi="Times New Roman" w:cs="Times New Roman"/>
                <w:spacing w:val="-10"/>
                <w:sz w:val="16"/>
                <w:szCs w:val="16"/>
              </w:rPr>
              <w:t xml:space="preserve"> </w:t>
            </w:r>
            <w:r w:rsidRPr="00992448">
              <w:rPr>
                <w:rFonts w:ascii="Times New Roman" w:hAnsi="Times New Roman" w:cs="Times New Roman"/>
                <w:sz w:val="16"/>
                <w:szCs w:val="16"/>
              </w:rPr>
              <w:t>ve Öğretim Kalitesini Artırmaya Yönelik Katkı</w:t>
            </w:r>
            <w:r w:rsidRPr="00992448">
              <w:rPr>
                <w:rFonts w:ascii="Times New Roman" w:hAnsi="Times New Roman" w:cs="Times New Roman"/>
                <w:spacing w:val="-2"/>
                <w:sz w:val="16"/>
                <w:szCs w:val="16"/>
              </w:rPr>
              <w:t xml:space="preserve"> </w:t>
            </w:r>
            <w:r w:rsidRPr="00992448">
              <w:rPr>
                <w:rFonts w:ascii="Times New Roman" w:hAnsi="Times New Roman" w:cs="Times New Roman"/>
                <w:sz w:val="16"/>
                <w:szCs w:val="16"/>
              </w:rPr>
              <w:t>Sağlamak</w:t>
            </w:r>
          </w:p>
        </w:tc>
        <w:tc>
          <w:tcPr>
            <w:tcW w:w="2619" w:type="dxa"/>
          </w:tcPr>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C57BF6" w:rsidP="0076579F">
            <w:pPr>
              <w:pStyle w:val="TableParagraph"/>
              <w:ind w:left="143" w:right="132" w:firstLine="33"/>
              <w:jc w:val="both"/>
              <w:rPr>
                <w:rFonts w:ascii="Times New Roman" w:hAnsi="Times New Roman" w:cs="Times New Roman"/>
                <w:sz w:val="16"/>
                <w:szCs w:val="16"/>
              </w:rPr>
            </w:pPr>
            <w:r w:rsidRPr="00992448">
              <w:rPr>
                <w:rFonts w:ascii="Times New Roman" w:hAnsi="Times New Roman" w:cs="Times New Roman"/>
                <w:b/>
                <w:sz w:val="16"/>
                <w:szCs w:val="16"/>
              </w:rPr>
              <w:t>Stratejik Hedef 3.1</w:t>
            </w:r>
            <w:r w:rsidRPr="00992448">
              <w:rPr>
                <w:rFonts w:ascii="Times New Roman" w:hAnsi="Times New Roman" w:cs="Times New Roman"/>
                <w:sz w:val="16"/>
                <w:szCs w:val="16"/>
              </w:rPr>
              <w:t xml:space="preserve">. Nitelikli ve kendini iyi ifade edebilen </w:t>
            </w:r>
            <w:proofErr w:type="gramStart"/>
            <w:r w:rsidR="0076579F" w:rsidRPr="00992448">
              <w:rPr>
                <w:rFonts w:ascii="Times New Roman" w:hAnsi="Times New Roman" w:cs="Times New Roman"/>
                <w:sz w:val="16"/>
                <w:szCs w:val="16"/>
              </w:rPr>
              <w:t xml:space="preserve">öğrenciler </w:t>
            </w:r>
            <w:r w:rsidRPr="00992448">
              <w:rPr>
                <w:rFonts w:ascii="Times New Roman" w:hAnsi="Times New Roman" w:cs="Times New Roman"/>
                <w:sz w:val="16"/>
                <w:szCs w:val="16"/>
              </w:rPr>
              <w:t xml:space="preserve"> yetiştirmek</w:t>
            </w:r>
            <w:proofErr w:type="gramEnd"/>
          </w:p>
        </w:tc>
        <w:tc>
          <w:tcPr>
            <w:tcW w:w="3524" w:type="dxa"/>
          </w:tcPr>
          <w:p w:rsidR="007B306E" w:rsidRPr="00992448" w:rsidRDefault="00C57BF6">
            <w:pPr>
              <w:pStyle w:val="TableParagraph"/>
              <w:ind w:left="106" w:right="121"/>
              <w:rPr>
                <w:rFonts w:ascii="Times New Roman" w:hAnsi="Times New Roman" w:cs="Times New Roman"/>
                <w:sz w:val="16"/>
                <w:szCs w:val="16"/>
              </w:rPr>
            </w:pPr>
            <w:r w:rsidRPr="00992448">
              <w:rPr>
                <w:rFonts w:ascii="Times New Roman" w:hAnsi="Times New Roman" w:cs="Times New Roman"/>
                <w:b/>
                <w:sz w:val="16"/>
                <w:szCs w:val="16"/>
              </w:rPr>
              <w:t>Strateji 3.1.1</w:t>
            </w:r>
            <w:r w:rsidRPr="00992448">
              <w:rPr>
                <w:rFonts w:ascii="Times New Roman" w:hAnsi="Times New Roman" w:cs="Times New Roman"/>
                <w:sz w:val="16"/>
                <w:szCs w:val="16"/>
              </w:rPr>
              <w:t xml:space="preserve">.Öğrencilerin </w:t>
            </w:r>
            <w:proofErr w:type="gramStart"/>
            <w:r w:rsidRPr="00992448">
              <w:rPr>
                <w:rFonts w:ascii="Times New Roman" w:hAnsi="Times New Roman" w:cs="Times New Roman"/>
                <w:sz w:val="16"/>
                <w:szCs w:val="16"/>
              </w:rPr>
              <w:t>motivasyonunu</w:t>
            </w:r>
            <w:proofErr w:type="gramEnd"/>
            <w:r w:rsidRPr="00992448">
              <w:rPr>
                <w:rFonts w:ascii="Times New Roman" w:hAnsi="Times New Roman" w:cs="Times New Roman"/>
                <w:sz w:val="16"/>
                <w:szCs w:val="16"/>
              </w:rPr>
              <w:t xml:space="preserve"> yükseltmek için çalışmalar yapılması.</w:t>
            </w:r>
          </w:p>
          <w:p w:rsidR="007B306E" w:rsidRPr="00992448" w:rsidRDefault="00C57BF6">
            <w:pPr>
              <w:pStyle w:val="TableParagraph"/>
              <w:ind w:left="106" w:right="280"/>
              <w:rPr>
                <w:rFonts w:ascii="Times New Roman" w:hAnsi="Times New Roman" w:cs="Times New Roman"/>
                <w:sz w:val="16"/>
                <w:szCs w:val="16"/>
              </w:rPr>
            </w:pPr>
            <w:r w:rsidRPr="00992448">
              <w:rPr>
                <w:rFonts w:ascii="Times New Roman" w:hAnsi="Times New Roman" w:cs="Times New Roman"/>
                <w:b/>
                <w:sz w:val="16"/>
                <w:szCs w:val="16"/>
              </w:rPr>
              <w:t>Strateji 3.1.2</w:t>
            </w:r>
            <w:r w:rsidRPr="00992448">
              <w:rPr>
                <w:rFonts w:ascii="Times New Roman" w:hAnsi="Times New Roman" w:cs="Times New Roman"/>
                <w:sz w:val="16"/>
                <w:szCs w:val="16"/>
              </w:rPr>
              <w:t>. Eğitim-Öğretim ve Sınav Yönetmeliği</w:t>
            </w:r>
            <w:r w:rsidR="0076579F" w:rsidRPr="00992448">
              <w:rPr>
                <w:rFonts w:ascii="Times New Roman" w:hAnsi="Times New Roman" w:cs="Times New Roman"/>
                <w:sz w:val="16"/>
                <w:szCs w:val="16"/>
              </w:rPr>
              <w:t xml:space="preserve">, Öğrenci Disiplin Yönetmeliği gibi </w:t>
            </w:r>
            <w:r w:rsidRPr="00992448">
              <w:rPr>
                <w:rFonts w:ascii="Times New Roman" w:hAnsi="Times New Roman" w:cs="Times New Roman"/>
                <w:sz w:val="16"/>
                <w:szCs w:val="16"/>
              </w:rPr>
              <w:t>önemli konularda öğrencilere daha etkin ve sık biçimde sunum yapılması.</w:t>
            </w:r>
          </w:p>
          <w:p w:rsidR="007B306E" w:rsidRPr="00992448" w:rsidRDefault="00C57BF6">
            <w:pPr>
              <w:pStyle w:val="TableParagraph"/>
              <w:ind w:left="106" w:right="628"/>
              <w:jc w:val="both"/>
              <w:rPr>
                <w:rFonts w:ascii="Times New Roman" w:hAnsi="Times New Roman" w:cs="Times New Roman"/>
                <w:sz w:val="16"/>
                <w:szCs w:val="16"/>
              </w:rPr>
            </w:pPr>
            <w:r w:rsidRPr="00992448">
              <w:rPr>
                <w:rFonts w:ascii="Times New Roman" w:hAnsi="Times New Roman" w:cs="Times New Roman"/>
                <w:b/>
                <w:sz w:val="16"/>
                <w:szCs w:val="16"/>
              </w:rPr>
              <w:t>Strateji 3.1.5.</w:t>
            </w:r>
            <w:r w:rsidRPr="00992448">
              <w:rPr>
                <w:rFonts w:ascii="Times New Roman" w:hAnsi="Times New Roman" w:cs="Times New Roman"/>
                <w:sz w:val="16"/>
                <w:szCs w:val="16"/>
              </w:rPr>
              <w:t>Öğrencileirn daha çok araştırmaya teşvik edilmesi.</w:t>
            </w:r>
          </w:p>
          <w:p w:rsidR="007B306E" w:rsidRPr="00992448" w:rsidRDefault="00C57BF6">
            <w:pPr>
              <w:pStyle w:val="TableParagraph"/>
              <w:ind w:left="106" w:right="95"/>
              <w:jc w:val="both"/>
              <w:rPr>
                <w:rFonts w:ascii="Times New Roman" w:hAnsi="Times New Roman" w:cs="Times New Roman"/>
                <w:sz w:val="16"/>
                <w:szCs w:val="16"/>
              </w:rPr>
            </w:pPr>
            <w:r w:rsidRPr="00992448">
              <w:rPr>
                <w:rFonts w:ascii="Times New Roman" w:hAnsi="Times New Roman" w:cs="Times New Roman"/>
                <w:b/>
                <w:sz w:val="16"/>
                <w:szCs w:val="16"/>
              </w:rPr>
              <w:t>Strateji 3.1.6.</w:t>
            </w:r>
            <w:r w:rsidRPr="00992448">
              <w:rPr>
                <w:rFonts w:ascii="Times New Roman" w:hAnsi="Times New Roman" w:cs="Times New Roman"/>
                <w:sz w:val="16"/>
                <w:szCs w:val="16"/>
              </w:rPr>
              <w:t xml:space="preserve">Öğretim elemanlarının yeni gelişmeleri takip etmeleri ve kendilerini sürekli yenilemelerinin sağlanmasının teşvik </w:t>
            </w:r>
            <w:proofErr w:type="spellStart"/>
            <w:r w:rsidRPr="00992448">
              <w:rPr>
                <w:rFonts w:ascii="Times New Roman" w:hAnsi="Times New Roman" w:cs="Times New Roman"/>
                <w:sz w:val="16"/>
                <w:szCs w:val="16"/>
              </w:rPr>
              <w:t>edilemesi</w:t>
            </w:r>
            <w:proofErr w:type="spellEnd"/>
            <w:r w:rsidRPr="00992448">
              <w:rPr>
                <w:rFonts w:ascii="Times New Roman" w:hAnsi="Times New Roman" w:cs="Times New Roman"/>
                <w:sz w:val="16"/>
                <w:szCs w:val="16"/>
              </w:rPr>
              <w:t xml:space="preserve"> gerektiği takdirde rekabet ortamı yaratılarak ödül gibi teşvik edici yöntemler kullanılması.</w:t>
            </w:r>
          </w:p>
          <w:p w:rsidR="007B306E" w:rsidRPr="00992448" w:rsidRDefault="00C57BF6">
            <w:pPr>
              <w:pStyle w:val="TableParagraph"/>
              <w:tabs>
                <w:tab w:val="left" w:pos="920"/>
                <w:tab w:val="left" w:pos="1033"/>
                <w:tab w:val="left" w:pos="1557"/>
                <w:tab w:val="left" w:pos="1698"/>
                <w:tab w:val="left" w:pos="2274"/>
                <w:tab w:val="left" w:pos="2559"/>
              </w:tabs>
              <w:ind w:left="106" w:right="98"/>
              <w:rPr>
                <w:rFonts w:ascii="Times New Roman" w:hAnsi="Times New Roman" w:cs="Times New Roman"/>
                <w:sz w:val="16"/>
                <w:szCs w:val="16"/>
              </w:rPr>
            </w:pPr>
            <w:proofErr w:type="spellStart"/>
            <w:r w:rsidRPr="00992448">
              <w:rPr>
                <w:rFonts w:ascii="Times New Roman" w:hAnsi="Times New Roman" w:cs="Times New Roman"/>
                <w:b/>
                <w:sz w:val="16"/>
                <w:szCs w:val="16"/>
              </w:rPr>
              <w:t>Stareteji</w:t>
            </w:r>
            <w:proofErr w:type="spellEnd"/>
            <w:r w:rsidRPr="00992448">
              <w:rPr>
                <w:rFonts w:ascii="Times New Roman" w:hAnsi="Times New Roman" w:cs="Times New Roman"/>
                <w:b/>
                <w:sz w:val="16"/>
                <w:szCs w:val="16"/>
              </w:rPr>
              <w:tab/>
            </w:r>
            <w:r w:rsidRPr="00992448">
              <w:rPr>
                <w:rFonts w:ascii="Times New Roman" w:hAnsi="Times New Roman" w:cs="Times New Roman"/>
                <w:b/>
                <w:sz w:val="16"/>
                <w:szCs w:val="16"/>
              </w:rPr>
              <w:tab/>
              <w:t>3.1.7.</w:t>
            </w:r>
            <w:r w:rsidRPr="00992448">
              <w:rPr>
                <w:rFonts w:ascii="Times New Roman" w:hAnsi="Times New Roman" w:cs="Times New Roman"/>
                <w:b/>
                <w:sz w:val="16"/>
                <w:szCs w:val="16"/>
              </w:rPr>
              <w:tab/>
            </w:r>
            <w:r w:rsidRPr="00992448">
              <w:rPr>
                <w:rFonts w:ascii="Times New Roman" w:hAnsi="Times New Roman" w:cs="Times New Roman"/>
                <w:b/>
                <w:sz w:val="16"/>
                <w:szCs w:val="16"/>
              </w:rPr>
              <w:tab/>
            </w:r>
            <w:r w:rsidRPr="00992448">
              <w:rPr>
                <w:rFonts w:ascii="Times New Roman" w:hAnsi="Times New Roman" w:cs="Times New Roman"/>
                <w:sz w:val="16"/>
                <w:szCs w:val="16"/>
              </w:rPr>
              <w:t>Nitelikli</w:t>
            </w:r>
            <w:r w:rsidRPr="00992448">
              <w:rPr>
                <w:rFonts w:ascii="Times New Roman" w:hAnsi="Times New Roman" w:cs="Times New Roman"/>
                <w:sz w:val="16"/>
                <w:szCs w:val="16"/>
              </w:rPr>
              <w:tab/>
            </w:r>
            <w:r w:rsidRPr="00992448">
              <w:rPr>
                <w:rFonts w:ascii="Times New Roman" w:hAnsi="Times New Roman" w:cs="Times New Roman"/>
                <w:spacing w:val="-3"/>
                <w:sz w:val="16"/>
                <w:szCs w:val="16"/>
              </w:rPr>
              <w:t xml:space="preserve">öğrencilere </w:t>
            </w:r>
            <w:r w:rsidRPr="00992448">
              <w:rPr>
                <w:rFonts w:ascii="Times New Roman" w:hAnsi="Times New Roman" w:cs="Times New Roman"/>
                <w:sz w:val="16"/>
                <w:szCs w:val="16"/>
              </w:rPr>
              <w:t xml:space="preserve">ulaşmak için lise tanıtımlarının yapılması </w:t>
            </w:r>
            <w:r w:rsidRPr="00992448">
              <w:rPr>
                <w:rFonts w:ascii="Times New Roman" w:hAnsi="Times New Roman" w:cs="Times New Roman"/>
                <w:b/>
                <w:sz w:val="16"/>
                <w:szCs w:val="16"/>
              </w:rPr>
              <w:t>Strateji</w:t>
            </w:r>
            <w:r w:rsidRPr="00992448">
              <w:rPr>
                <w:rFonts w:ascii="Times New Roman" w:hAnsi="Times New Roman" w:cs="Times New Roman"/>
                <w:b/>
                <w:sz w:val="16"/>
                <w:szCs w:val="16"/>
              </w:rPr>
              <w:tab/>
              <w:t>3.1.8.</w:t>
            </w:r>
            <w:r w:rsidRPr="00992448">
              <w:rPr>
                <w:rFonts w:ascii="Times New Roman" w:hAnsi="Times New Roman" w:cs="Times New Roman"/>
                <w:b/>
                <w:sz w:val="16"/>
                <w:szCs w:val="16"/>
              </w:rPr>
              <w:tab/>
            </w:r>
            <w:r w:rsidRPr="00992448">
              <w:rPr>
                <w:rFonts w:ascii="Times New Roman" w:hAnsi="Times New Roman" w:cs="Times New Roman"/>
                <w:sz w:val="16"/>
                <w:szCs w:val="16"/>
              </w:rPr>
              <w:t>Eğitim</w:t>
            </w:r>
            <w:r w:rsidRPr="00992448">
              <w:rPr>
                <w:rFonts w:ascii="Times New Roman" w:hAnsi="Times New Roman" w:cs="Times New Roman"/>
                <w:sz w:val="16"/>
                <w:szCs w:val="16"/>
              </w:rPr>
              <w:tab/>
            </w:r>
            <w:r w:rsidRPr="00992448">
              <w:rPr>
                <w:rFonts w:ascii="Times New Roman" w:hAnsi="Times New Roman" w:cs="Times New Roman"/>
                <w:spacing w:val="-1"/>
                <w:sz w:val="16"/>
                <w:szCs w:val="16"/>
              </w:rPr>
              <w:t xml:space="preserve">programlarının </w:t>
            </w:r>
            <w:r w:rsidRPr="00992448">
              <w:rPr>
                <w:rFonts w:ascii="Times New Roman" w:hAnsi="Times New Roman" w:cs="Times New Roman"/>
                <w:sz w:val="16"/>
                <w:szCs w:val="16"/>
              </w:rPr>
              <w:t>akreditasyonunu sağlamak</w:t>
            </w:r>
          </w:p>
          <w:p w:rsidR="007B306E" w:rsidRPr="00992448" w:rsidRDefault="00C57BF6">
            <w:pPr>
              <w:pStyle w:val="TableParagraph"/>
              <w:tabs>
                <w:tab w:val="left" w:pos="949"/>
                <w:tab w:val="left" w:pos="1614"/>
                <w:tab w:val="left" w:pos="2394"/>
                <w:tab w:val="left" w:pos="3236"/>
              </w:tabs>
              <w:ind w:left="106" w:right="94"/>
              <w:rPr>
                <w:rFonts w:ascii="Times New Roman" w:hAnsi="Times New Roman" w:cs="Times New Roman"/>
                <w:sz w:val="16"/>
                <w:szCs w:val="16"/>
              </w:rPr>
            </w:pPr>
            <w:r w:rsidRPr="00992448">
              <w:rPr>
                <w:rFonts w:ascii="Times New Roman" w:hAnsi="Times New Roman" w:cs="Times New Roman"/>
                <w:b/>
                <w:sz w:val="16"/>
                <w:szCs w:val="16"/>
              </w:rPr>
              <w:t>Strateji</w:t>
            </w:r>
            <w:r w:rsidRPr="00992448">
              <w:rPr>
                <w:rFonts w:ascii="Times New Roman" w:hAnsi="Times New Roman" w:cs="Times New Roman"/>
                <w:b/>
                <w:sz w:val="16"/>
                <w:szCs w:val="16"/>
              </w:rPr>
              <w:tab/>
              <w:t>3.1.9.</w:t>
            </w:r>
            <w:r w:rsidRPr="00992448">
              <w:rPr>
                <w:rFonts w:ascii="Times New Roman" w:hAnsi="Times New Roman" w:cs="Times New Roman"/>
                <w:b/>
                <w:sz w:val="16"/>
                <w:szCs w:val="16"/>
              </w:rPr>
              <w:tab/>
            </w:r>
            <w:r w:rsidRPr="00992448">
              <w:rPr>
                <w:rFonts w:ascii="Times New Roman" w:hAnsi="Times New Roman" w:cs="Times New Roman"/>
                <w:sz w:val="16"/>
                <w:szCs w:val="16"/>
              </w:rPr>
              <w:t>Güncel</w:t>
            </w:r>
            <w:r w:rsidRPr="00992448">
              <w:rPr>
                <w:rFonts w:ascii="Times New Roman" w:hAnsi="Times New Roman" w:cs="Times New Roman"/>
                <w:sz w:val="16"/>
                <w:szCs w:val="16"/>
              </w:rPr>
              <w:tab/>
              <w:t>beklenti</w:t>
            </w:r>
            <w:r w:rsidRPr="00992448">
              <w:rPr>
                <w:rFonts w:ascii="Times New Roman" w:hAnsi="Times New Roman" w:cs="Times New Roman"/>
                <w:sz w:val="16"/>
                <w:szCs w:val="16"/>
              </w:rPr>
              <w:tab/>
            </w:r>
            <w:r w:rsidRPr="00992448">
              <w:rPr>
                <w:rFonts w:ascii="Times New Roman" w:hAnsi="Times New Roman" w:cs="Times New Roman"/>
                <w:spacing w:val="-8"/>
                <w:sz w:val="16"/>
                <w:szCs w:val="16"/>
              </w:rPr>
              <w:t xml:space="preserve">ve </w:t>
            </w:r>
            <w:r w:rsidRPr="00992448">
              <w:rPr>
                <w:rFonts w:ascii="Times New Roman" w:hAnsi="Times New Roman" w:cs="Times New Roman"/>
                <w:sz w:val="16"/>
                <w:szCs w:val="16"/>
              </w:rPr>
              <w:t xml:space="preserve">gereksinimlere uygun olarak, yeni eğitim programları ve yeni dersler geliştirmek </w:t>
            </w:r>
            <w:r w:rsidRPr="00992448">
              <w:rPr>
                <w:rFonts w:ascii="Times New Roman" w:hAnsi="Times New Roman" w:cs="Times New Roman"/>
                <w:b/>
                <w:sz w:val="16"/>
                <w:szCs w:val="16"/>
              </w:rPr>
              <w:t xml:space="preserve">Strateji 3.1.10. </w:t>
            </w:r>
            <w:r w:rsidRPr="00992448">
              <w:rPr>
                <w:rFonts w:ascii="Times New Roman" w:hAnsi="Times New Roman" w:cs="Times New Roman"/>
                <w:sz w:val="16"/>
                <w:szCs w:val="16"/>
              </w:rPr>
              <w:t>Teknoloji tabanlı öğrenim yönetim sistemi ile desteklenen ders sayısını</w:t>
            </w:r>
            <w:r w:rsidRPr="00992448">
              <w:rPr>
                <w:rFonts w:ascii="Times New Roman" w:hAnsi="Times New Roman" w:cs="Times New Roman"/>
                <w:spacing w:val="-2"/>
                <w:sz w:val="16"/>
                <w:szCs w:val="16"/>
              </w:rPr>
              <w:t xml:space="preserve"> </w:t>
            </w:r>
            <w:r w:rsidRPr="00992448">
              <w:rPr>
                <w:rFonts w:ascii="Times New Roman" w:hAnsi="Times New Roman" w:cs="Times New Roman"/>
                <w:sz w:val="16"/>
                <w:szCs w:val="16"/>
              </w:rPr>
              <w:t>artırmak</w:t>
            </w:r>
          </w:p>
          <w:p w:rsidR="007B306E" w:rsidRPr="00992448" w:rsidRDefault="00C57BF6">
            <w:pPr>
              <w:pStyle w:val="TableParagraph"/>
              <w:tabs>
                <w:tab w:val="left" w:pos="933"/>
                <w:tab w:val="left" w:pos="1074"/>
                <w:tab w:val="left" w:pos="1678"/>
                <w:tab w:val="left" w:pos="1960"/>
                <w:tab w:val="left" w:pos="2811"/>
              </w:tabs>
              <w:ind w:left="106" w:right="97"/>
              <w:rPr>
                <w:rFonts w:ascii="Times New Roman" w:hAnsi="Times New Roman" w:cs="Times New Roman"/>
                <w:sz w:val="16"/>
                <w:szCs w:val="16"/>
              </w:rPr>
            </w:pPr>
            <w:r w:rsidRPr="00992448">
              <w:rPr>
                <w:rFonts w:ascii="Times New Roman" w:hAnsi="Times New Roman" w:cs="Times New Roman"/>
                <w:b/>
                <w:sz w:val="16"/>
                <w:szCs w:val="16"/>
              </w:rPr>
              <w:t>Strateji</w:t>
            </w:r>
            <w:r w:rsidRPr="00992448">
              <w:rPr>
                <w:rFonts w:ascii="Times New Roman" w:hAnsi="Times New Roman" w:cs="Times New Roman"/>
                <w:b/>
                <w:sz w:val="16"/>
                <w:szCs w:val="16"/>
              </w:rPr>
              <w:tab/>
            </w:r>
            <w:r w:rsidRPr="00992448">
              <w:rPr>
                <w:rFonts w:ascii="Times New Roman" w:hAnsi="Times New Roman" w:cs="Times New Roman"/>
                <w:b/>
                <w:sz w:val="16"/>
                <w:szCs w:val="16"/>
              </w:rPr>
              <w:tab/>
              <w:t>3.1.11.</w:t>
            </w:r>
            <w:r w:rsidRPr="00992448">
              <w:rPr>
                <w:rFonts w:ascii="Times New Roman" w:hAnsi="Times New Roman" w:cs="Times New Roman"/>
                <w:b/>
                <w:sz w:val="16"/>
                <w:szCs w:val="16"/>
              </w:rPr>
              <w:tab/>
            </w:r>
            <w:r w:rsidRPr="00992448">
              <w:rPr>
                <w:rFonts w:ascii="Times New Roman" w:hAnsi="Times New Roman" w:cs="Times New Roman"/>
                <w:b/>
                <w:sz w:val="16"/>
                <w:szCs w:val="16"/>
              </w:rPr>
              <w:tab/>
            </w:r>
            <w:r w:rsidRPr="00992448">
              <w:rPr>
                <w:rFonts w:ascii="Times New Roman" w:hAnsi="Times New Roman" w:cs="Times New Roman"/>
                <w:sz w:val="16"/>
                <w:szCs w:val="16"/>
              </w:rPr>
              <w:t>Ulusal</w:t>
            </w:r>
            <w:r w:rsidRPr="00992448">
              <w:rPr>
                <w:rFonts w:ascii="Times New Roman" w:hAnsi="Times New Roman" w:cs="Times New Roman"/>
                <w:sz w:val="16"/>
                <w:szCs w:val="16"/>
              </w:rPr>
              <w:tab/>
            </w:r>
            <w:r w:rsidRPr="00992448">
              <w:rPr>
                <w:rFonts w:ascii="Times New Roman" w:hAnsi="Times New Roman" w:cs="Times New Roman"/>
                <w:spacing w:val="-3"/>
                <w:sz w:val="16"/>
                <w:szCs w:val="16"/>
              </w:rPr>
              <w:t xml:space="preserve">değişim </w:t>
            </w:r>
            <w:r w:rsidRPr="00992448">
              <w:rPr>
                <w:rFonts w:ascii="Times New Roman" w:hAnsi="Times New Roman" w:cs="Times New Roman"/>
                <w:sz w:val="16"/>
                <w:szCs w:val="16"/>
              </w:rPr>
              <w:t xml:space="preserve">programlarının etkinliğini artırmak </w:t>
            </w:r>
            <w:r w:rsidRPr="00992448">
              <w:rPr>
                <w:rFonts w:ascii="Times New Roman" w:hAnsi="Times New Roman" w:cs="Times New Roman"/>
                <w:b/>
                <w:sz w:val="16"/>
                <w:szCs w:val="16"/>
              </w:rPr>
              <w:t>Strateji</w:t>
            </w:r>
            <w:r w:rsidRPr="00992448">
              <w:rPr>
                <w:rFonts w:ascii="Times New Roman" w:hAnsi="Times New Roman" w:cs="Times New Roman"/>
                <w:b/>
                <w:sz w:val="16"/>
                <w:szCs w:val="16"/>
              </w:rPr>
              <w:tab/>
              <w:t>3.1.12.</w:t>
            </w:r>
            <w:r w:rsidRPr="00992448">
              <w:rPr>
                <w:rFonts w:ascii="Times New Roman" w:hAnsi="Times New Roman" w:cs="Times New Roman"/>
                <w:b/>
                <w:sz w:val="16"/>
                <w:szCs w:val="16"/>
              </w:rPr>
              <w:tab/>
            </w:r>
            <w:r w:rsidRPr="00992448">
              <w:rPr>
                <w:rFonts w:ascii="Times New Roman" w:hAnsi="Times New Roman" w:cs="Times New Roman"/>
                <w:sz w:val="16"/>
                <w:szCs w:val="16"/>
              </w:rPr>
              <w:t>Uluslararası</w:t>
            </w:r>
            <w:r w:rsidRPr="00992448">
              <w:rPr>
                <w:rFonts w:ascii="Times New Roman" w:hAnsi="Times New Roman" w:cs="Times New Roman"/>
                <w:sz w:val="16"/>
                <w:szCs w:val="16"/>
              </w:rPr>
              <w:tab/>
            </w:r>
            <w:r w:rsidRPr="00992448">
              <w:rPr>
                <w:rFonts w:ascii="Times New Roman" w:hAnsi="Times New Roman" w:cs="Times New Roman"/>
                <w:spacing w:val="-4"/>
                <w:sz w:val="16"/>
                <w:szCs w:val="16"/>
              </w:rPr>
              <w:t xml:space="preserve">değişim </w:t>
            </w:r>
            <w:r w:rsidRPr="00992448">
              <w:rPr>
                <w:rFonts w:ascii="Times New Roman" w:hAnsi="Times New Roman" w:cs="Times New Roman"/>
                <w:sz w:val="16"/>
                <w:szCs w:val="16"/>
              </w:rPr>
              <w:t xml:space="preserve">programlarının etkinliğini artırmak </w:t>
            </w:r>
            <w:r w:rsidRPr="00992448">
              <w:rPr>
                <w:rFonts w:ascii="Times New Roman" w:hAnsi="Times New Roman" w:cs="Times New Roman"/>
                <w:b/>
                <w:sz w:val="16"/>
                <w:szCs w:val="16"/>
              </w:rPr>
              <w:t xml:space="preserve">Strateji 3.1.13. </w:t>
            </w:r>
            <w:r w:rsidRPr="00992448">
              <w:rPr>
                <w:rFonts w:ascii="Times New Roman" w:hAnsi="Times New Roman" w:cs="Times New Roman"/>
                <w:sz w:val="16"/>
                <w:szCs w:val="16"/>
              </w:rPr>
              <w:t>Engellilere yönelik eğitim öğretim desteklerini</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geliştirmek</w:t>
            </w:r>
          </w:p>
          <w:p w:rsidR="007B306E" w:rsidRPr="00992448" w:rsidRDefault="00C57BF6">
            <w:pPr>
              <w:pStyle w:val="TableParagraph"/>
              <w:spacing w:line="218" w:lineRule="exact"/>
              <w:ind w:left="106" w:right="100"/>
              <w:jc w:val="both"/>
              <w:rPr>
                <w:rFonts w:ascii="Times New Roman" w:hAnsi="Times New Roman" w:cs="Times New Roman"/>
                <w:sz w:val="16"/>
                <w:szCs w:val="16"/>
              </w:rPr>
            </w:pPr>
            <w:r w:rsidRPr="00992448">
              <w:rPr>
                <w:rFonts w:ascii="Times New Roman" w:hAnsi="Times New Roman" w:cs="Times New Roman"/>
                <w:b/>
                <w:sz w:val="16"/>
                <w:szCs w:val="16"/>
              </w:rPr>
              <w:t xml:space="preserve">Strateji 3.1.13. </w:t>
            </w:r>
            <w:r w:rsidRPr="00992448">
              <w:rPr>
                <w:rFonts w:ascii="Times New Roman" w:hAnsi="Times New Roman" w:cs="Times New Roman"/>
                <w:sz w:val="16"/>
                <w:szCs w:val="16"/>
              </w:rPr>
              <w:t xml:space="preserve">Öğretim elemanı ve </w:t>
            </w:r>
            <w:proofErr w:type="spellStart"/>
            <w:r w:rsidRPr="00992448">
              <w:rPr>
                <w:rFonts w:ascii="Times New Roman" w:hAnsi="Times New Roman" w:cs="Times New Roman"/>
                <w:sz w:val="16"/>
                <w:szCs w:val="16"/>
              </w:rPr>
              <w:t>öğretincilerin</w:t>
            </w:r>
            <w:proofErr w:type="spellEnd"/>
            <w:r w:rsidRPr="00992448">
              <w:rPr>
                <w:rFonts w:ascii="Times New Roman" w:hAnsi="Times New Roman" w:cs="Times New Roman"/>
                <w:sz w:val="16"/>
                <w:szCs w:val="16"/>
              </w:rPr>
              <w:t xml:space="preserve"> sürekli biçimde öğrenme kapasitelerini arttırıcı etkinliklerde bulunmasını sağlamak.</w:t>
            </w:r>
          </w:p>
        </w:tc>
      </w:tr>
    </w:tbl>
    <w:p w:rsidR="007B306E" w:rsidRPr="00992448" w:rsidRDefault="007B306E">
      <w:pPr>
        <w:spacing w:line="218" w:lineRule="exact"/>
        <w:jc w:val="both"/>
        <w:rPr>
          <w:rFonts w:ascii="Times New Roman" w:hAnsi="Times New Roman" w:cs="Times New Roman"/>
          <w:color w:val="FF0000"/>
          <w:sz w:val="16"/>
          <w:szCs w:val="16"/>
        </w:rPr>
        <w:sectPr w:rsidR="007B306E" w:rsidRPr="00992448" w:rsidSect="00E8452D">
          <w:pgSz w:w="11910" w:h="16840"/>
          <w:pgMar w:top="1304" w:right="851" w:bottom="567" w:left="851" w:header="713" w:footer="0" w:gutter="0"/>
          <w:cols w:space="708"/>
        </w:sectPr>
      </w:pPr>
    </w:p>
    <w:p w:rsidR="007B306E" w:rsidRPr="00992448" w:rsidRDefault="007B306E">
      <w:pPr>
        <w:pStyle w:val="GvdeMetni"/>
        <w:spacing w:before="11"/>
        <w:rPr>
          <w:rFonts w:ascii="Times New Roman" w:hAnsi="Times New Roman" w:cs="Times New Roman"/>
          <w:b/>
          <w:color w:val="FF0000"/>
          <w:sz w:val="16"/>
          <w:szCs w:val="16"/>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2620"/>
        <w:gridCol w:w="3523"/>
      </w:tblGrid>
      <w:tr w:rsidR="007B306E" w:rsidRPr="00992448" w:rsidTr="00686915">
        <w:trPr>
          <w:trHeight w:val="5461"/>
        </w:trPr>
        <w:tc>
          <w:tcPr>
            <w:tcW w:w="3070" w:type="dxa"/>
          </w:tcPr>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spacing w:before="3"/>
              <w:rPr>
                <w:rFonts w:ascii="Times New Roman" w:hAnsi="Times New Roman" w:cs="Times New Roman"/>
                <w:b/>
                <w:sz w:val="16"/>
                <w:szCs w:val="16"/>
              </w:rPr>
            </w:pPr>
          </w:p>
          <w:p w:rsidR="007B306E" w:rsidRPr="00992448" w:rsidRDefault="00C57BF6">
            <w:pPr>
              <w:pStyle w:val="TableParagraph"/>
              <w:ind w:left="191" w:right="184"/>
              <w:jc w:val="center"/>
              <w:rPr>
                <w:rFonts w:ascii="Times New Roman" w:hAnsi="Times New Roman" w:cs="Times New Roman"/>
                <w:b/>
                <w:sz w:val="16"/>
                <w:szCs w:val="16"/>
              </w:rPr>
            </w:pPr>
            <w:r w:rsidRPr="00992448">
              <w:rPr>
                <w:rFonts w:ascii="Times New Roman" w:hAnsi="Times New Roman" w:cs="Times New Roman"/>
                <w:b/>
                <w:sz w:val="16"/>
                <w:szCs w:val="16"/>
              </w:rPr>
              <w:t>STRATEJİK AMAÇ 4</w:t>
            </w:r>
          </w:p>
          <w:p w:rsidR="007B306E" w:rsidRPr="00992448" w:rsidRDefault="007B306E">
            <w:pPr>
              <w:pStyle w:val="TableParagraph"/>
              <w:spacing w:before="9"/>
              <w:rPr>
                <w:rFonts w:ascii="Times New Roman" w:hAnsi="Times New Roman" w:cs="Times New Roman"/>
                <w:b/>
                <w:sz w:val="16"/>
                <w:szCs w:val="16"/>
              </w:rPr>
            </w:pPr>
          </w:p>
          <w:p w:rsidR="007B306E" w:rsidRPr="00992448" w:rsidRDefault="00C57BF6" w:rsidP="0076579F">
            <w:pPr>
              <w:pStyle w:val="TableParagraph"/>
              <w:ind w:left="244" w:right="234" w:hanging="1"/>
              <w:jc w:val="center"/>
              <w:rPr>
                <w:rFonts w:ascii="Times New Roman" w:hAnsi="Times New Roman" w:cs="Times New Roman"/>
                <w:sz w:val="16"/>
                <w:szCs w:val="16"/>
              </w:rPr>
            </w:pPr>
            <w:r w:rsidRPr="00992448">
              <w:rPr>
                <w:rFonts w:ascii="Times New Roman" w:hAnsi="Times New Roman" w:cs="Times New Roman"/>
                <w:sz w:val="16"/>
                <w:szCs w:val="16"/>
              </w:rPr>
              <w:t xml:space="preserve">Üniversitemizin ve </w:t>
            </w:r>
            <w:r w:rsidR="0076579F" w:rsidRPr="00992448">
              <w:rPr>
                <w:rFonts w:ascii="Times New Roman" w:hAnsi="Times New Roman" w:cs="Times New Roman"/>
                <w:sz w:val="16"/>
                <w:szCs w:val="16"/>
              </w:rPr>
              <w:t>Fakültemizin</w:t>
            </w:r>
            <w:r w:rsidRPr="00992448">
              <w:rPr>
                <w:rFonts w:ascii="Times New Roman" w:hAnsi="Times New Roman" w:cs="Times New Roman"/>
                <w:sz w:val="16"/>
                <w:szCs w:val="16"/>
              </w:rPr>
              <w:t xml:space="preserve"> Çevre ve Paydaşlarıyla Etkileşimini Artırmaya Yönelik Katkı Sunmak</w:t>
            </w:r>
          </w:p>
        </w:tc>
        <w:tc>
          <w:tcPr>
            <w:tcW w:w="2620" w:type="dxa"/>
          </w:tcPr>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spacing w:before="1"/>
              <w:rPr>
                <w:rFonts w:ascii="Times New Roman" w:hAnsi="Times New Roman" w:cs="Times New Roman"/>
                <w:b/>
                <w:sz w:val="16"/>
                <w:szCs w:val="16"/>
              </w:rPr>
            </w:pPr>
          </w:p>
          <w:p w:rsidR="007B306E" w:rsidRPr="00992448" w:rsidRDefault="00C57BF6">
            <w:pPr>
              <w:pStyle w:val="TableParagraph"/>
              <w:ind w:left="196" w:right="93" w:hanging="75"/>
              <w:rPr>
                <w:rFonts w:ascii="Times New Roman" w:hAnsi="Times New Roman" w:cs="Times New Roman"/>
                <w:sz w:val="16"/>
                <w:szCs w:val="16"/>
              </w:rPr>
            </w:pPr>
            <w:r w:rsidRPr="00992448">
              <w:rPr>
                <w:rFonts w:ascii="Times New Roman" w:hAnsi="Times New Roman" w:cs="Times New Roman"/>
                <w:b/>
                <w:sz w:val="16"/>
                <w:szCs w:val="16"/>
              </w:rPr>
              <w:t xml:space="preserve">Stratejik Hedef </w:t>
            </w:r>
            <w:proofErr w:type="gramStart"/>
            <w:r w:rsidRPr="00992448">
              <w:rPr>
                <w:rFonts w:ascii="Times New Roman" w:hAnsi="Times New Roman" w:cs="Times New Roman"/>
                <w:b/>
                <w:sz w:val="16"/>
                <w:szCs w:val="16"/>
              </w:rPr>
              <w:t>4.1</w:t>
            </w:r>
            <w:proofErr w:type="gramEnd"/>
            <w:r w:rsidRPr="00992448">
              <w:rPr>
                <w:rFonts w:ascii="Times New Roman" w:hAnsi="Times New Roman" w:cs="Times New Roman"/>
                <w:b/>
                <w:sz w:val="16"/>
                <w:szCs w:val="16"/>
              </w:rPr>
              <w:t>.</w:t>
            </w:r>
            <w:r w:rsidRPr="00992448">
              <w:rPr>
                <w:rFonts w:ascii="Times New Roman" w:hAnsi="Times New Roman" w:cs="Times New Roman"/>
                <w:sz w:val="16"/>
                <w:szCs w:val="16"/>
              </w:rPr>
              <w:t xml:space="preserve">Üniversite sanayi iş birliğinin </w:t>
            </w:r>
            <w:proofErr w:type="spellStart"/>
            <w:r w:rsidRPr="00992448">
              <w:rPr>
                <w:rFonts w:ascii="Times New Roman" w:hAnsi="Times New Roman" w:cs="Times New Roman"/>
                <w:sz w:val="16"/>
                <w:szCs w:val="16"/>
              </w:rPr>
              <w:t>arttılması</w:t>
            </w:r>
            <w:proofErr w:type="spellEnd"/>
            <w:r w:rsidRPr="00992448">
              <w:rPr>
                <w:rFonts w:ascii="Times New Roman" w:hAnsi="Times New Roman" w:cs="Times New Roman"/>
                <w:sz w:val="16"/>
                <w:szCs w:val="16"/>
              </w:rPr>
              <w:t>.</w:t>
            </w:r>
          </w:p>
        </w:tc>
        <w:tc>
          <w:tcPr>
            <w:tcW w:w="3523" w:type="dxa"/>
          </w:tcPr>
          <w:p w:rsidR="007B306E" w:rsidRPr="00992448" w:rsidRDefault="007B306E">
            <w:pPr>
              <w:pStyle w:val="TableParagraph"/>
              <w:spacing w:before="6"/>
              <w:rPr>
                <w:rFonts w:ascii="Times New Roman" w:hAnsi="Times New Roman" w:cs="Times New Roman"/>
                <w:b/>
                <w:sz w:val="16"/>
                <w:szCs w:val="16"/>
              </w:rPr>
            </w:pPr>
          </w:p>
          <w:p w:rsidR="007B306E" w:rsidRPr="00992448" w:rsidRDefault="00C57BF6">
            <w:pPr>
              <w:pStyle w:val="TableParagraph"/>
              <w:ind w:left="106" w:right="98"/>
              <w:jc w:val="both"/>
              <w:rPr>
                <w:rFonts w:ascii="Times New Roman" w:hAnsi="Times New Roman" w:cs="Times New Roman"/>
                <w:sz w:val="16"/>
                <w:szCs w:val="16"/>
              </w:rPr>
            </w:pPr>
            <w:r w:rsidRPr="00992448">
              <w:rPr>
                <w:rFonts w:ascii="Times New Roman" w:hAnsi="Times New Roman" w:cs="Times New Roman"/>
                <w:b/>
                <w:sz w:val="16"/>
                <w:szCs w:val="16"/>
              </w:rPr>
              <w:t>Strateji 4.1.1</w:t>
            </w:r>
            <w:r w:rsidRPr="00992448">
              <w:rPr>
                <w:rFonts w:ascii="Times New Roman" w:hAnsi="Times New Roman" w:cs="Times New Roman"/>
                <w:sz w:val="16"/>
                <w:szCs w:val="16"/>
              </w:rPr>
              <w:t xml:space="preserve">. Mezun iletişim </w:t>
            </w:r>
            <w:r w:rsidRPr="00992448">
              <w:rPr>
                <w:rFonts w:ascii="Times New Roman" w:hAnsi="Times New Roman" w:cs="Times New Roman"/>
                <w:spacing w:val="-3"/>
                <w:sz w:val="16"/>
                <w:szCs w:val="16"/>
              </w:rPr>
              <w:t xml:space="preserve">birimini </w:t>
            </w:r>
            <w:r w:rsidRPr="00992448">
              <w:rPr>
                <w:rFonts w:ascii="Times New Roman" w:hAnsi="Times New Roman" w:cs="Times New Roman"/>
                <w:sz w:val="16"/>
                <w:szCs w:val="16"/>
              </w:rPr>
              <w:t>daha aktif çalışır hale getirmek.</w:t>
            </w:r>
          </w:p>
          <w:p w:rsidR="007B306E" w:rsidRPr="00992448" w:rsidRDefault="00C57BF6">
            <w:pPr>
              <w:pStyle w:val="TableParagraph"/>
              <w:ind w:left="106" w:right="98"/>
              <w:jc w:val="both"/>
              <w:rPr>
                <w:rFonts w:ascii="Times New Roman" w:hAnsi="Times New Roman" w:cs="Times New Roman"/>
                <w:sz w:val="16"/>
                <w:szCs w:val="16"/>
              </w:rPr>
            </w:pPr>
            <w:r w:rsidRPr="00992448">
              <w:rPr>
                <w:rFonts w:ascii="Times New Roman" w:hAnsi="Times New Roman" w:cs="Times New Roman"/>
                <w:b/>
                <w:sz w:val="16"/>
                <w:szCs w:val="16"/>
              </w:rPr>
              <w:t>Strateji 4.1.2</w:t>
            </w:r>
            <w:r w:rsidRPr="00992448">
              <w:rPr>
                <w:rFonts w:ascii="Times New Roman" w:hAnsi="Times New Roman" w:cs="Times New Roman"/>
                <w:sz w:val="16"/>
                <w:szCs w:val="16"/>
              </w:rPr>
              <w:t xml:space="preserve">.Öğretim elemanlarının </w:t>
            </w:r>
            <w:r w:rsidR="0076579F" w:rsidRPr="00992448">
              <w:rPr>
                <w:rFonts w:ascii="Times New Roman" w:hAnsi="Times New Roman" w:cs="Times New Roman"/>
                <w:sz w:val="16"/>
                <w:szCs w:val="16"/>
              </w:rPr>
              <w:t>diğer resmi ve özel kurumlarla iletişim</w:t>
            </w:r>
            <w:r w:rsidRPr="00992448">
              <w:rPr>
                <w:rFonts w:ascii="Times New Roman" w:hAnsi="Times New Roman" w:cs="Times New Roman"/>
                <w:sz w:val="16"/>
                <w:szCs w:val="16"/>
              </w:rPr>
              <w:t xml:space="preserve"> kurmalarını </w:t>
            </w:r>
            <w:r w:rsidRPr="00992448">
              <w:rPr>
                <w:rFonts w:ascii="Times New Roman" w:hAnsi="Times New Roman" w:cs="Times New Roman"/>
                <w:spacing w:val="-3"/>
                <w:sz w:val="16"/>
                <w:szCs w:val="16"/>
              </w:rPr>
              <w:t xml:space="preserve">karşılıklı </w:t>
            </w:r>
            <w:r w:rsidRPr="00992448">
              <w:rPr>
                <w:rFonts w:ascii="Times New Roman" w:hAnsi="Times New Roman" w:cs="Times New Roman"/>
                <w:sz w:val="16"/>
                <w:szCs w:val="16"/>
              </w:rPr>
              <w:t>etkileşim kurarak danışmanlık vermelerini teşvik</w:t>
            </w:r>
            <w:r w:rsidRPr="00992448">
              <w:rPr>
                <w:rFonts w:ascii="Times New Roman" w:hAnsi="Times New Roman" w:cs="Times New Roman"/>
                <w:spacing w:val="-3"/>
                <w:sz w:val="16"/>
                <w:szCs w:val="16"/>
              </w:rPr>
              <w:t xml:space="preserve"> </w:t>
            </w:r>
            <w:r w:rsidRPr="00992448">
              <w:rPr>
                <w:rFonts w:ascii="Times New Roman" w:hAnsi="Times New Roman" w:cs="Times New Roman"/>
                <w:sz w:val="16"/>
                <w:szCs w:val="16"/>
              </w:rPr>
              <w:t>etmek.</w:t>
            </w: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spacing w:before="11"/>
              <w:rPr>
                <w:rFonts w:ascii="Times New Roman" w:hAnsi="Times New Roman" w:cs="Times New Roman"/>
                <w:b/>
                <w:sz w:val="16"/>
                <w:szCs w:val="16"/>
              </w:rPr>
            </w:pPr>
          </w:p>
          <w:p w:rsidR="007B306E" w:rsidRPr="00992448" w:rsidRDefault="00C57BF6">
            <w:pPr>
              <w:pStyle w:val="TableParagraph"/>
              <w:ind w:left="106" w:right="98"/>
              <w:jc w:val="both"/>
              <w:rPr>
                <w:rFonts w:ascii="Times New Roman" w:hAnsi="Times New Roman" w:cs="Times New Roman"/>
                <w:sz w:val="16"/>
                <w:szCs w:val="16"/>
              </w:rPr>
            </w:pPr>
            <w:r w:rsidRPr="00992448">
              <w:rPr>
                <w:rFonts w:ascii="Times New Roman" w:hAnsi="Times New Roman" w:cs="Times New Roman"/>
                <w:b/>
                <w:sz w:val="16"/>
                <w:szCs w:val="16"/>
              </w:rPr>
              <w:t xml:space="preserve">Strateji 4.1.3. </w:t>
            </w:r>
            <w:r w:rsidR="0076579F" w:rsidRPr="00992448">
              <w:rPr>
                <w:rFonts w:ascii="Times New Roman" w:hAnsi="Times New Roman" w:cs="Times New Roman"/>
                <w:sz w:val="16"/>
                <w:szCs w:val="16"/>
              </w:rPr>
              <w:t xml:space="preserve">Öğretim elemanlarının güncel </w:t>
            </w:r>
            <w:proofErr w:type="gramStart"/>
            <w:r w:rsidR="0076579F" w:rsidRPr="00992448">
              <w:rPr>
                <w:rFonts w:ascii="Times New Roman" w:hAnsi="Times New Roman" w:cs="Times New Roman"/>
                <w:sz w:val="16"/>
                <w:szCs w:val="16"/>
              </w:rPr>
              <w:t>me</w:t>
            </w:r>
            <w:r w:rsidRPr="00992448">
              <w:rPr>
                <w:rFonts w:ascii="Times New Roman" w:hAnsi="Times New Roman" w:cs="Times New Roman"/>
                <w:sz w:val="16"/>
                <w:szCs w:val="16"/>
              </w:rPr>
              <w:t>vzuat</w:t>
            </w:r>
            <w:r w:rsidR="0076579F" w:rsidRPr="00992448">
              <w:rPr>
                <w:rFonts w:ascii="Times New Roman" w:hAnsi="Times New Roman" w:cs="Times New Roman"/>
                <w:sz w:val="16"/>
                <w:szCs w:val="16"/>
              </w:rPr>
              <w:t xml:space="preserve">ı </w:t>
            </w:r>
            <w:r w:rsidRPr="00992448">
              <w:rPr>
                <w:rFonts w:ascii="Times New Roman" w:hAnsi="Times New Roman" w:cs="Times New Roman"/>
                <w:sz w:val="16"/>
                <w:szCs w:val="16"/>
              </w:rPr>
              <w:t xml:space="preserve"> takip</w:t>
            </w:r>
            <w:proofErr w:type="gramEnd"/>
            <w:r w:rsidRPr="00992448">
              <w:rPr>
                <w:rFonts w:ascii="Times New Roman" w:hAnsi="Times New Roman" w:cs="Times New Roman"/>
                <w:sz w:val="16"/>
                <w:szCs w:val="16"/>
              </w:rPr>
              <w:t xml:space="preserve"> ederek kendilerini sürekli yenilemelerini teşvik etmek.</w:t>
            </w:r>
          </w:p>
          <w:p w:rsidR="007B306E" w:rsidRPr="00992448" w:rsidRDefault="00C57BF6">
            <w:pPr>
              <w:pStyle w:val="TableParagraph"/>
              <w:ind w:left="106" w:right="96"/>
              <w:jc w:val="both"/>
              <w:rPr>
                <w:rFonts w:ascii="Times New Roman" w:hAnsi="Times New Roman" w:cs="Times New Roman"/>
                <w:sz w:val="16"/>
                <w:szCs w:val="16"/>
              </w:rPr>
            </w:pPr>
            <w:r w:rsidRPr="00992448">
              <w:rPr>
                <w:rFonts w:ascii="Times New Roman" w:hAnsi="Times New Roman" w:cs="Times New Roman"/>
                <w:b/>
                <w:sz w:val="16"/>
                <w:szCs w:val="16"/>
              </w:rPr>
              <w:t xml:space="preserve">Strateji 4.1.4. </w:t>
            </w:r>
            <w:r w:rsidR="0076579F" w:rsidRPr="00992448">
              <w:rPr>
                <w:rFonts w:ascii="Times New Roman" w:hAnsi="Times New Roman" w:cs="Times New Roman"/>
                <w:sz w:val="16"/>
                <w:szCs w:val="16"/>
              </w:rPr>
              <w:t>Diğer Kurum ve kuruluşlara</w:t>
            </w:r>
            <w:r w:rsidRPr="00992448">
              <w:rPr>
                <w:rFonts w:ascii="Times New Roman" w:hAnsi="Times New Roman" w:cs="Times New Roman"/>
                <w:sz w:val="16"/>
                <w:szCs w:val="16"/>
              </w:rPr>
              <w:t xml:space="preserve"> yönelik konfe</w:t>
            </w:r>
            <w:r w:rsidR="0076579F" w:rsidRPr="00992448">
              <w:rPr>
                <w:rFonts w:ascii="Times New Roman" w:hAnsi="Times New Roman" w:cs="Times New Roman"/>
                <w:sz w:val="16"/>
                <w:szCs w:val="16"/>
              </w:rPr>
              <w:t xml:space="preserve">rans, panel ve </w:t>
            </w:r>
            <w:r w:rsidRPr="00992448">
              <w:rPr>
                <w:rFonts w:ascii="Times New Roman" w:hAnsi="Times New Roman" w:cs="Times New Roman"/>
                <w:sz w:val="16"/>
                <w:szCs w:val="16"/>
              </w:rPr>
              <w:t>seminerler düzenlenerek ilişkilerin sürekliliğinin sağlanması</w:t>
            </w:r>
          </w:p>
          <w:p w:rsidR="007B306E" w:rsidRPr="00992448" w:rsidRDefault="00C57BF6">
            <w:pPr>
              <w:pStyle w:val="TableParagraph"/>
              <w:spacing w:line="242" w:lineRule="auto"/>
              <w:ind w:left="106" w:right="94"/>
              <w:jc w:val="both"/>
              <w:rPr>
                <w:rFonts w:ascii="Times New Roman" w:hAnsi="Times New Roman" w:cs="Times New Roman"/>
                <w:sz w:val="16"/>
                <w:szCs w:val="16"/>
              </w:rPr>
            </w:pPr>
            <w:r w:rsidRPr="00992448">
              <w:rPr>
                <w:rFonts w:ascii="Times New Roman" w:hAnsi="Times New Roman" w:cs="Times New Roman"/>
                <w:b/>
                <w:sz w:val="16"/>
                <w:szCs w:val="16"/>
              </w:rPr>
              <w:t>Strateji 4.1.</w:t>
            </w:r>
            <w:r w:rsidR="00686915" w:rsidRPr="00992448">
              <w:rPr>
                <w:rFonts w:ascii="Times New Roman" w:hAnsi="Times New Roman" w:cs="Times New Roman"/>
                <w:b/>
                <w:sz w:val="16"/>
                <w:szCs w:val="16"/>
              </w:rPr>
              <w:t>5</w:t>
            </w:r>
            <w:r w:rsidRPr="00992448">
              <w:rPr>
                <w:rFonts w:ascii="Times New Roman" w:hAnsi="Times New Roman" w:cs="Times New Roman"/>
                <w:b/>
                <w:sz w:val="16"/>
                <w:szCs w:val="16"/>
              </w:rPr>
              <w:t xml:space="preserve">. </w:t>
            </w:r>
            <w:r w:rsidRPr="00992448">
              <w:rPr>
                <w:rFonts w:ascii="Times New Roman" w:hAnsi="Times New Roman" w:cs="Times New Roman"/>
                <w:sz w:val="16"/>
                <w:szCs w:val="16"/>
              </w:rPr>
              <w:t xml:space="preserve">Ulusal ve uluslararası çalışmalara ve personel değişimine önem verilerek gerekli anlaşmaların daha </w:t>
            </w:r>
            <w:proofErr w:type="spellStart"/>
            <w:r w:rsidRPr="00992448">
              <w:rPr>
                <w:rFonts w:ascii="Times New Roman" w:hAnsi="Times New Roman" w:cs="Times New Roman"/>
                <w:sz w:val="16"/>
                <w:szCs w:val="16"/>
              </w:rPr>
              <w:t>falz</w:t>
            </w:r>
            <w:proofErr w:type="spellEnd"/>
          </w:p>
          <w:p w:rsidR="007B306E" w:rsidRPr="00992448" w:rsidRDefault="00C57BF6">
            <w:pPr>
              <w:pStyle w:val="TableParagraph"/>
              <w:spacing w:line="198" w:lineRule="exact"/>
              <w:ind w:left="106"/>
              <w:rPr>
                <w:rFonts w:ascii="Times New Roman" w:hAnsi="Times New Roman" w:cs="Times New Roman"/>
                <w:sz w:val="16"/>
                <w:szCs w:val="16"/>
              </w:rPr>
            </w:pPr>
            <w:proofErr w:type="gramStart"/>
            <w:r w:rsidRPr="00992448">
              <w:rPr>
                <w:rFonts w:ascii="Times New Roman" w:hAnsi="Times New Roman" w:cs="Times New Roman"/>
                <w:sz w:val="16"/>
                <w:szCs w:val="16"/>
              </w:rPr>
              <w:t>yapılması</w:t>
            </w:r>
            <w:proofErr w:type="gramEnd"/>
            <w:r w:rsidRPr="00992448">
              <w:rPr>
                <w:rFonts w:ascii="Times New Roman" w:hAnsi="Times New Roman" w:cs="Times New Roman"/>
                <w:sz w:val="16"/>
                <w:szCs w:val="16"/>
              </w:rPr>
              <w:t>.</w:t>
            </w:r>
          </w:p>
        </w:tc>
      </w:tr>
      <w:tr w:rsidR="007B306E" w:rsidRPr="00992448" w:rsidTr="00686915">
        <w:trPr>
          <w:trHeight w:val="1965"/>
        </w:trPr>
        <w:tc>
          <w:tcPr>
            <w:tcW w:w="3070" w:type="dxa"/>
          </w:tcPr>
          <w:p w:rsidR="007B306E" w:rsidRPr="00992448" w:rsidRDefault="007B306E">
            <w:pPr>
              <w:pStyle w:val="TableParagraph"/>
              <w:spacing w:before="9"/>
              <w:rPr>
                <w:rFonts w:ascii="Times New Roman" w:hAnsi="Times New Roman" w:cs="Times New Roman"/>
                <w:b/>
                <w:sz w:val="16"/>
                <w:szCs w:val="16"/>
              </w:rPr>
            </w:pPr>
          </w:p>
          <w:p w:rsidR="007B306E" w:rsidRPr="00992448" w:rsidRDefault="00C57BF6">
            <w:pPr>
              <w:pStyle w:val="TableParagraph"/>
              <w:ind w:left="191" w:right="184"/>
              <w:jc w:val="center"/>
              <w:rPr>
                <w:rFonts w:ascii="Times New Roman" w:hAnsi="Times New Roman" w:cs="Times New Roman"/>
                <w:b/>
                <w:sz w:val="16"/>
                <w:szCs w:val="16"/>
              </w:rPr>
            </w:pPr>
            <w:r w:rsidRPr="00992448">
              <w:rPr>
                <w:rFonts w:ascii="Times New Roman" w:hAnsi="Times New Roman" w:cs="Times New Roman"/>
                <w:b/>
                <w:sz w:val="16"/>
                <w:szCs w:val="16"/>
              </w:rPr>
              <w:t>STRATEJİK AMAÇ 5</w:t>
            </w:r>
          </w:p>
          <w:p w:rsidR="007B306E" w:rsidRPr="00992448" w:rsidRDefault="007B306E">
            <w:pPr>
              <w:pStyle w:val="TableParagraph"/>
              <w:spacing w:before="8"/>
              <w:rPr>
                <w:rFonts w:ascii="Times New Roman" w:hAnsi="Times New Roman" w:cs="Times New Roman"/>
                <w:b/>
                <w:sz w:val="16"/>
                <w:szCs w:val="16"/>
              </w:rPr>
            </w:pPr>
          </w:p>
          <w:p w:rsidR="007B306E" w:rsidRPr="00992448" w:rsidRDefault="00C57BF6" w:rsidP="00686915">
            <w:pPr>
              <w:pStyle w:val="TableParagraph"/>
              <w:spacing w:before="1"/>
              <w:ind w:left="287" w:right="279" w:firstLine="2"/>
              <w:jc w:val="center"/>
              <w:rPr>
                <w:rFonts w:ascii="Times New Roman" w:hAnsi="Times New Roman" w:cs="Times New Roman"/>
                <w:sz w:val="16"/>
                <w:szCs w:val="16"/>
              </w:rPr>
            </w:pPr>
            <w:r w:rsidRPr="00992448">
              <w:rPr>
                <w:rFonts w:ascii="Times New Roman" w:hAnsi="Times New Roman" w:cs="Times New Roman"/>
                <w:sz w:val="16"/>
                <w:szCs w:val="16"/>
              </w:rPr>
              <w:t xml:space="preserve">Üniversitemizin ve </w:t>
            </w:r>
            <w:r w:rsidR="00686915" w:rsidRPr="00992448">
              <w:rPr>
                <w:rFonts w:ascii="Times New Roman" w:hAnsi="Times New Roman" w:cs="Times New Roman"/>
                <w:sz w:val="16"/>
                <w:szCs w:val="16"/>
              </w:rPr>
              <w:t>Fakültemizin</w:t>
            </w:r>
            <w:r w:rsidRPr="00992448">
              <w:rPr>
                <w:rFonts w:ascii="Times New Roman" w:hAnsi="Times New Roman" w:cs="Times New Roman"/>
                <w:sz w:val="16"/>
                <w:szCs w:val="16"/>
              </w:rPr>
              <w:t xml:space="preserve"> Bilimsel Etkinliğinin ve Akademik Yayın Etkinliğinin Arttırılmasına Katkı Sunmak</w:t>
            </w:r>
          </w:p>
        </w:tc>
        <w:tc>
          <w:tcPr>
            <w:tcW w:w="2620" w:type="dxa"/>
          </w:tcPr>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spacing w:before="6"/>
              <w:rPr>
                <w:rFonts w:ascii="Times New Roman" w:hAnsi="Times New Roman" w:cs="Times New Roman"/>
                <w:b/>
                <w:sz w:val="16"/>
                <w:szCs w:val="16"/>
              </w:rPr>
            </w:pPr>
          </w:p>
          <w:p w:rsidR="007B306E" w:rsidRPr="00992448" w:rsidRDefault="00C57BF6">
            <w:pPr>
              <w:pStyle w:val="TableParagraph"/>
              <w:ind w:left="193" w:right="185"/>
              <w:jc w:val="center"/>
              <w:rPr>
                <w:rFonts w:ascii="Times New Roman" w:hAnsi="Times New Roman" w:cs="Times New Roman"/>
                <w:sz w:val="16"/>
                <w:szCs w:val="16"/>
              </w:rPr>
            </w:pPr>
            <w:r w:rsidRPr="00992448">
              <w:rPr>
                <w:rFonts w:ascii="Times New Roman" w:hAnsi="Times New Roman" w:cs="Times New Roman"/>
                <w:b/>
                <w:sz w:val="16"/>
                <w:szCs w:val="16"/>
              </w:rPr>
              <w:t>Stratejik Hedef 5.1.</w:t>
            </w:r>
            <w:r w:rsidRPr="00992448">
              <w:rPr>
                <w:rFonts w:ascii="Times New Roman" w:hAnsi="Times New Roman" w:cs="Times New Roman"/>
                <w:sz w:val="16"/>
                <w:szCs w:val="16"/>
              </w:rPr>
              <w:t xml:space="preserve">Bilimsel </w:t>
            </w:r>
            <w:proofErr w:type="gramStart"/>
            <w:r w:rsidRPr="00992448">
              <w:rPr>
                <w:rFonts w:ascii="Times New Roman" w:hAnsi="Times New Roman" w:cs="Times New Roman"/>
                <w:sz w:val="16"/>
                <w:szCs w:val="16"/>
              </w:rPr>
              <w:t>proje,</w:t>
            </w:r>
            <w:proofErr w:type="gramEnd"/>
            <w:r w:rsidRPr="00992448">
              <w:rPr>
                <w:rFonts w:ascii="Times New Roman" w:hAnsi="Times New Roman" w:cs="Times New Roman"/>
                <w:sz w:val="16"/>
                <w:szCs w:val="16"/>
              </w:rPr>
              <w:t xml:space="preserve"> ve yayın-araştırma etkinliklerinin niteliği, kalite ve sayısının artırması.</w:t>
            </w:r>
          </w:p>
        </w:tc>
        <w:tc>
          <w:tcPr>
            <w:tcW w:w="3523" w:type="dxa"/>
          </w:tcPr>
          <w:p w:rsidR="007B306E" w:rsidRPr="00992448" w:rsidRDefault="00C57BF6">
            <w:pPr>
              <w:pStyle w:val="TableParagraph"/>
              <w:ind w:left="106" w:right="98"/>
              <w:jc w:val="both"/>
              <w:rPr>
                <w:rFonts w:ascii="Times New Roman" w:hAnsi="Times New Roman" w:cs="Times New Roman"/>
                <w:sz w:val="16"/>
                <w:szCs w:val="16"/>
              </w:rPr>
            </w:pPr>
            <w:r w:rsidRPr="00992448">
              <w:rPr>
                <w:rFonts w:ascii="Times New Roman" w:hAnsi="Times New Roman" w:cs="Times New Roman"/>
                <w:b/>
                <w:sz w:val="16"/>
                <w:szCs w:val="16"/>
              </w:rPr>
              <w:t xml:space="preserve">Strateji 5.1.1. </w:t>
            </w:r>
            <w:r w:rsidRPr="00992448">
              <w:rPr>
                <w:rFonts w:ascii="Times New Roman" w:hAnsi="Times New Roman" w:cs="Times New Roman"/>
                <w:sz w:val="16"/>
                <w:szCs w:val="16"/>
              </w:rPr>
              <w:t xml:space="preserve">İstatistik ve yabancı dil eğitimi </w:t>
            </w:r>
            <w:proofErr w:type="spellStart"/>
            <w:r w:rsidRPr="00992448">
              <w:rPr>
                <w:rFonts w:ascii="Times New Roman" w:hAnsi="Times New Roman" w:cs="Times New Roman"/>
                <w:sz w:val="16"/>
                <w:szCs w:val="16"/>
              </w:rPr>
              <w:t>vb</w:t>
            </w:r>
            <w:proofErr w:type="spellEnd"/>
            <w:r w:rsidRPr="00992448">
              <w:rPr>
                <w:rFonts w:ascii="Times New Roman" w:hAnsi="Times New Roman" w:cs="Times New Roman"/>
                <w:sz w:val="16"/>
                <w:szCs w:val="16"/>
              </w:rPr>
              <w:t xml:space="preserve"> konulara eğitim verilmesi.</w:t>
            </w:r>
          </w:p>
          <w:p w:rsidR="007B306E" w:rsidRPr="00992448" w:rsidRDefault="00C57BF6">
            <w:pPr>
              <w:pStyle w:val="TableParagraph"/>
              <w:ind w:left="106" w:right="97"/>
              <w:jc w:val="both"/>
              <w:rPr>
                <w:rFonts w:ascii="Times New Roman" w:hAnsi="Times New Roman" w:cs="Times New Roman"/>
                <w:sz w:val="16"/>
                <w:szCs w:val="16"/>
              </w:rPr>
            </w:pPr>
            <w:r w:rsidRPr="00992448">
              <w:rPr>
                <w:rFonts w:ascii="Times New Roman" w:hAnsi="Times New Roman" w:cs="Times New Roman"/>
                <w:b/>
                <w:sz w:val="16"/>
                <w:szCs w:val="16"/>
              </w:rPr>
              <w:t xml:space="preserve">Strateji 5.1.2. </w:t>
            </w:r>
            <w:r w:rsidRPr="00992448">
              <w:rPr>
                <w:rFonts w:ascii="Times New Roman" w:hAnsi="Times New Roman" w:cs="Times New Roman"/>
                <w:sz w:val="16"/>
                <w:szCs w:val="16"/>
              </w:rPr>
              <w:t>Proje yazma eğitimi verilmesi ve projelerin teşvik edilmesi.</w:t>
            </w:r>
          </w:p>
          <w:p w:rsidR="007B306E" w:rsidRPr="00992448" w:rsidRDefault="00C57BF6">
            <w:pPr>
              <w:pStyle w:val="TableParagraph"/>
              <w:ind w:left="106" w:right="99"/>
              <w:jc w:val="both"/>
              <w:rPr>
                <w:rFonts w:ascii="Times New Roman" w:hAnsi="Times New Roman" w:cs="Times New Roman"/>
                <w:sz w:val="16"/>
                <w:szCs w:val="16"/>
              </w:rPr>
            </w:pPr>
            <w:r w:rsidRPr="00992448">
              <w:rPr>
                <w:rFonts w:ascii="Times New Roman" w:hAnsi="Times New Roman" w:cs="Times New Roman"/>
                <w:b/>
                <w:sz w:val="16"/>
                <w:szCs w:val="16"/>
              </w:rPr>
              <w:t xml:space="preserve">Strateji 5.1.3. </w:t>
            </w:r>
            <w:proofErr w:type="spellStart"/>
            <w:r w:rsidRPr="00992448">
              <w:rPr>
                <w:rFonts w:ascii="Times New Roman" w:hAnsi="Times New Roman" w:cs="Times New Roman"/>
                <w:sz w:val="16"/>
                <w:szCs w:val="16"/>
              </w:rPr>
              <w:t>Disiplinlerarası</w:t>
            </w:r>
            <w:proofErr w:type="spellEnd"/>
            <w:r w:rsidRPr="00992448">
              <w:rPr>
                <w:rFonts w:ascii="Times New Roman" w:hAnsi="Times New Roman" w:cs="Times New Roman"/>
                <w:sz w:val="16"/>
                <w:szCs w:val="16"/>
              </w:rPr>
              <w:t xml:space="preserve"> çalışmanın teşvik edilmesi.</w:t>
            </w:r>
          </w:p>
          <w:p w:rsidR="007B306E" w:rsidRPr="00992448" w:rsidRDefault="00C57BF6">
            <w:pPr>
              <w:pStyle w:val="TableParagraph"/>
              <w:spacing w:line="220" w:lineRule="atLeast"/>
              <w:ind w:left="106" w:right="96"/>
              <w:jc w:val="both"/>
              <w:rPr>
                <w:rFonts w:ascii="Times New Roman" w:hAnsi="Times New Roman" w:cs="Times New Roman"/>
                <w:sz w:val="16"/>
                <w:szCs w:val="16"/>
              </w:rPr>
            </w:pPr>
            <w:r w:rsidRPr="00992448">
              <w:rPr>
                <w:rFonts w:ascii="Times New Roman" w:hAnsi="Times New Roman" w:cs="Times New Roman"/>
                <w:b/>
                <w:sz w:val="16"/>
                <w:szCs w:val="16"/>
              </w:rPr>
              <w:t>Strateji 5.1.4</w:t>
            </w:r>
            <w:r w:rsidRPr="00992448">
              <w:rPr>
                <w:rFonts w:ascii="Times New Roman" w:hAnsi="Times New Roman" w:cs="Times New Roman"/>
                <w:sz w:val="16"/>
                <w:szCs w:val="16"/>
              </w:rPr>
              <w:t xml:space="preserve">.Bilimsel araştırmaya yönelik gruplar oluşturulup, grup çalışmaları düzenlenerek </w:t>
            </w:r>
            <w:proofErr w:type="gramStart"/>
            <w:r w:rsidRPr="00992448">
              <w:rPr>
                <w:rFonts w:ascii="Times New Roman" w:hAnsi="Times New Roman" w:cs="Times New Roman"/>
                <w:sz w:val="16"/>
                <w:szCs w:val="16"/>
              </w:rPr>
              <w:t>motivasyonun</w:t>
            </w:r>
            <w:proofErr w:type="gramEnd"/>
            <w:r w:rsidRPr="00992448">
              <w:rPr>
                <w:rFonts w:ascii="Times New Roman" w:hAnsi="Times New Roman" w:cs="Times New Roman"/>
                <w:sz w:val="16"/>
                <w:szCs w:val="16"/>
              </w:rPr>
              <w:t xml:space="preserve"> sağlanması</w:t>
            </w:r>
          </w:p>
        </w:tc>
      </w:tr>
      <w:tr w:rsidR="007B306E" w:rsidRPr="00992448" w:rsidTr="00686915">
        <w:trPr>
          <w:trHeight w:val="2835"/>
        </w:trPr>
        <w:tc>
          <w:tcPr>
            <w:tcW w:w="3070" w:type="dxa"/>
          </w:tcPr>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spacing w:before="3"/>
              <w:rPr>
                <w:rFonts w:ascii="Times New Roman" w:hAnsi="Times New Roman" w:cs="Times New Roman"/>
                <w:b/>
                <w:sz w:val="16"/>
                <w:szCs w:val="16"/>
              </w:rPr>
            </w:pPr>
          </w:p>
          <w:p w:rsidR="007B306E" w:rsidRPr="00992448" w:rsidRDefault="00C57BF6">
            <w:pPr>
              <w:pStyle w:val="TableParagraph"/>
              <w:ind w:left="191" w:right="184"/>
              <w:jc w:val="center"/>
              <w:rPr>
                <w:rFonts w:ascii="Times New Roman" w:hAnsi="Times New Roman" w:cs="Times New Roman"/>
                <w:b/>
                <w:sz w:val="16"/>
                <w:szCs w:val="16"/>
              </w:rPr>
            </w:pPr>
            <w:r w:rsidRPr="00992448">
              <w:rPr>
                <w:rFonts w:ascii="Times New Roman" w:hAnsi="Times New Roman" w:cs="Times New Roman"/>
                <w:b/>
                <w:sz w:val="16"/>
                <w:szCs w:val="16"/>
              </w:rPr>
              <w:t>STRATEJİK AMAÇ 6</w:t>
            </w:r>
          </w:p>
          <w:p w:rsidR="007B306E" w:rsidRPr="00992448" w:rsidRDefault="007B306E">
            <w:pPr>
              <w:pStyle w:val="TableParagraph"/>
              <w:spacing w:before="9"/>
              <w:rPr>
                <w:rFonts w:ascii="Times New Roman" w:hAnsi="Times New Roman" w:cs="Times New Roman"/>
                <w:b/>
                <w:sz w:val="16"/>
                <w:szCs w:val="16"/>
              </w:rPr>
            </w:pPr>
          </w:p>
          <w:p w:rsidR="007B306E" w:rsidRPr="00992448" w:rsidRDefault="00C57BF6" w:rsidP="00686915">
            <w:pPr>
              <w:pStyle w:val="TableParagraph"/>
              <w:ind w:left="268" w:right="256" w:hanging="3"/>
              <w:jc w:val="center"/>
              <w:rPr>
                <w:rFonts w:ascii="Times New Roman" w:hAnsi="Times New Roman" w:cs="Times New Roman"/>
                <w:sz w:val="16"/>
                <w:szCs w:val="16"/>
              </w:rPr>
            </w:pPr>
            <w:r w:rsidRPr="00992448">
              <w:rPr>
                <w:rFonts w:ascii="Times New Roman" w:hAnsi="Times New Roman" w:cs="Times New Roman"/>
                <w:sz w:val="16"/>
                <w:szCs w:val="16"/>
              </w:rPr>
              <w:t xml:space="preserve">Üniversitemizin ve </w:t>
            </w:r>
            <w:r w:rsidR="00686915" w:rsidRPr="00992448">
              <w:rPr>
                <w:rFonts w:ascii="Times New Roman" w:hAnsi="Times New Roman" w:cs="Times New Roman"/>
                <w:sz w:val="16"/>
                <w:szCs w:val="16"/>
              </w:rPr>
              <w:t>Fakültemizin</w:t>
            </w:r>
            <w:r w:rsidRPr="00992448">
              <w:rPr>
                <w:rFonts w:ascii="Times New Roman" w:hAnsi="Times New Roman" w:cs="Times New Roman"/>
                <w:sz w:val="16"/>
                <w:szCs w:val="16"/>
              </w:rPr>
              <w:t xml:space="preserve"> Finansal Kaynaklarını Arttırmaya Yönelik Çalışmalar Yapmak</w:t>
            </w:r>
          </w:p>
        </w:tc>
        <w:tc>
          <w:tcPr>
            <w:tcW w:w="2620" w:type="dxa"/>
          </w:tcPr>
          <w:p w:rsidR="007B306E" w:rsidRPr="00992448" w:rsidRDefault="007B306E">
            <w:pPr>
              <w:pStyle w:val="TableParagraph"/>
              <w:rPr>
                <w:rFonts w:ascii="Times New Roman" w:hAnsi="Times New Roman" w:cs="Times New Roman"/>
                <w:b/>
                <w:sz w:val="16"/>
                <w:szCs w:val="16"/>
              </w:rPr>
            </w:pPr>
          </w:p>
          <w:p w:rsidR="007B306E" w:rsidRPr="00992448" w:rsidRDefault="007B306E">
            <w:pPr>
              <w:pStyle w:val="TableParagraph"/>
              <w:spacing w:before="1"/>
              <w:rPr>
                <w:rFonts w:ascii="Times New Roman" w:hAnsi="Times New Roman" w:cs="Times New Roman"/>
                <w:b/>
                <w:sz w:val="16"/>
                <w:szCs w:val="16"/>
              </w:rPr>
            </w:pPr>
          </w:p>
          <w:p w:rsidR="007B306E" w:rsidRPr="00992448" w:rsidRDefault="00C57BF6">
            <w:pPr>
              <w:pStyle w:val="TableParagraph"/>
              <w:spacing w:before="1"/>
              <w:ind w:left="364" w:right="303" w:hanging="51"/>
              <w:jc w:val="both"/>
              <w:rPr>
                <w:rFonts w:ascii="Times New Roman" w:hAnsi="Times New Roman" w:cs="Times New Roman"/>
                <w:sz w:val="16"/>
                <w:szCs w:val="16"/>
              </w:rPr>
            </w:pPr>
            <w:r w:rsidRPr="00992448">
              <w:rPr>
                <w:rFonts w:ascii="Times New Roman" w:hAnsi="Times New Roman" w:cs="Times New Roman"/>
                <w:b/>
                <w:sz w:val="16"/>
                <w:szCs w:val="16"/>
              </w:rPr>
              <w:t xml:space="preserve">Stratejik Hedef </w:t>
            </w:r>
            <w:proofErr w:type="gramStart"/>
            <w:r w:rsidRPr="00992448">
              <w:rPr>
                <w:rFonts w:ascii="Times New Roman" w:hAnsi="Times New Roman" w:cs="Times New Roman"/>
                <w:b/>
                <w:sz w:val="16"/>
                <w:szCs w:val="16"/>
              </w:rPr>
              <w:t>6.1</w:t>
            </w:r>
            <w:proofErr w:type="gramEnd"/>
            <w:r w:rsidRPr="00992448">
              <w:rPr>
                <w:rFonts w:ascii="Times New Roman" w:hAnsi="Times New Roman" w:cs="Times New Roman"/>
                <w:b/>
                <w:sz w:val="16"/>
                <w:szCs w:val="16"/>
              </w:rPr>
              <w:t xml:space="preserve">. </w:t>
            </w:r>
            <w:r w:rsidRPr="00992448">
              <w:rPr>
                <w:rFonts w:ascii="Times New Roman" w:hAnsi="Times New Roman" w:cs="Times New Roman"/>
                <w:sz w:val="16"/>
                <w:szCs w:val="16"/>
              </w:rPr>
              <w:t>Mali kaynakları etkin biçimde kullanmak ve arttırmak.</w:t>
            </w:r>
          </w:p>
        </w:tc>
        <w:tc>
          <w:tcPr>
            <w:tcW w:w="3523" w:type="dxa"/>
          </w:tcPr>
          <w:p w:rsidR="00686915" w:rsidRPr="00992448" w:rsidRDefault="00686915">
            <w:pPr>
              <w:pStyle w:val="TableParagraph"/>
              <w:ind w:left="106" w:right="96"/>
              <w:jc w:val="both"/>
              <w:rPr>
                <w:rFonts w:ascii="Times New Roman" w:hAnsi="Times New Roman" w:cs="Times New Roman"/>
                <w:b/>
                <w:sz w:val="16"/>
                <w:szCs w:val="16"/>
              </w:rPr>
            </w:pPr>
          </w:p>
          <w:p w:rsidR="007B306E" w:rsidRPr="00992448" w:rsidRDefault="00C57BF6">
            <w:pPr>
              <w:pStyle w:val="TableParagraph"/>
              <w:ind w:left="106" w:right="96"/>
              <w:jc w:val="both"/>
              <w:rPr>
                <w:rFonts w:ascii="Times New Roman" w:hAnsi="Times New Roman" w:cs="Times New Roman"/>
                <w:sz w:val="16"/>
                <w:szCs w:val="16"/>
              </w:rPr>
            </w:pPr>
            <w:r w:rsidRPr="00992448">
              <w:rPr>
                <w:rFonts w:ascii="Times New Roman" w:hAnsi="Times New Roman" w:cs="Times New Roman"/>
                <w:b/>
                <w:sz w:val="16"/>
                <w:szCs w:val="16"/>
              </w:rPr>
              <w:t xml:space="preserve">Strateji 6.1.1. </w:t>
            </w:r>
            <w:r w:rsidR="00686915" w:rsidRPr="00992448">
              <w:rPr>
                <w:rFonts w:ascii="Times New Roman" w:hAnsi="Times New Roman" w:cs="Times New Roman"/>
                <w:sz w:val="16"/>
                <w:szCs w:val="16"/>
              </w:rPr>
              <w:t>Fakültemize</w:t>
            </w:r>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aktıralacak</w:t>
            </w:r>
            <w:proofErr w:type="spellEnd"/>
            <w:r w:rsidRPr="00992448">
              <w:rPr>
                <w:rFonts w:ascii="Times New Roman" w:hAnsi="Times New Roman" w:cs="Times New Roman"/>
                <w:sz w:val="16"/>
                <w:szCs w:val="16"/>
              </w:rPr>
              <w:t xml:space="preserve"> kaynakların </w:t>
            </w:r>
            <w:proofErr w:type="spellStart"/>
            <w:r w:rsidRPr="00992448">
              <w:rPr>
                <w:rFonts w:ascii="Times New Roman" w:hAnsi="Times New Roman" w:cs="Times New Roman"/>
                <w:sz w:val="16"/>
                <w:szCs w:val="16"/>
              </w:rPr>
              <w:t>artılması</w:t>
            </w:r>
            <w:proofErr w:type="spellEnd"/>
            <w:r w:rsidRPr="00992448">
              <w:rPr>
                <w:rFonts w:ascii="Times New Roman" w:hAnsi="Times New Roman" w:cs="Times New Roman"/>
                <w:sz w:val="16"/>
                <w:szCs w:val="16"/>
              </w:rPr>
              <w:t xml:space="preserve"> için gerekli projeleri gerçekleştirmek</w:t>
            </w:r>
          </w:p>
          <w:p w:rsidR="007B306E" w:rsidRPr="00992448" w:rsidRDefault="007B306E">
            <w:pPr>
              <w:pStyle w:val="TableParagraph"/>
              <w:tabs>
                <w:tab w:val="left" w:pos="1733"/>
                <w:tab w:val="left" w:pos="3044"/>
              </w:tabs>
              <w:spacing w:line="220" w:lineRule="atLeast"/>
              <w:ind w:left="106" w:right="99"/>
              <w:jc w:val="both"/>
              <w:rPr>
                <w:rFonts w:ascii="Times New Roman" w:hAnsi="Times New Roman" w:cs="Times New Roman"/>
                <w:sz w:val="16"/>
                <w:szCs w:val="16"/>
              </w:rPr>
            </w:pPr>
          </w:p>
        </w:tc>
      </w:tr>
    </w:tbl>
    <w:p w:rsidR="007B306E" w:rsidRPr="00992448" w:rsidRDefault="007B306E">
      <w:pPr>
        <w:pStyle w:val="GvdeMetni"/>
        <w:rPr>
          <w:rFonts w:ascii="Times New Roman" w:hAnsi="Times New Roman" w:cs="Times New Roman"/>
          <w:b/>
          <w:color w:val="FF0000"/>
          <w:sz w:val="16"/>
          <w:szCs w:val="16"/>
        </w:rPr>
      </w:pPr>
    </w:p>
    <w:p w:rsidR="007B306E" w:rsidRPr="00992448" w:rsidRDefault="00C57BF6">
      <w:pPr>
        <w:pStyle w:val="Balk1"/>
        <w:numPr>
          <w:ilvl w:val="1"/>
          <w:numId w:val="10"/>
        </w:numPr>
        <w:tabs>
          <w:tab w:val="left" w:pos="2330"/>
        </w:tabs>
        <w:spacing w:before="212"/>
        <w:ind w:left="2329" w:hanging="541"/>
        <w:rPr>
          <w:sz w:val="16"/>
          <w:szCs w:val="16"/>
        </w:rPr>
      </w:pPr>
      <w:r w:rsidRPr="00992448">
        <w:rPr>
          <w:sz w:val="16"/>
          <w:szCs w:val="16"/>
        </w:rPr>
        <w:t>Stratejiler Kapsamında Geliştirilen Çözüm</w:t>
      </w:r>
      <w:r w:rsidRPr="00992448">
        <w:rPr>
          <w:spacing w:val="-6"/>
          <w:sz w:val="16"/>
          <w:szCs w:val="16"/>
        </w:rPr>
        <w:t xml:space="preserve"> </w:t>
      </w:r>
      <w:r w:rsidRPr="00992448">
        <w:rPr>
          <w:sz w:val="16"/>
          <w:szCs w:val="16"/>
        </w:rPr>
        <w:t>Önerileri</w:t>
      </w:r>
    </w:p>
    <w:p w:rsidR="007B306E" w:rsidRPr="00992448" w:rsidRDefault="007B306E">
      <w:pPr>
        <w:pStyle w:val="GvdeMetni"/>
        <w:spacing w:before="10"/>
        <w:rPr>
          <w:rFonts w:ascii="Times New Roman" w:hAnsi="Times New Roman" w:cs="Times New Roman"/>
          <w:sz w:val="16"/>
          <w:szCs w:val="16"/>
        </w:rPr>
      </w:pPr>
    </w:p>
    <w:p w:rsidR="007B306E" w:rsidRPr="00992448" w:rsidRDefault="00ED3003" w:rsidP="00317687">
      <w:pPr>
        <w:pStyle w:val="GvdeMetni"/>
        <w:spacing w:line="360" w:lineRule="auto"/>
        <w:ind w:left="993"/>
        <w:rPr>
          <w:rFonts w:ascii="Times New Roman" w:hAnsi="Times New Roman" w:cs="Times New Roman"/>
          <w:sz w:val="16"/>
          <w:szCs w:val="16"/>
        </w:rPr>
      </w:pPr>
      <w:r w:rsidRPr="00992448">
        <w:rPr>
          <w:rFonts w:ascii="Times New Roman" w:hAnsi="Times New Roman" w:cs="Times New Roman"/>
          <w:b/>
          <w:sz w:val="16"/>
          <w:szCs w:val="16"/>
        </w:rPr>
        <w:tab/>
      </w:r>
      <w:r w:rsidR="00C57BF6" w:rsidRPr="00992448">
        <w:rPr>
          <w:rFonts w:ascii="Times New Roman" w:hAnsi="Times New Roman" w:cs="Times New Roman"/>
          <w:b/>
          <w:sz w:val="16"/>
          <w:szCs w:val="16"/>
        </w:rPr>
        <w:t>Çözüm Önerisi 1:</w:t>
      </w:r>
      <w:r w:rsidR="00C57BF6" w:rsidRPr="00992448">
        <w:rPr>
          <w:rFonts w:ascii="Times New Roman" w:hAnsi="Times New Roman" w:cs="Times New Roman"/>
          <w:sz w:val="16"/>
          <w:szCs w:val="16"/>
        </w:rPr>
        <w:t xml:space="preserve"> </w:t>
      </w:r>
      <w:r w:rsidR="00163BF4" w:rsidRPr="00992448">
        <w:rPr>
          <w:rFonts w:ascii="Times New Roman" w:hAnsi="Times New Roman" w:cs="Times New Roman"/>
          <w:sz w:val="16"/>
          <w:szCs w:val="16"/>
        </w:rPr>
        <w:t xml:space="preserve">Siyaset Bilimi ve Kamu yönetimi bölümü ile İktisat Bölümünün İngilizce </w:t>
      </w:r>
      <w:r w:rsidR="00317687" w:rsidRPr="00992448">
        <w:rPr>
          <w:rFonts w:ascii="Times New Roman" w:hAnsi="Times New Roman" w:cs="Times New Roman"/>
          <w:sz w:val="16"/>
          <w:szCs w:val="16"/>
        </w:rPr>
        <w:tab/>
      </w:r>
      <w:r w:rsidR="00163BF4" w:rsidRPr="00992448">
        <w:rPr>
          <w:rFonts w:ascii="Times New Roman" w:hAnsi="Times New Roman" w:cs="Times New Roman"/>
          <w:sz w:val="16"/>
          <w:szCs w:val="16"/>
        </w:rPr>
        <w:t xml:space="preserve">programlara geçmesi. </w:t>
      </w:r>
    </w:p>
    <w:p w:rsidR="007B306E" w:rsidRPr="00992448" w:rsidRDefault="007B306E" w:rsidP="00ED3003">
      <w:pPr>
        <w:spacing w:line="360" w:lineRule="auto"/>
        <w:ind w:left="567" w:firstLine="284"/>
        <w:rPr>
          <w:rFonts w:ascii="Times New Roman" w:hAnsi="Times New Roman" w:cs="Times New Roman"/>
          <w:color w:val="FF0000"/>
          <w:sz w:val="16"/>
          <w:szCs w:val="16"/>
        </w:rPr>
        <w:sectPr w:rsidR="007B306E" w:rsidRPr="00992448" w:rsidSect="00E8452D">
          <w:pgSz w:w="11910" w:h="16840"/>
          <w:pgMar w:top="1304" w:right="851" w:bottom="567" w:left="851" w:header="713" w:footer="0" w:gutter="0"/>
          <w:cols w:space="708"/>
        </w:sectPr>
      </w:pPr>
    </w:p>
    <w:p w:rsidR="007B306E" w:rsidRPr="00992448" w:rsidRDefault="00C57BF6" w:rsidP="00ED3003">
      <w:pPr>
        <w:pStyle w:val="GvdeMetni"/>
        <w:spacing w:line="360" w:lineRule="auto"/>
        <w:ind w:left="567"/>
        <w:jc w:val="both"/>
        <w:rPr>
          <w:rFonts w:ascii="Times New Roman" w:hAnsi="Times New Roman" w:cs="Times New Roman"/>
          <w:sz w:val="16"/>
          <w:szCs w:val="16"/>
        </w:rPr>
      </w:pPr>
      <w:r w:rsidRPr="00992448">
        <w:rPr>
          <w:rFonts w:ascii="Times New Roman" w:hAnsi="Times New Roman" w:cs="Times New Roman"/>
          <w:b/>
          <w:sz w:val="16"/>
          <w:szCs w:val="16"/>
        </w:rPr>
        <w:lastRenderedPageBreak/>
        <w:t xml:space="preserve">Çözüm Önerisi 2: </w:t>
      </w:r>
      <w:r w:rsidRPr="00992448">
        <w:rPr>
          <w:rFonts w:ascii="Times New Roman" w:hAnsi="Times New Roman" w:cs="Times New Roman"/>
          <w:sz w:val="16"/>
          <w:szCs w:val="16"/>
        </w:rPr>
        <w:t>Bologna girişlerinin her dönem dersi veren ilgili öğretim elemanları tarafından güncellenmesinin sağlanması.</w:t>
      </w:r>
    </w:p>
    <w:p w:rsidR="007B306E" w:rsidRPr="00992448" w:rsidRDefault="00C57BF6" w:rsidP="00ED3003">
      <w:pPr>
        <w:pStyle w:val="GvdeMetni"/>
        <w:spacing w:line="360" w:lineRule="auto"/>
        <w:ind w:left="567"/>
        <w:jc w:val="both"/>
        <w:rPr>
          <w:rFonts w:ascii="Times New Roman" w:hAnsi="Times New Roman" w:cs="Times New Roman"/>
          <w:sz w:val="16"/>
          <w:szCs w:val="16"/>
        </w:rPr>
      </w:pPr>
      <w:r w:rsidRPr="00992448">
        <w:rPr>
          <w:rFonts w:ascii="Times New Roman" w:hAnsi="Times New Roman" w:cs="Times New Roman"/>
          <w:b/>
          <w:sz w:val="16"/>
          <w:szCs w:val="16"/>
        </w:rPr>
        <w:t xml:space="preserve">Çözüm Önerisi 3: </w:t>
      </w:r>
      <w:r w:rsidRPr="00992448">
        <w:rPr>
          <w:rFonts w:ascii="Times New Roman" w:hAnsi="Times New Roman" w:cs="Times New Roman"/>
          <w:sz w:val="16"/>
          <w:szCs w:val="16"/>
        </w:rPr>
        <w:t>Öğretim elemanlarının araştırma yöntem ve teknikleri ile istati</w:t>
      </w:r>
      <w:r w:rsidR="00686915" w:rsidRPr="00992448">
        <w:rPr>
          <w:rFonts w:ascii="Times New Roman" w:hAnsi="Times New Roman" w:cs="Times New Roman"/>
          <w:sz w:val="16"/>
          <w:szCs w:val="16"/>
        </w:rPr>
        <w:t>sti</w:t>
      </w:r>
      <w:r w:rsidRPr="00992448">
        <w:rPr>
          <w:rFonts w:ascii="Times New Roman" w:hAnsi="Times New Roman" w:cs="Times New Roman"/>
          <w:sz w:val="16"/>
          <w:szCs w:val="16"/>
        </w:rPr>
        <w:t>k konularında kendilerini yenilemeleri için gerekli hizmet içi eğitimlerin alınması.</w:t>
      </w:r>
    </w:p>
    <w:p w:rsidR="007B306E" w:rsidRPr="00992448" w:rsidRDefault="00C57BF6" w:rsidP="00ED3003">
      <w:pPr>
        <w:pStyle w:val="GvdeMetni"/>
        <w:spacing w:line="360" w:lineRule="auto"/>
        <w:ind w:left="567"/>
        <w:jc w:val="both"/>
        <w:rPr>
          <w:rFonts w:ascii="Times New Roman" w:hAnsi="Times New Roman" w:cs="Times New Roman"/>
          <w:sz w:val="16"/>
          <w:szCs w:val="16"/>
        </w:rPr>
      </w:pPr>
      <w:r w:rsidRPr="00992448">
        <w:rPr>
          <w:rFonts w:ascii="Times New Roman" w:hAnsi="Times New Roman" w:cs="Times New Roman"/>
          <w:b/>
          <w:sz w:val="16"/>
          <w:szCs w:val="16"/>
        </w:rPr>
        <w:t xml:space="preserve">Çözüm Önerisi 4: </w:t>
      </w:r>
      <w:r w:rsidRPr="00992448">
        <w:rPr>
          <w:rFonts w:ascii="Times New Roman" w:hAnsi="Times New Roman" w:cs="Times New Roman"/>
          <w:sz w:val="16"/>
          <w:szCs w:val="16"/>
        </w:rPr>
        <w:t xml:space="preserve">Eğitimin kalitesinin yükselmesi ve öğrencilerimizin eğitimden daha fazla istifade edebilmeleri için akademik personelin kendi uzmanlık alanında ders vermesi sağlanarak öğretim </w:t>
      </w:r>
      <w:r w:rsidR="00686915" w:rsidRPr="00992448">
        <w:rPr>
          <w:rFonts w:ascii="Times New Roman" w:hAnsi="Times New Roman" w:cs="Times New Roman"/>
          <w:sz w:val="16"/>
          <w:szCs w:val="16"/>
        </w:rPr>
        <w:t>elemanlarının</w:t>
      </w:r>
      <w:r w:rsidRPr="00992448">
        <w:rPr>
          <w:rFonts w:ascii="Times New Roman" w:hAnsi="Times New Roman" w:cs="Times New Roman"/>
          <w:sz w:val="16"/>
          <w:szCs w:val="16"/>
        </w:rPr>
        <w:t xml:space="preserve"> kendi görev tanımlarına göre ders dağılımının daha adaletli biçimde yapılması</w:t>
      </w:r>
      <w:r w:rsidR="00686915" w:rsidRPr="00992448">
        <w:rPr>
          <w:rFonts w:ascii="Times New Roman" w:hAnsi="Times New Roman" w:cs="Times New Roman"/>
          <w:sz w:val="16"/>
          <w:szCs w:val="16"/>
        </w:rPr>
        <w:t>nın</w:t>
      </w:r>
      <w:r w:rsidRPr="00992448">
        <w:rPr>
          <w:rFonts w:ascii="Times New Roman" w:hAnsi="Times New Roman" w:cs="Times New Roman"/>
          <w:sz w:val="16"/>
          <w:szCs w:val="16"/>
        </w:rPr>
        <w:t xml:space="preserve"> sağlanması.</w:t>
      </w:r>
    </w:p>
    <w:p w:rsidR="007B306E" w:rsidRPr="00992448" w:rsidRDefault="00C57BF6" w:rsidP="00ED3003">
      <w:pPr>
        <w:pStyle w:val="GvdeMetni"/>
        <w:spacing w:line="360" w:lineRule="auto"/>
        <w:ind w:left="567"/>
        <w:jc w:val="both"/>
        <w:rPr>
          <w:rFonts w:ascii="Times New Roman" w:hAnsi="Times New Roman" w:cs="Times New Roman"/>
          <w:sz w:val="16"/>
          <w:szCs w:val="16"/>
        </w:rPr>
      </w:pPr>
      <w:r w:rsidRPr="00992448">
        <w:rPr>
          <w:rFonts w:ascii="Times New Roman" w:hAnsi="Times New Roman" w:cs="Times New Roman"/>
          <w:b/>
          <w:sz w:val="16"/>
          <w:szCs w:val="16"/>
        </w:rPr>
        <w:t xml:space="preserve">Çözüm Önerisi 5: </w:t>
      </w:r>
      <w:r w:rsidR="00686915" w:rsidRPr="00992448">
        <w:rPr>
          <w:rFonts w:ascii="Times New Roman" w:hAnsi="Times New Roman" w:cs="Times New Roman"/>
          <w:sz w:val="16"/>
          <w:szCs w:val="16"/>
        </w:rPr>
        <w:t xml:space="preserve">Fakültemizin çevre il ve </w:t>
      </w:r>
      <w:r w:rsidRPr="00992448">
        <w:rPr>
          <w:rFonts w:ascii="Times New Roman" w:hAnsi="Times New Roman" w:cs="Times New Roman"/>
          <w:sz w:val="16"/>
          <w:szCs w:val="16"/>
        </w:rPr>
        <w:t>ilçelerdeki liselere tanıtım ve tercih danışmanlığı yapması ve potansiyel öğrencilerin doğru biçimde yönlendirilmesinin sağlanması.</w:t>
      </w:r>
    </w:p>
    <w:p w:rsidR="007B306E" w:rsidRPr="00992448" w:rsidRDefault="00C57BF6" w:rsidP="00ED3003">
      <w:pPr>
        <w:pStyle w:val="GvdeMetni"/>
        <w:spacing w:line="360" w:lineRule="auto"/>
        <w:ind w:left="567"/>
        <w:jc w:val="both"/>
        <w:rPr>
          <w:rFonts w:ascii="Times New Roman" w:hAnsi="Times New Roman" w:cs="Times New Roman"/>
          <w:sz w:val="16"/>
          <w:szCs w:val="16"/>
        </w:rPr>
      </w:pPr>
      <w:r w:rsidRPr="00992448">
        <w:rPr>
          <w:rFonts w:ascii="Times New Roman" w:hAnsi="Times New Roman" w:cs="Times New Roman"/>
          <w:b/>
          <w:sz w:val="16"/>
          <w:szCs w:val="16"/>
        </w:rPr>
        <w:t xml:space="preserve">Çözüm Önerisi 6: </w:t>
      </w:r>
      <w:r w:rsidRPr="00992448">
        <w:rPr>
          <w:rFonts w:ascii="Times New Roman" w:hAnsi="Times New Roman" w:cs="Times New Roman"/>
          <w:sz w:val="16"/>
          <w:szCs w:val="16"/>
        </w:rPr>
        <w:t xml:space="preserve">Proje yazma, ortaklaşa çalışma, </w:t>
      </w:r>
      <w:proofErr w:type="spellStart"/>
      <w:r w:rsidRPr="00992448">
        <w:rPr>
          <w:rFonts w:ascii="Times New Roman" w:hAnsi="Times New Roman" w:cs="Times New Roman"/>
          <w:sz w:val="16"/>
          <w:szCs w:val="16"/>
        </w:rPr>
        <w:t>multidisipliner</w:t>
      </w:r>
      <w:proofErr w:type="spellEnd"/>
      <w:r w:rsidRPr="00992448">
        <w:rPr>
          <w:rFonts w:ascii="Times New Roman" w:hAnsi="Times New Roman" w:cs="Times New Roman"/>
          <w:sz w:val="16"/>
          <w:szCs w:val="16"/>
        </w:rPr>
        <w:t xml:space="preserve"> çalışma, </w:t>
      </w:r>
      <w:proofErr w:type="spellStart"/>
      <w:r w:rsidRPr="00992448">
        <w:rPr>
          <w:rFonts w:ascii="Times New Roman" w:hAnsi="Times New Roman" w:cs="Times New Roman"/>
          <w:sz w:val="16"/>
          <w:szCs w:val="16"/>
        </w:rPr>
        <w:t>holistik</w:t>
      </w:r>
      <w:proofErr w:type="spellEnd"/>
      <w:r w:rsidRPr="00992448">
        <w:rPr>
          <w:rFonts w:ascii="Times New Roman" w:hAnsi="Times New Roman" w:cs="Times New Roman"/>
          <w:sz w:val="16"/>
          <w:szCs w:val="16"/>
        </w:rPr>
        <w:t xml:space="preserve"> bakış açısı, eğiticinin eğitimi, </w:t>
      </w:r>
      <w:proofErr w:type="spellStart"/>
      <w:r w:rsidRPr="00992448">
        <w:rPr>
          <w:rFonts w:ascii="Times New Roman" w:hAnsi="Times New Roman" w:cs="Times New Roman"/>
          <w:sz w:val="16"/>
          <w:szCs w:val="16"/>
        </w:rPr>
        <w:t>mobing</w:t>
      </w:r>
      <w:proofErr w:type="spellEnd"/>
      <w:r w:rsidRPr="00992448">
        <w:rPr>
          <w:rFonts w:ascii="Times New Roman" w:hAnsi="Times New Roman" w:cs="Times New Roman"/>
          <w:sz w:val="16"/>
          <w:szCs w:val="16"/>
        </w:rPr>
        <w:t xml:space="preserve"> ve </w:t>
      </w:r>
      <w:proofErr w:type="gramStart"/>
      <w:r w:rsidRPr="00992448">
        <w:rPr>
          <w:rFonts w:ascii="Times New Roman" w:hAnsi="Times New Roman" w:cs="Times New Roman"/>
          <w:sz w:val="16"/>
          <w:szCs w:val="16"/>
        </w:rPr>
        <w:t>empati</w:t>
      </w:r>
      <w:proofErr w:type="gramEnd"/>
      <w:r w:rsidRPr="00992448">
        <w:rPr>
          <w:rFonts w:ascii="Times New Roman" w:hAnsi="Times New Roman" w:cs="Times New Roman"/>
          <w:sz w:val="16"/>
          <w:szCs w:val="16"/>
        </w:rPr>
        <w:t xml:space="preserve"> konularında gerektiği ölçüde hizmet içi eğitimlerin alınarak kurumsal bağlılığın ortak amaca hizmet eden faaliyetler ve etkinliklerle güçlendirilerek kurumsal vizyonun</w:t>
      </w:r>
      <w:r w:rsidRPr="00992448">
        <w:rPr>
          <w:rFonts w:ascii="Times New Roman" w:hAnsi="Times New Roman" w:cs="Times New Roman"/>
          <w:spacing w:val="-4"/>
          <w:sz w:val="16"/>
          <w:szCs w:val="16"/>
        </w:rPr>
        <w:t xml:space="preserve"> </w:t>
      </w:r>
      <w:r w:rsidRPr="00992448">
        <w:rPr>
          <w:rFonts w:ascii="Times New Roman" w:hAnsi="Times New Roman" w:cs="Times New Roman"/>
          <w:sz w:val="16"/>
          <w:szCs w:val="16"/>
        </w:rPr>
        <w:t>sahiplenilmesi.</w:t>
      </w:r>
    </w:p>
    <w:p w:rsidR="007B306E" w:rsidRPr="00992448" w:rsidRDefault="00C57BF6" w:rsidP="00ED3003">
      <w:pPr>
        <w:pStyle w:val="GvdeMetni"/>
        <w:spacing w:line="360" w:lineRule="auto"/>
        <w:ind w:left="567"/>
        <w:jc w:val="both"/>
        <w:rPr>
          <w:rFonts w:ascii="Times New Roman" w:hAnsi="Times New Roman" w:cs="Times New Roman"/>
          <w:sz w:val="16"/>
          <w:szCs w:val="16"/>
        </w:rPr>
      </w:pPr>
      <w:r w:rsidRPr="00992448">
        <w:rPr>
          <w:rFonts w:ascii="Times New Roman" w:hAnsi="Times New Roman" w:cs="Times New Roman"/>
          <w:b/>
          <w:sz w:val="16"/>
          <w:szCs w:val="16"/>
        </w:rPr>
        <w:t xml:space="preserve">Çözüm Önerisi 7: </w:t>
      </w:r>
      <w:r w:rsidRPr="00992448">
        <w:rPr>
          <w:rFonts w:ascii="Times New Roman" w:hAnsi="Times New Roman" w:cs="Times New Roman"/>
          <w:sz w:val="16"/>
          <w:szCs w:val="16"/>
        </w:rPr>
        <w:t xml:space="preserve">Öğretim </w:t>
      </w:r>
      <w:r w:rsidR="00686915" w:rsidRPr="00992448">
        <w:rPr>
          <w:rFonts w:ascii="Times New Roman" w:hAnsi="Times New Roman" w:cs="Times New Roman"/>
          <w:sz w:val="16"/>
          <w:szCs w:val="16"/>
        </w:rPr>
        <w:t>elemanları ve öğrencilerin</w:t>
      </w:r>
      <w:r w:rsidRPr="00992448">
        <w:rPr>
          <w:rFonts w:ascii="Times New Roman" w:hAnsi="Times New Roman" w:cs="Times New Roman"/>
          <w:sz w:val="16"/>
          <w:szCs w:val="16"/>
        </w:rPr>
        <w:t xml:space="preserve"> uyumlu çalışabilmesi için etkin iletişim tekniklerinin kullanılması, </w:t>
      </w:r>
      <w:proofErr w:type="gramStart"/>
      <w:r w:rsidRPr="00992448">
        <w:rPr>
          <w:rFonts w:ascii="Times New Roman" w:hAnsi="Times New Roman" w:cs="Times New Roman"/>
          <w:sz w:val="16"/>
          <w:szCs w:val="16"/>
        </w:rPr>
        <w:t>empati</w:t>
      </w:r>
      <w:proofErr w:type="gramEnd"/>
      <w:r w:rsidRPr="00992448">
        <w:rPr>
          <w:rFonts w:ascii="Times New Roman" w:hAnsi="Times New Roman" w:cs="Times New Roman"/>
          <w:sz w:val="16"/>
          <w:szCs w:val="16"/>
        </w:rPr>
        <w:t xml:space="preserve"> yapılması, eğiticinin eğitimi alınması.</w:t>
      </w:r>
    </w:p>
    <w:p w:rsidR="007B306E" w:rsidRPr="00992448" w:rsidRDefault="00C57BF6" w:rsidP="00ED3003">
      <w:pPr>
        <w:spacing w:line="360" w:lineRule="auto"/>
        <w:ind w:left="567"/>
        <w:rPr>
          <w:rFonts w:ascii="Times New Roman" w:hAnsi="Times New Roman" w:cs="Times New Roman"/>
          <w:sz w:val="16"/>
          <w:szCs w:val="16"/>
        </w:rPr>
      </w:pPr>
      <w:r w:rsidRPr="00992448">
        <w:rPr>
          <w:rFonts w:ascii="Times New Roman" w:hAnsi="Times New Roman" w:cs="Times New Roman"/>
          <w:b/>
          <w:sz w:val="16"/>
          <w:szCs w:val="16"/>
        </w:rPr>
        <w:t xml:space="preserve">Çözüm Önerisi 8: </w:t>
      </w:r>
      <w:r w:rsidRPr="00992448">
        <w:rPr>
          <w:rFonts w:ascii="Times New Roman" w:hAnsi="Times New Roman" w:cs="Times New Roman"/>
          <w:sz w:val="16"/>
          <w:szCs w:val="16"/>
        </w:rPr>
        <w:t>Uluslararası yayınların daha yoğun desteklenmesi.</w:t>
      </w:r>
    </w:p>
    <w:p w:rsidR="007B306E" w:rsidRPr="00992448" w:rsidRDefault="00C57BF6" w:rsidP="00ED3003">
      <w:pPr>
        <w:spacing w:line="360" w:lineRule="auto"/>
        <w:ind w:left="567"/>
        <w:rPr>
          <w:rFonts w:ascii="Times New Roman" w:hAnsi="Times New Roman" w:cs="Times New Roman"/>
          <w:sz w:val="16"/>
          <w:szCs w:val="16"/>
        </w:rPr>
      </w:pPr>
      <w:r w:rsidRPr="00992448">
        <w:rPr>
          <w:rFonts w:ascii="Times New Roman" w:hAnsi="Times New Roman" w:cs="Times New Roman"/>
          <w:b/>
          <w:sz w:val="16"/>
          <w:szCs w:val="16"/>
        </w:rPr>
        <w:t xml:space="preserve">Çözüm Önerisi 9: </w:t>
      </w:r>
      <w:r w:rsidRPr="00992448">
        <w:rPr>
          <w:rFonts w:ascii="Times New Roman" w:hAnsi="Times New Roman" w:cs="Times New Roman"/>
          <w:sz w:val="16"/>
          <w:szCs w:val="16"/>
        </w:rPr>
        <w:t>Öğretim elemanlarının derslerinin sabit hale getirilmesi.</w:t>
      </w:r>
    </w:p>
    <w:p w:rsidR="007B306E" w:rsidRPr="00992448" w:rsidRDefault="00317687" w:rsidP="00317687">
      <w:pPr>
        <w:pStyle w:val="GvdeMetni"/>
        <w:spacing w:before="97" w:line="360" w:lineRule="auto"/>
        <w:ind w:left="1081" w:right="1073" w:hanging="514"/>
        <w:jc w:val="both"/>
        <w:rPr>
          <w:rFonts w:ascii="Times New Roman" w:hAnsi="Times New Roman" w:cs="Times New Roman"/>
          <w:sz w:val="16"/>
          <w:szCs w:val="16"/>
        </w:rPr>
      </w:pPr>
      <w:r w:rsidRPr="00992448">
        <w:rPr>
          <w:rFonts w:ascii="Times New Roman" w:hAnsi="Times New Roman" w:cs="Times New Roman"/>
          <w:b/>
          <w:sz w:val="16"/>
          <w:szCs w:val="16"/>
        </w:rPr>
        <w:t>Ç</w:t>
      </w:r>
      <w:r w:rsidR="00C57BF6" w:rsidRPr="00992448">
        <w:rPr>
          <w:rFonts w:ascii="Times New Roman" w:hAnsi="Times New Roman" w:cs="Times New Roman"/>
          <w:b/>
          <w:sz w:val="16"/>
          <w:szCs w:val="16"/>
        </w:rPr>
        <w:t>özüm Önerisi 1</w:t>
      </w:r>
      <w:r w:rsidRPr="00992448">
        <w:rPr>
          <w:rFonts w:ascii="Times New Roman" w:hAnsi="Times New Roman" w:cs="Times New Roman"/>
          <w:b/>
          <w:sz w:val="16"/>
          <w:szCs w:val="16"/>
        </w:rPr>
        <w:t>0</w:t>
      </w:r>
      <w:r w:rsidR="00C57BF6" w:rsidRPr="00992448">
        <w:rPr>
          <w:rFonts w:ascii="Times New Roman" w:hAnsi="Times New Roman" w:cs="Times New Roman"/>
          <w:b/>
          <w:sz w:val="16"/>
          <w:szCs w:val="16"/>
        </w:rPr>
        <w:t xml:space="preserve">: </w:t>
      </w:r>
      <w:r w:rsidR="00163BF4" w:rsidRPr="00992448">
        <w:rPr>
          <w:rFonts w:ascii="Times New Roman" w:hAnsi="Times New Roman" w:cs="Times New Roman"/>
          <w:sz w:val="16"/>
          <w:szCs w:val="16"/>
        </w:rPr>
        <w:t>Fakültemizin diğer kurum ve kuruluşlarla iş birliğinin arttırılması.</w:t>
      </w:r>
    </w:p>
    <w:p w:rsidR="00317687" w:rsidRPr="00992448" w:rsidRDefault="00C57BF6" w:rsidP="00317687">
      <w:pPr>
        <w:pStyle w:val="GvdeMetni"/>
        <w:spacing w:before="1" w:line="360" w:lineRule="auto"/>
        <w:ind w:left="567" w:right="1074" w:firstLine="53"/>
        <w:jc w:val="both"/>
        <w:rPr>
          <w:rFonts w:ascii="Times New Roman" w:hAnsi="Times New Roman" w:cs="Times New Roman"/>
          <w:sz w:val="16"/>
          <w:szCs w:val="16"/>
        </w:rPr>
      </w:pPr>
      <w:r w:rsidRPr="00992448">
        <w:rPr>
          <w:rFonts w:ascii="Times New Roman" w:hAnsi="Times New Roman" w:cs="Times New Roman"/>
          <w:b/>
          <w:sz w:val="16"/>
          <w:szCs w:val="16"/>
        </w:rPr>
        <w:t>Çözüm Önerisi 1</w:t>
      </w:r>
      <w:r w:rsidR="00317687" w:rsidRPr="00992448">
        <w:rPr>
          <w:rFonts w:ascii="Times New Roman" w:hAnsi="Times New Roman" w:cs="Times New Roman"/>
          <w:b/>
          <w:sz w:val="16"/>
          <w:szCs w:val="16"/>
        </w:rPr>
        <w:t>1</w:t>
      </w:r>
      <w:r w:rsidRPr="00992448">
        <w:rPr>
          <w:rFonts w:ascii="Times New Roman" w:hAnsi="Times New Roman" w:cs="Times New Roman"/>
          <w:b/>
          <w:sz w:val="16"/>
          <w:szCs w:val="16"/>
        </w:rPr>
        <w:t xml:space="preserve">: </w:t>
      </w:r>
      <w:r w:rsidRPr="00992448">
        <w:rPr>
          <w:rFonts w:ascii="Times New Roman" w:hAnsi="Times New Roman" w:cs="Times New Roman"/>
          <w:sz w:val="16"/>
          <w:szCs w:val="16"/>
        </w:rPr>
        <w:t xml:space="preserve">Plan ve projelerin herkesçe sahiplenilerek sorumlulukların paylaşılması ve sorumluluk almayan öğrenci ve öğretim elemanlarının sürece </w:t>
      </w:r>
      <w:proofErr w:type="gramStart"/>
      <w:r w:rsidRPr="00992448">
        <w:rPr>
          <w:rFonts w:ascii="Times New Roman" w:hAnsi="Times New Roman" w:cs="Times New Roman"/>
          <w:sz w:val="16"/>
          <w:szCs w:val="16"/>
        </w:rPr>
        <w:t>dahil</w:t>
      </w:r>
      <w:proofErr w:type="gramEnd"/>
      <w:r w:rsidRPr="00992448">
        <w:rPr>
          <w:rFonts w:ascii="Times New Roman" w:hAnsi="Times New Roman" w:cs="Times New Roman"/>
          <w:sz w:val="16"/>
          <w:szCs w:val="16"/>
        </w:rPr>
        <w:t xml:space="preserve"> edilmesi.</w:t>
      </w:r>
    </w:p>
    <w:p w:rsidR="00317687" w:rsidRPr="00992448" w:rsidRDefault="00C57BF6" w:rsidP="00317687">
      <w:pPr>
        <w:pStyle w:val="GvdeMetni"/>
        <w:spacing w:before="1" w:line="360" w:lineRule="auto"/>
        <w:ind w:left="567" w:right="1074" w:firstLine="53"/>
        <w:jc w:val="both"/>
        <w:rPr>
          <w:rFonts w:ascii="Times New Roman" w:hAnsi="Times New Roman" w:cs="Times New Roman"/>
          <w:sz w:val="16"/>
          <w:szCs w:val="16"/>
        </w:rPr>
      </w:pPr>
      <w:r w:rsidRPr="00992448">
        <w:rPr>
          <w:rFonts w:ascii="Times New Roman" w:hAnsi="Times New Roman" w:cs="Times New Roman"/>
          <w:b/>
          <w:sz w:val="16"/>
          <w:szCs w:val="16"/>
        </w:rPr>
        <w:t>Çözüm Önerisi 1</w:t>
      </w:r>
      <w:r w:rsidR="00317687" w:rsidRPr="00992448">
        <w:rPr>
          <w:rFonts w:ascii="Times New Roman" w:hAnsi="Times New Roman" w:cs="Times New Roman"/>
          <w:b/>
          <w:sz w:val="16"/>
          <w:szCs w:val="16"/>
        </w:rPr>
        <w:t>2</w:t>
      </w:r>
      <w:r w:rsidRPr="00992448">
        <w:rPr>
          <w:rFonts w:ascii="Times New Roman" w:hAnsi="Times New Roman" w:cs="Times New Roman"/>
          <w:b/>
          <w:sz w:val="16"/>
          <w:szCs w:val="16"/>
        </w:rPr>
        <w:t xml:space="preserve">: </w:t>
      </w:r>
      <w:r w:rsidR="00163BF4" w:rsidRPr="00992448">
        <w:rPr>
          <w:rFonts w:ascii="Times New Roman" w:hAnsi="Times New Roman" w:cs="Times New Roman"/>
          <w:sz w:val="16"/>
          <w:szCs w:val="16"/>
        </w:rPr>
        <w:t>Alan ile ilgili</w:t>
      </w:r>
      <w:r w:rsidRPr="00992448">
        <w:rPr>
          <w:rFonts w:ascii="Times New Roman" w:hAnsi="Times New Roman" w:cs="Times New Roman"/>
          <w:sz w:val="16"/>
          <w:szCs w:val="16"/>
        </w:rPr>
        <w:t xml:space="preserve"> seminer, kongre, </w:t>
      </w:r>
      <w:proofErr w:type="gramStart"/>
      <w:r w:rsidRPr="00992448">
        <w:rPr>
          <w:rFonts w:ascii="Times New Roman" w:hAnsi="Times New Roman" w:cs="Times New Roman"/>
          <w:sz w:val="16"/>
          <w:szCs w:val="16"/>
        </w:rPr>
        <w:t>sempozyum</w:t>
      </w:r>
      <w:r w:rsidR="00163BF4" w:rsidRPr="00992448">
        <w:rPr>
          <w:rFonts w:ascii="Times New Roman" w:hAnsi="Times New Roman" w:cs="Times New Roman"/>
          <w:sz w:val="16"/>
          <w:szCs w:val="16"/>
        </w:rPr>
        <w:t>lara</w:t>
      </w:r>
      <w:proofErr w:type="gramEnd"/>
      <w:r w:rsidR="00163BF4" w:rsidRPr="00992448">
        <w:rPr>
          <w:rFonts w:ascii="Times New Roman" w:hAnsi="Times New Roman" w:cs="Times New Roman"/>
          <w:sz w:val="16"/>
          <w:szCs w:val="16"/>
        </w:rPr>
        <w:t xml:space="preserve"> katılımların teşvik edilmesi. Öğrenciler düzeyinde de bu etkinliklere katılımların sağlanması.</w:t>
      </w:r>
    </w:p>
    <w:p w:rsidR="00317687" w:rsidRPr="00992448" w:rsidRDefault="00C57BF6" w:rsidP="00317687">
      <w:pPr>
        <w:pStyle w:val="GvdeMetni"/>
        <w:spacing w:before="1" w:line="360" w:lineRule="auto"/>
        <w:ind w:left="567" w:right="1074" w:firstLine="53"/>
        <w:jc w:val="both"/>
        <w:rPr>
          <w:rFonts w:ascii="Times New Roman" w:hAnsi="Times New Roman" w:cs="Times New Roman"/>
          <w:sz w:val="16"/>
          <w:szCs w:val="16"/>
        </w:rPr>
      </w:pPr>
      <w:r w:rsidRPr="00992448">
        <w:rPr>
          <w:rFonts w:ascii="Times New Roman" w:hAnsi="Times New Roman" w:cs="Times New Roman"/>
          <w:b/>
          <w:sz w:val="16"/>
          <w:szCs w:val="16"/>
        </w:rPr>
        <w:t>Çözüm Önerisi 1</w:t>
      </w:r>
      <w:r w:rsidR="00317687" w:rsidRPr="00992448">
        <w:rPr>
          <w:rFonts w:ascii="Times New Roman" w:hAnsi="Times New Roman" w:cs="Times New Roman"/>
          <w:b/>
          <w:sz w:val="16"/>
          <w:szCs w:val="16"/>
        </w:rPr>
        <w:t>3</w:t>
      </w:r>
      <w:r w:rsidRPr="00992448">
        <w:rPr>
          <w:rFonts w:ascii="Times New Roman" w:hAnsi="Times New Roman" w:cs="Times New Roman"/>
          <w:b/>
          <w:sz w:val="16"/>
          <w:szCs w:val="16"/>
        </w:rPr>
        <w:t xml:space="preserve">: </w:t>
      </w:r>
      <w:r w:rsidR="00163BF4" w:rsidRPr="00992448">
        <w:rPr>
          <w:rFonts w:ascii="Times New Roman" w:hAnsi="Times New Roman" w:cs="Times New Roman"/>
          <w:b/>
          <w:sz w:val="16"/>
          <w:szCs w:val="16"/>
        </w:rPr>
        <w:t xml:space="preserve">Öğrencilerin sosyal anlamda gelişmesi ve etkileşim içinde bulunmaları için </w:t>
      </w:r>
      <w:r w:rsidRPr="00992448">
        <w:rPr>
          <w:rFonts w:ascii="Times New Roman" w:hAnsi="Times New Roman" w:cs="Times New Roman"/>
          <w:sz w:val="16"/>
          <w:szCs w:val="16"/>
        </w:rPr>
        <w:t>öğrenci toplulukları</w:t>
      </w:r>
      <w:r w:rsidR="00163BF4" w:rsidRPr="00992448">
        <w:rPr>
          <w:rFonts w:ascii="Times New Roman" w:hAnsi="Times New Roman" w:cs="Times New Roman"/>
          <w:sz w:val="16"/>
          <w:szCs w:val="16"/>
        </w:rPr>
        <w:t>nın</w:t>
      </w:r>
      <w:r w:rsidRPr="00992448">
        <w:rPr>
          <w:rFonts w:ascii="Times New Roman" w:hAnsi="Times New Roman" w:cs="Times New Roman"/>
          <w:sz w:val="16"/>
          <w:szCs w:val="16"/>
        </w:rPr>
        <w:t xml:space="preserve"> kurulması</w:t>
      </w:r>
      <w:r w:rsidR="00163BF4" w:rsidRPr="00992448">
        <w:rPr>
          <w:rFonts w:ascii="Times New Roman" w:hAnsi="Times New Roman" w:cs="Times New Roman"/>
          <w:sz w:val="16"/>
          <w:szCs w:val="16"/>
        </w:rPr>
        <w:t xml:space="preserve">nın teşvik edilmesi. Öğrencilere sorumluluk verilerek, yapılacak etkinliklerde görevlendirilmeleri. </w:t>
      </w:r>
      <w:r w:rsidRPr="00992448">
        <w:rPr>
          <w:rFonts w:ascii="Times New Roman" w:hAnsi="Times New Roman" w:cs="Times New Roman"/>
          <w:sz w:val="16"/>
          <w:szCs w:val="16"/>
        </w:rPr>
        <w:t xml:space="preserve"> </w:t>
      </w:r>
    </w:p>
    <w:p w:rsidR="007B306E" w:rsidRPr="00992448" w:rsidRDefault="00C57BF6" w:rsidP="00317687">
      <w:pPr>
        <w:pStyle w:val="GvdeMetni"/>
        <w:spacing w:before="1" w:line="360" w:lineRule="auto"/>
        <w:ind w:left="567" w:right="1074" w:firstLine="53"/>
        <w:jc w:val="both"/>
        <w:rPr>
          <w:rFonts w:ascii="Times New Roman" w:hAnsi="Times New Roman" w:cs="Times New Roman"/>
          <w:sz w:val="16"/>
          <w:szCs w:val="16"/>
        </w:rPr>
      </w:pPr>
      <w:r w:rsidRPr="00992448">
        <w:rPr>
          <w:rFonts w:ascii="Times New Roman" w:hAnsi="Times New Roman" w:cs="Times New Roman"/>
          <w:b/>
          <w:sz w:val="16"/>
          <w:szCs w:val="16"/>
        </w:rPr>
        <w:t xml:space="preserve">Çözüm Önerisi </w:t>
      </w:r>
      <w:r w:rsidR="00317687" w:rsidRPr="00992448">
        <w:rPr>
          <w:rFonts w:ascii="Times New Roman" w:hAnsi="Times New Roman" w:cs="Times New Roman"/>
          <w:b/>
          <w:sz w:val="16"/>
          <w:szCs w:val="16"/>
        </w:rPr>
        <w:t>14</w:t>
      </w:r>
      <w:r w:rsidRPr="00992448">
        <w:rPr>
          <w:rFonts w:ascii="Times New Roman" w:hAnsi="Times New Roman" w:cs="Times New Roman"/>
          <w:b/>
          <w:sz w:val="16"/>
          <w:szCs w:val="16"/>
        </w:rPr>
        <w:t xml:space="preserve">: </w:t>
      </w:r>
      <w:r w:rsidRPr="00992448">
        <w:rPr>
          <w:rFonts w:ascii="Times New Roman" w:hAnsi="Times New Roman" w:cs="Times New Roman"/>
          <w:sz w:val="16"/>
          <w:szCs w:val="16"/>
        </w:rPr>
        <w:t xml:space="preserve">Öğrencilere ve akademik personele yabancı dil öğreniminde gerekli kolaylığın sağlanması. Öğrenciler ve akademik personel için </w:t>
      </w:r>
      <w:proofErr w:type="spellStart"/>
      <w:r w:rsidRPr="00992448">
        <w:rPr>
          <w:rFonts w:ascii="Times New Roman" w:hAnsi="Times New Roman" w:cs="Times New Roman"/>
          <w:sz w:val="16"/>
          <w:szCs w:val="16"/>
        </w:rPr>
        <w:t>Fulbright</w:t>
      </w:r>
      <w:proofErr w:type="spellEnd"/>
      <w:r w:rsidRPr="00992448">
        <w:rPr>
          <w:rFonts w:ascii="Times New Roman" w:hAnsi="Times New Roman" w:cs="Times New Roman"/>
          <w:sz w:val="16"/>
          <w:szCs w:val="16"/>
        </w:rPr>
        <w:t xml:space="preserve">, </w:t>
      </w:r>
      <w:proofErr w:type="spellStart"/>
      <w:r w:rsidRPr="00992448">
        <w:rPr>
          <w:rFonts w:ascii="Times New Roman" w:hAnsi="Times New Roman" w:cs="Times New Roman"/>
          <w:sz w:val="16"/>
          <w:szCs w:val="16"/>
        </w:rPr>
        <w:t>Erasmus</w:t>
      </w:r>
      <w:proofErr w:type="spellEnd"/>
      <w:r w:rsidRPr="00992448">
        <w:rPr>
          <w:rFonts w:ascii="Times New Roman" w:hAnsi="Times New Roman" w:cs="Times New Roman"/>
          <w:sz w:val="16"/>
          <w:szCs w:val="16"/>
        </w:rPr>
        <w:t xml:space="preserve">, Da Vinci, Farabi, programları gibi değişim programları ile desteklenerek bu </w:t>
      </w:r>
      <w:proofErr w:type="gramStart"/>
      <w:r w:rsidRPr="00992448">
        <w:rPr>
          <w:rFonts w:ascii="Times New Roman" w:hAnsi="Times New Roman" w:cs="Times New Roman"/>
          <w:sz w:val="16"/>
          <w:szCs w:val="16"/>
        </w:rPr>
        <w:t>hususta  gerekli</w:t>
      </w:r>
      <w:proofErr w:type="gramEnd"/>
      <w:r w:rsidRPr="00992448">
        <w:rPr>
          <w:rFonts w:ascii="Times New Roman" w:hAnsi="Times New Roman" w:cs="Times New Roman"/>
          <w:sz w:val="16"/>
          <w:szCs w:val="16"/>
        </w:rPr>
        <w:t xml:space="preserve"> imkanların sağlanması, sosyal programlarda görevli bölüm başkanlarının yabancı ortaklık geliştirme açısından teşvik</w:t>
      </w:r>
      <w:r w:rsidRPr="00992448">
        <w:rPr>
          <w:rFonts w:ascii="Times New Roman" w:hAnsi="Times New Roman" w:cs="Times New Roman"/>
          <w:spacing w:val="-3"/>
          <w:sz w:val="16"/>
          <w:szCs w:val="16"/>
        </w:rPr>
        <w:t xml:space="preserve"> </w:t>
      </w:r>
      <w:r w:rsidRPr="00992448">
        <w:rPr>
          <w:rFonts w:ascii="Times New Roman" w:hAnsi="Times New Roman" w:cs="Times New Roman"/>
          <w:sz w:val="16"/>
          <w:szCs w:val="16"/>
        </w:rPr>
        <w:t>edilmesi.</w:t>
      </w:r>
    </w:p>
    <w:p w:rsidR="007B306E" w:rsidRPr="00992448" w:rsidRDefault="007B306E">
      <w:pPr>
        <w:pStyle w:val="GvdeMetni"/>
        <w:rPr>
          <w:rFonts w:ascii="Times New Roman" w:hAnsi="Times New Roman" w:cs="Times New Roman"/>
          <w:color w:val="FF0000"/>
          <w:sz w:val="16"/>
          <w:szCs w:val="16"/>
        </w:rPr>
      </w:pPr>
    </w:p>
    <w:p w:rsidR="00317687" w:rsidRPr="00992448" w:rsidRDefault="00317687">
      <w:pPr>
        <w:pStyle w:val="GvdeMetni"/>
        <w:rPr>
          <w:rFonts w:ascii="Times New Roman" w:hAnsi="Times New Roman" w:cs="Times New Roman"/>
          <w:color w:val="FF0000"/>
          <w:sz w:val="16"/>
          <w:szCs w:val="16"/>
        </w:rPr>
      </w:pPr>
    </w:p>
    <w:p w:rsidR="00317687" w:rsidRPr="00992448" w:rsidRDefault="00317687">
      <w:pPr>
        <w:pStyle w:val="GvdeMetni"/>
        <w:rPr>
          <w:rFonts w:ascii="Times New Roman" w:hAnsi="Times New Roman" w:cs="Times New Roman"/>
          <w:color w:val="FF0000"/>
          <w:sz w:val="16"/>
          <w:szCs w:val="16"/>
        </w:rPr>
      </w:pPr>
    </w:p>
    <w:p w:rsidR="00317687" w:rsidRPr="00992448" w:rsidRDefault="00317687">
      <w:pPr>
        <w:pStyle w:val="GvdeMetni"/>
        <w:rPr>
          <w:rFonts w:ascii="Times New Roman" w:hAnsi="Times New Roman" w:cs="Times New Roman"/>
          <w:color w:val="FF0000"/>
          <w:sz w:val="16"/>
          <w:szCs w:val="16"/>
        </w:rPr>
      </w:pPr>
    </w:p>
    <w:p w:rsidR="00317687" w:rsidRPr="00992448" w:rsidRDefault="00317687">
      <w:pPr>
        <w:pStyle w:val="GvdeMetni"/>
        <w:rPr>
          <w:rFonts w:ascii="Times New Roman" w:hAnsi="Times New Roman" w:cs="Times New Roman"/>
          <w:color w:val="FF0000"/>
          <w:sz w:val="16"/>
          <w:szCs w:val="16"/>
        </w:rPr>
      </w:pPr>
    </w:p>
    <w:p w:rsidR="00317687" w:rsidRPr="00992448" w:rsidRDefault="00317687">
      <w:pPr>
        <w:pStyle w:val="GvdeMetni"/>
        <w:rPr>
          <w:rFonts w:ascii="Times New Roman" w:hAnsi="Times New Roman" w:cs="Times New Roman"/>
          <w:color w:val="FF0000"/>
          <w:sz w:val="16"/>
          <w:szCs w:val="16"/>
        </w:rPr>
      </w:pPr>
    </w:p>
    <w:p w:rsidR="007B306E" w:rsidRPr="00992448" w:rsidRDefault="00317687" w:rsidP="00317687">
      <w:pPr>
        <w:pStyle w:val="Balk1"/>
        <w:numPr>
          <w:ilvl w:val="0"/>
          <w:numId w:val="10"/>
        </w:numPr>
        <w:spacing w:before="184"/>
        <w:ind w:left="0" w:firstLine="0"/>
        <w:jc w:val="left"/>
        <w:rPr>
          <w:sz w:val="16"/>
          <w:szCs w:val="16"/>
        </w:rPr>
      </w:pPr>
      <w:r w:rsidRPr="00992448">
        <w:rPr>
          <w:sz w:val="16"/>
          <w:szCs w:val="16"/>
        </w:rPr>
        <w:t>E</w:t>
      </w:r>
      <w:r w:rsidR="00C57BF6" w:rsidRPr="00992448">
        <w:rPr>
          <w:sz w:val="16"/>
          <w:szCs w:val="16"/>
        </w:rPr>
        <w:t>KLER</w:t>
      </w:r>
    </w:p>
    <w:p w:rsidR="007B306E" w:rsidRPr="00992448" w:rsidRDefault="007B306E">
      <w:pPr>
        <w:pStyle w:val="GvdeMetni"/>
        <w:rPr>
          <w:rFonts w:ascii="Times New Roman" w:hAnsi="Times New Roman" w:cs="Times New Roman"/>
          <w:b/>
          <w:color w:val="FF0000"/>
          <w:sz w:val="16"/>
          <w:szCs w:val="16"/>
        </w:rPr>
      </w:pPr>
    </w:p>
    <w:p w:rsidR="007B306E" w:rsidRPr="00992448" w:rsidRDefault="00C57BF6" w:rsidP="00317687">
      <w:pPr>
        <w:pStyle w:val="ListeParagraf"/>
        <w:numPr>
          <w:ilvl w:val="1"/>
          <w:numId w:val="10"/>
        </w:numPr>
        <w:spacing w:before="181"/>
        <w:ind w:left="709" w:firstLine="0"/>
        <w:rPr>
          <w:rFonts w:ascii="Times New Roman" w:hAnsi="Times New Roman" w:cs="Times New Roman"/>
          <w:b/>
          <w:sz w:val="16"/>
          <w:szCs w:val="16"/>
        </w:rPr>
      </w:pPr>
      <w:r w:rsidRPr="00992448">
        <w:rPr>
          <w:rFonts w:ascii="Times New Roman" w:hAnsi="Times New Roman" w:cs="Times New Roman"/>
          <w:b/>
          <w:sz w:val="16"/>
          <w:szCs w:val="16"/>
        </w:rPr>
        <w:t>Mevcut Programlara Ait Tanıtımlar, Bologna ve Eğitim</w:t>
      </w:r>
      <w:r w:rsidRPr="00992448">
        <w:rPr>
          <w:rFonts w:ascii="Times New Roman" w:hAnsi="Times New Roman" w:cs="Times New Roman"/>
          <w:b/>
          <w:spacing w:val="-3"/>
          <w:sz w:val="16"/>
          <w:szCs w:val="16"/>
        </w:rPr>
        <w:t xml:space="preserve"> </w:t>
      </w:r>
      <w:r w:rsidRPr="00992448">
        <w:rPr>
          <w:rFonts w:ascii="Times New Roman" w:hAnsi="Times New Roman" w:cs="Times New Roman"/>
          <w:b/>
          <w:sz w:val="16"/>
          <w:szCs w:val="16"/>
        </w:rPr>
        <w:t>Bilgileri</w:t>
      </w:r>
    </w:p>
    <w:p w:rsidR="00317687" w:rsidRPr="00992448" w:rsidRDefault="00C57BF6" w:rsidP="00317687">
      <w:pPr>
        <w:pStyle w:val="GvdeMetni"/>
        <w:spacing w:line="360" w:lineRule="auto"/>
        <w:ind w:left="709" w:right="4"/>
        <w:jc w:val="both"/>
        <w:rPr>
          <w:rFonts w:ascii="Times New Roman" w:hAnsi="Times New Roman" w:cs="Times New Roman"/>
          <w:sz w:val="16"/>
          <w:szCs w:val="16"/>
        </w:rPr>
      </w:pPr>
      <w:r w:rsidRPr="00992448">
        <w:rPr>
          <w:rFonts w:ascii="Times New Roman" w:hAnsi="Times New Roman" w:cs="Times New Roman"/>
          <w:sz w:val="16"/>
          <w:szCs w:val="16"/>
        </w:rPr>
        <w:t xml:space="preserve">Mevcut </w:t>
      </w:r>
      <w:r w:rsidR="00AF5C9F" w:rsidRPr="00992448">
        <w:rPr>
          <w:rFonts w:ascii="Times New Roman" w:hAnsi="Times New Roman" w:cs="Times New Roman"/>
          <w:sz w:val="16"/>
          <w:szCs w:val="16"/>
        </w:rPr>
        <w:t>Lisans</w:t>
      </w:r>
      <w:r w:rsidRPr="00992448">
        <w:rPr>
          <w:rFonts w:ascii="Times New Roman" w:hAnsi="Times New Roman" w:cs="Times New Roman"/>
          <w:sz w:val="16"/>
          <w:szCs w:val="16"/>
        </w:rPr>
        <w:t xml:space="preserve"> programlarımızın tamamının Bo</w:t>
      </w:r>
      <w:r w:rsidR="00317687" w:rsidRPr="00992448">
        <w:rPr>
          <w:rFonts w:ascii="Times New Roman" w:hAnsi="Times New Roman" w:cs="Times New Roman"/>
          <w:sz w:val="16"/>
          <w:szCs w:val="16"/>
        </w:rPr>
        <w:t xml:space="preserve">logna bilgilerine aşağıdaki web </w:t>
      </w:r>
      <w:r w:rsidRPr="00992448">
        <w:rPr>
          <w:rFonts w:ascii="Times New Roman" w:hAnsi="Times New Roman" w:cs="Times New Roman"/>
          <w:sz w:val="16"/>
          <w:szCs w:val="16"/>
        </w:rPr>
        <w:t>sitesi adresinden güncel olarak erişilebilmektedir.</w:t>
      </w:r>
    </w:p>
    <w:p w:rsidR="007B306E" w:rsidRPr="00992448" w:rsidRDefault="00EC13A7" w:rsidP="00317687">
      <w:pPr>
        <w:pStyle w:val="GvdeMetni"/>
        <w:spacing w:line="360" w:lineRule="auto"/>
        <w:ind w:left="709" w:right="4"/>
        <w:jc w:val="both"/>
        <w:rPr>
          <w:rFonts w:ascii="Times New Roman" w:hAnsi="Times New Roman" w:cs="Times New Roman"/>
          <w:sz w:val="16"/>
          <w:szCs w:val="16"/>
        </w:rPr>
      </w:pPr>
      <w:hyperlink r:id="rId12">
        <w:r w:rsidR="00C57BF6" w:rsidRPr="00992448">
          <w:rPr>
            <w:rFonts w:ascii="Times New Roman" w:hAnsi="Times New Roman" w:cs="Times New Roman"/>
            <w:sz w:val="16"/>
            <w:szCs w:val="16"/>
            <w:u w:val="single"/>
          </w:rPr>
          <w:t>http://ebs.comu.edu.tr/Bolumler.aspx?pno=1</w:t>
        </w:r>
      </w:hyperlink>
      <w:r w:rsidR="00A92BA8" w:rsidRPr="00992448">
        <w:rPr>
          <w:rFonts w:ascii="Times New Roman" w:hAnsi="Times New Roman" w:cs="Times New Roman"/>
          <w:sz w:val="16"/>
          <w:szCs w:val="16"/>
          <w:u w:val="single"/>
        </w:rPr>
        <w:t xml:space="preserve"> </w:t>
      </w:r>
    </w:p>
    <w:p w:rsidR="007B306E" w:rsidRPr="00992448" w:rsidRDefault="007B306E">
      <w:pPr>
        <w:rPr>
          <w:rFonts w:ascii="Times New Roman" w:hAnsi="Times New Roman" w:cs="Times New Roman"/>
          <w:sz w:val="16"/>
          <w:szCs w:val="16"/>
        </w:rPr>
      </w:pPr>
    </w:p>
    <w:p w:rsidR="007B306E" w:rsidRPr="00992448" w:rsidRDefault="00C57BF6" w:rsidP="00317687">
      <w:pPr>
        <w:pStyle w:val="Balk1"/>
        <w:numPr>
          <w:ilvl w:val="1"/>
          <w:numId w:val="10"/>
        </w:numPr>
        <w:ind w:left="709" w:firstLine="0"/>
        <w:rPr>
          <w:sz w:val="16"/>
          <w:szCs w:val="16"/>
        </w:rPr>
      </w:pPr>
      <w:r w:rsidRPr="00992448">
        <w:rPr>
          <w:sz w:val="16"/>
          <w:szCs w:val="16"/>
        </w:rPr>
        <w:t>Ders Bilgi</w:t>
      </w:r>
      <w:r w:rsidRPr="00992448">
        <w:rPr>
          <w:spacing w:val="-1"/>
          <w:sz w:val="16"/>
          <w:szCs w:val="16"/>
        </w:rPr>
        <w:t xml:space="preserve"> </w:t>
      </w:r>
      <w:r w:rsidRPr="00992448">
        <w:rPr>
          <w:sz w:val="16"/>
          <w:szCs w:val="16"/>
        </w:rPr>
        <w:t>Formu</w:t>
      </w:r>
    </w:p>
    <w:p w:rsidR="007B306E" w:rsidRPr="00992448" w:rsidRDefault="007B306E">
      <w:pPr>
        <w:pStyle w:val="GvdeMetni"/>
        <w:rPr>
          <w:rFonts w:ascii="Times New Roman" w:hAnsi="Times New Roman" w:cs="Times New Roman"/>
          <w:b/>
          <w:sz w:val="16"/>
          <w:szCs w:val="16"/>
        </w:rPr>
      </w:pPr>
    </w:p>
    <w:p w:rsidR="007B306E" w:rsidRPr="00992448" w:rsidRDefault="00C57BF6" w:rsidP="00317687">
      <w:pPr>
        <w:ind w:right="4"/>
        <w:jc w:val="center"/>
        <w:rPr>
          <w:rFonts w:ascii="Times New Roman" w:hAnsi="Times New Roman" w:cs="Times New Roman"/>
          <w:b/>
          <w:sz w:val="16"/>
          <w:szCs w:val="16"/>
        </w:rPr>
      </w:pPr>
      <w:r w:rsidRPr="00992448">
        <w:rPr>
          <w:rFonts w:ascii="Times New Roman" w:hAnsi="Times New Roman" w:cs="Times New Roman"/>
          <w:b/>
          <w:sz w:val="16"/>
          <w:szCs w:val="16"/>
        </w:rPr>
        <w:t>T.C.</w:t>
      </w:r>
    </w:p>
    <w:p w:rsidR="00317687" w:rsidRPr="00992448" w:rsidRDefault="00C57BF6" w:rsidP="00317687">
      <w:pPr>
        <w:ind w:right="2"/>
        <w:jc w:val="center"/>
        <w:rPr>
          <w:rFonts w:ascii="Times New Roman" w:hAnsi="Times New Roman" w:cs="Times New Roman"/>
          <w:b/>
          <w:sz w:val="16"/>
          <w:szCs w:val="16"/>
        </w:rPr>
      </w:pPr>
      <w:r w:rsidRPr="00992448">
        <w:rPr>
          <w:rFonts w:ascii="Times New Roman" w:hAnsi="Times New Roman" w:cs="Times New Roman"/>
          <w:b/>
          <w:sz w:val="16"/>
          <w:szCs w:val="16"/>
        </w:rPr>
        <w:t xml:space="preserve">ÇANAKKALE ONSEKİZ MART ÜNİVERSİTESİ </w:t>
      </w:r>
    </w:p>
    <w:p w:rsidR="007B306E" w:rsidRPr="00992448" w:rsidRDefault="008265E5" w:rsidP="00317687">
      <w:pPr>
        <w:ind w:right="2"/>
        <w:jc w:val="center"/>
        <w:rPr>
          <w:rFonts w:ascii="Times New Roman" w:hAnsi="Times New Roman" w:cs="Times New Roman"/>
          <w:b/>
          <w:sz w:val="16"/>
          <w:szCs w:val="16"/>
        </w:rPr>
      </w:pPr>
      <w:r w:rsidRPr="00992448">
        <w:rPr>
          <w:rFonts w:ascii="Times New Roman" w:hAnsi="Times New Roman" w:cs="Times New Roman"/>
          <w:b/>
          <w:sz w:val="16"/>
          <w:szCs w:val="16"/>
        </w:rPr>
        <w:t>SİYASAL BİLGİLER FAKÜLTESİ</w:t>
      </w:r>
    </w:p>
    <w:p w:rsidR="007B306E" w:rsidRPr="00992448" w:rsidRDefault="007B306E" w:rsidP="008265E5">
      <w:pPr>
        <w:pStyle w:val="GvdeMetni"/>
        <w:rPr>
          <w:rFonts w:ascii="Times New Roman" w:hAnsi="Times New Roman" w:cs="Times New Roman"/>
          <w:b/>
          <w:sz w:val="16"/>
          <w:szCs w:val="16"/>
        </w:rPr>
      </w:pPr>
    </w:p>
    <w:p w:rsidR="007B306E" w:rsidRPr="00992448" w:rsidRDefault="007B306E">
      <w:pPr>
        <w:pStyle w:val="GvdeMetni"/>
        <w:rPr>
          <w:rFonts w:ascii="Times New Roman" w:hAnsi="Times New Roman" w:cs="Times New Roman"/>
          <w:b/>
          <w:sz w:val="16"/>
          <w:szCs w:val="16"/>
        </w:rPr>
      </w:pPr>
    </w:p>
    <w:p w:rsidR="00A26860" w:rsidRPr="00992448" w:rsidRDefault="00C57BF6" w:rsidP="00A92BA8">
      <w:pPr>
        <w:pStyle w:val="ListeParagraf"/>
        <w:tabs>
          <w:tab w:val="left" w:pos="1789"/>
        </w:tabs>
        <w:spacing w:before="153"/>
        <w:ind w:left="2161"/>
        <w:rPr>
          <w:rFonts w:ascii="Times New Roman" w:hAnsi="Times New Roman" w:cs="Times New Roman"/>
          <w:b/>
          <w:sz w:val="16"/>
          <w:szCs w:val="16"/>
          <w:u w:val="single"/>
        </w:rPr>
      </w:pPr>
      <w:r w:rsidRPr="00992448">
        <w:rPr>
          <w:rFonts w:ascii="Times New Roman" w:hAnsi="Times New Roman" w:cs="Times New Roman"/>
          <w:b/>
          <w:sz w:val="16"/>
          <w:szCs w:val="16"/>
          <w:u w:val="single"/>
        </w:rPr>
        <w:t>DERSLER İLE İLGİLİ ÖNEMLİ</w:t>
      </w:r>
      <w:r w:rsidRPr="00992448">
        <w:rPr>
          <w:rFonts w:ascii="Times New Roman" w:hAnsi="Times New Roman" w:cs="Times New Roman"/>
          <w:b/>
          <w:spacing w:val="1"/>
          <w:sz w:val="16"/>
          <w:szCs w:val="16"/>
          <w:u w:val="single"/>
        </w:rPr>
        <w:t xml:space="preserve"> </w:t>
      </w:r>
      <w:r w:rsidRPr="00992448">
        <w:rPr>
          <w:rFonts w:ascii="Times New Roman" w:hAnsi="Times New Roman" w:cs="Times New Roman"/>
          <w:b/>
          <w:sz w:val="16"/>
          <w:szCs w:val="16"/>
          <w:u w:val="single"/>
        </w:rPr>
        <w:t>İLKELER</w:t>
      </w:r>
    </w:p>
    <w:p w:rsidR="00317687" w:rsidRPr="00992448" w:rsidRDefault="00317687" w:rsidP="00A92BA8">
      <w:pPr>
        <w:pStyle w:val="ListeParagraf"/>
        <w:tabs>
          <w:tab w:val="left" w:pos="1789"/>
        </w:tabs>
        <w:spacing w:before="153"/>
        <w:ind w:left="2161"/>
        <w:rPr>
          <w:rFonts w:ascii="Times New Roman" w:hAnsi="Times New Roman" w:cs="Times New Roman"/>
          <w:b/>
          <w:sz w:val="16"/>
          <w:szCs w:val="16"/>
          <w:u w:val="single"/>
        </w:rPr>
      </w:pPr>
    </w:p>
    <w:p w:rsidR="00A26860" w:rsidRPr="00992448" w:rsidRDefault="00344158" w:rsidP="00317687">
      <w:pPr>
        <w:pStyle w:val="ListeParagraf"/>
        <w:numPr>
          <w:ilvl w:val="0"/>
          <w:numId w:val="1"/>
        </w:numPr>
        <w:tabs>
          <w:tab w:val="left" w:pos="1789"/>
        </w:tabs>
        <w:spacing w:line="360" w:lineRule="auto"/>
        <w:ind w:left="782" w:hanging="357"/>
        <w:jc w:val="both"/>
        <w:rPr>
          <w:rFonts w:ascii="Times New Roman" w:hAnsi="Times New Roman" w:cs="Times New Roman"/>
          <w:b/>
          <w:sz w:val="16"/>
          <w:szCs w:val="16"/>
          <w:u w:val="single"/>
        </w:rPr>
      </w:pPr>
      <w:r w:rsidRPr="00992448">
        <w:rPr>
          <w:rFonts w:ascii="Times New Roman" w:eastAsia="Times New Roman" w:hAnsi="Times New Roman" w:cs="Times New Roman"/>
          <w:sz w:val="16"/>
          <w:szCs w:val="16"/>
          <w:lang w:eastAsia="tr-TR"/>
        </w:rPr>
        <w:t xml:space="preserve">Bir eğitim-öğretim yılı (akademik yıl) iki yarıyıldan oluşur. Dersler yarıyıl olarak düzenlenir.  </w:t>
      </w:r>
      <w:r w:rsidR="0024163F" w:rsidRPr="00992448">
        <w:rPr>
          <w:rFonts w:ascii="Times New Roman" w:hAnsi="Times New Roman" w:cs="Times New Roman"/>
          <w:sz w:val="16"/>
          <w:szCs w:val="16"/>
        </w:rPr>
        <w:t>Dersler eğitim-öğretim yılının ilk günü başlar ve son derse kadar devam eder. İlk hafta veya son hafta olması nedeniyle; bayram öncesi veya sonrası olması vb. gerekçelerle derslerin yapılmaması veya derslere devam edilmemesi söz konusu</w:t>
      </w:r>
      <w:r w:rsidR="0024163F" w:rsidRPr="00992448">
        <w:rPr>
          <w:rFonts w:ascii="Times New Roman" w:hAnsi="Times New Roman" w:cs="Times New Roman"/>
          <w:spacing w:val="2"/>
          <w:sz w:val="16"/>
          <w:szCs w:val="16"/>
        </w:rPr>
        <w:t xml:space="preserve"> </w:t>
      </w:r>
      <w:r w:rsidR="0024163F" w:rsidRPr="00992448">
        <w:rPr>
          <w:rFonts w:ascii="Times New Roman" w:hAnsi="Times New Roman" w:cs="Times New Roman"/>
          <w:sz w:val="16"/>
          <w:szCs w:val="16"/>
        </w:rPr>
        <w:t>değildir.</w:t>
      </w:r>
    </w:p>
    <w:p w:rsidR="00A26860" w:rsidRPr="00992448" w:rsidRDefault="0024163F" w:rsidP="00317687">
      <w:pPr>
        <w:pStyle w:val="ListeParagraf"/>
        <w:numPr>
          <w:ilvl w:val="0"/>
          <w:numId w:val="1"/>
        </w:numPr>
        <w:tabs>
          <w:tab w:val="left" w:pos="1789"/>
        </w:tabs>
        <w:spacing w:line="360" w:lineRule="auto"/>
        <w:ind w:left="782" w:hanging="357"/>
        <w:jc w:val="both"/>
        <w:rPr>
          <w:rFonts w:ascii="Times New Roman" w:hAnsi="Times New Roman" w:cs="Times New Roman"/>
          <w:b/>
          <w:sz w:val="16"/>
          <w:szCs w:val="16"/>
          <w:u w:val="single"/>
        </w:rPr>
      </w:pPr>
      <w:r w:rsidRPr="00992448">
        <w:rPr>
          <w:rFonts w:ascii="Times New Roman" w:hAnsi="Times New Roman" w:cs="Times New Roman"/>
          <w:sz w:val="16"/>
          <w:szCs w:val="16"/>
        </w:rPr>
        <w:t>Derslere</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yasal</w:t>
      </w:r>
      <w:r w:rsidRPr="00992448">
        <w:rPr>
          <w:rFonts w:ascii="Times New Roman" w:hAnsi="Times New Roman" w:cs="Times New Roman"/>
          <w:spacing w:val="-7"/>
          <w:sz w:val="16"/>
          <w:szCs w:val="16"/>
        </w:rPr>
        <w:t xml:space="preserve"> </w:t>
      </w:r>
      <w:r w:rsidRPr="00992448">
        <w:rPr>
          <w:rFonts w:ascii="Times New Roman" w:hAnsi="Times New Roman" w:cs="Times New Roman"/>
          <w:sz w:val="16"/>
          <w:szCs w:val="16"/>
        </w:rPr>
        <w:t>mazeretleri</w:t>
      </w:r>
      <w:r w:rsidRPr="00992448">
        <w:rPr>
          <w:rFonts w:ascii="Times New Roman" w:hAnsi="Times New Roman" w:cs="Times New Roman"/>
          <w:spacing w:val="2"/>
          <w:sz w:val="16"/>
          <w:szCs w:val="16"/>
        </w:rPr>
        <w:t xml:space="preserve"> </w:t>
      </w:r>
      <w:r w:rsidRPr="00992448">
        <w:rPr>
          <w:rFonts w:ascii="Times New Roman" w:hAnsi="Times New Roman" w:cs="Times New Roman"/>
          <w:sz w:val="16"/>
          <w:szCs w:val="16"/>
        </w:rPr>
        <w:t>dışında,</w:t>
      </w:r>
      <w:r w:rsidRPr="00992448">
        <w:rPr>
          <w:rFonts w:ascii="Times New Roman" w:hAnsi="Times New Roman" w:cs="Times New Roman"/>
          <w:spacing w:val="-2"/>
          <w:sz w:val="16"/>
          <w:szCs w:val="16"/>
        </w:rPr>
        <w:t xml:space="preserve"> </w:t>
      </w:r>
      <w:r w:rsidRPr="00992448">
        <w:rPr>
          <w:rFonts w:ascii="Times New Roman" w:hAnsi="Times New Roman" w:cs="Times New Roman"/>
          <w:sz w:val="16"/>
          <w:szCs w:val="16"/>
        </w:rPr>
        <w:t>belirtilen</w:t>
      </w:r>
      <w:r w:rsidRPr="00992448">
        <w:rPr>
          <w:rFonts w:ascii="Times New Roman" w:hAnsi="Times New Roman" w:cs="Times New Roman"/>
          <w:spacing w:val="-2"/>
          <w:sz w:val="16"/>
          <w:szCs w:val="16"/>
        </w:rPr>
        <w:t xml:space="preserve"> </w:t>
      </w:r>
      <w:r w:rsidRPr="00992448">
        <w:rPr>
          <w:rFonts w:ascii="Times New Roman" w:hAnsi="Times New Roman" w:cs="Times New Roman"/>
          <w:sz w:val="16"/>
          <w:szCs w:val="16"/>
        </w:rPr>
        <w:t>süreden</w:t>
      </w:r>
      <w:r w:rsidRPr="00992448">
        <w:rPr>
          <w:rFonts w:ascii="Times New Roman" w:hAnsi="Times New Roman" w:cs="Times New Roman"/>
          <w:spacing w:val="-6"/>
          <w:sz w:val="16"/>
          <w:szCs w:val="16"/>
        </w:rPr>
        <w:t xml:space="preserve"> </w:t>
      </w:r>
      <w:r w:rsidRPr="00992448">
        <w:rPr>
          <w:rFonts w:ascii="Times New Roman" w:hAnsi="Times New Roman" w:cs="Times New Roman"/>
          <w:sz w:val="16"/>
          <w:szCs w:val="16"/>
        </w:rPr>
        <w:t>daha</w:t>
      </w:r>
      <w:r w:rsidRPr="00992448">
        <w:rPr>
          <w:rFonts w:ascii="Times New Roman" w:hAnsi="Times New Roman" w:cs="Times New Roman"/>
          <w:spacing w:val="-10"/>
          <w:sz w:val="16"/>
          <w:szCs w:val="16"/>
        </w:rPr>
        <w:t xml:space="preserve"> </w:t>
      </w:r>
      <w:r w:rsidRPr="00992448">
        <w:rPr>
          <w:rFonts w:ascii="Times New Roman" w:hAnsi="Times New Roman" w:cs="Times New Roman"/>
          <w:sz w:val="16"/>
          <w:szCs w:val="16"/>
        </w:rPr>
        <w:t>fazla</w:t>
      </w:r>
      <w:r w:rsidRPr="00992448">
        <w:rPr>
          <w:rFonts w:ascii="Times New Roman" w:hAnsi="Times New Roman" w:cs="Times New Roman"/>
          <w:spacing w:val="-11"/>
          <w:sz w:val="16"/>
          <w:szCs w:val="16"/>
        </w:rPr>
        <w:t xml:space="preserve"> </w:t>
      </w:r>
      <w:r w:rsidRPr="00992448">
        <w:rPr>
          <w:rFonts w:ascii="Times New Roman" w:hAnsi="Times New Roman" w:cs="Times New Roman"/>
          <w:sz w:val="16"/>
          <w:szCs w:val="16"/>
        </w:rPr>
        <w:t>devam</w:t>
      </w:r>
      <w:r w:rsidRPr="00992448">
        <w:rPr>
          <w:rFonts w:ascii="Times New Roman" w:hAnsi="Times New Roman" w:cs="Times New Roman"/>
          <w:spacing w:val="-6"/>
          <w:sz w:val="16"/>
          <w:szCs w:val="16"/>
        </w:rPr>
        <w:t xml:space="preserve"> </w:t>
      </w:r>
      <w:r w:rsidRPr="00992448">
        <w:rPr>
          <w:rFonts w:ascii="Times New Roman" w:hAnsi="Times New Roman" w:cs="Times New Roman"/>
          <w:sz w:val="16"/>
          <w:szCs w:val="16"/>
        </w:rPr>
        <w:t>etmeyen</w:t>
      </w:r>
      <w:r w:rsidRPr="00992448">
        <w:rPr>
          <w:rFonts w:ascii="Times New Roman" w:hAnsi="Times New Roman" w:cs="Times New Roman"/>
          <w:spacing w:val="-6"/>
          <w:sz w:val="16"/>
          <w:szCs w:val="16"/>
        </w:rPr>
        <w:t xml:space="preserve"> </w:t>
      </w:r>
      <w:r w:rsidRPr="00992448">
        <w:rPr>
          <w:rFonts w:ascii="Times New Roman" w:hAnsi="Times New Roman" w:cs="Times New Roman"/>
          <w:sz w:val="16"/>
          <w:szCs w:val="16"/>
        </w:rPr>
        <w:t>öğrenciler final ve bütünleme sınavlarına giremezler ve o dersten devamsızlıktan başarısız</w:t>
      </w:r>
      <w:r w:rsidRPr="00992448">
        <w:rPr>
          <w:rFonts w:ascii="Times New Roman" w:hAnsi="Times New Roman" w:cs="Times New Roman"/>
          <w:spacing w:val="-13"/>
          <w:sz w:val="16"/>
          <w:szCs w:val="16"/>
        </w:rPr>
        <w:t xml:space="preserve"> </w:t>
      </w:r>
      <w:r w:rsidR="00A26860" w:rsidRPr="00992448">
        <w:rPr>
          <w:rFonts w:ascii="Times New Roman" w:hAnsi="Times New Roman" w:cs="Times New Roman"/>
          <w:sz w:val="16"/>
          <w:szCs w:val="16"/>
        </w:rPr>
        <w:t xml:space="preserve">sayılırlar. </w:t>
      </w:r>
    </w:p>
    <w:p w:rsidR="00A26860" w:rsidRPr="00992448" w:rsidRDefault="00344158" w:rsidP="00317687">
      <w:pPr>
        <w:pStyle w:val="ListeParagraf"/>
        <w:numPr>
          <w:ilvl w:val="0"/>
          <w:numId w:val="1"/>
        </w:numPr>
        <w:tabs>
          <w:tab w:val="left" w:pos="1789"/>
        </w:tabs>
        <w:spacing w:line="360" w:lineRule="auto"/>
        <w:ind w:left="782" w:hanging="357"/>
        <w:jc w:val="both"/>
        <w:rPr>
          <w:rFonts w:ascii="Times New Roman" w:hAnsi="Times New Roman" w:cs="Times New Roman"/>
          <w:sz w:val="16"/>
          <w:szCs w:val="16"/>
          <w:shd w:val="clear" w:color="auto" w:fill="FFFFFF"/>
        </w:rPr>
      </w:pPr>
      <w:r w:rsidRPr="00992448">
        <w:rPr>
          <w:rFonts w:ascii="Times New Roman" w:hAnsi="Times New Roman" w:cs="Times New Roman"/>
          <w:sz w:val="16"/>
          <w:szCs w:val="16"/>
          <w:shd w:val="clear" w:color="auto" w:fill="FFFFFF"/>
        </w:rPr>
        <w:lastRenderedPageBreak/>
        <w:t xml:space="preserve">Fakültemizin Siyaset Bilimi ve Kamu Yönetimi Bölümü ile İktisat Bölümü’nün öğretim dili </w:t>
      </w:r>
      <w:proofErr w:type="spellStart"/>
      <w:r w:rsidRPr="00992448">
        <w:rPr>
          <w:rFonts w:ascii="Times New Roman" w:hAnsi="Times New Roman" w:cs="Times New Roman"/>
          <w:sz w:val="16"/>
          <w:szCs w:val="16"/>
          <w:shd w:val="clear" w:color="auto" w:fill="FFFFFF"/>
        </w:rPr>
        <w:t>Türkçe’dir</w:t>
      </w:r>
      <w:proofErr w:type="spellEnd"/>
      <w:r w:rsidRPr="00992448">
        <w:rPr>
          <w:rFonts w:ascii="Times New Roman" w:hAnsi="Times New Roman" w:cs="Times New Roman"/>
          <w:sz w:val="16"/>
          <w:szCs w:val="16"/>
          <w:shd w:val="clear" w:color="auto" w:fill="FFFFFF"/>
        </w:rPr>
        <w:t xml:space="preserve">. İşletme Bölümü %30 İngilizce, Uluslararası İlişkiler Bölümü de %100 İngilizce eğitim vermektedir. </w:t>
      </w:r>
    </w:p>
    <w:p w:rsidR="00A26860" w:rsidRPr="00992448" w:rsidRDefault="00344158" w:rsidP="00317687">
      <w:pPr>
        <w:pStyle w:val="ListeParagraf"/>
        <w:numPr>
          <w:ilvl w:val="0"/>
          <w:numId w:val="1"/>
        </w:numPr>
        <w:tabs>
          <w:tab w:val="left" w:pos="1789"/>
        </w:tabs>
        <w:spacing w:line="360" w:lineRule="auto"/>
        <w:ind w:left="782" w:hanging="357"/>
        <w:jc w:val="both"/>
        <w:rPr>
          <w:rFonts w:ascii="Times New Roman" w:hAnsi="Times New Roman" w:cs="Times New Roman"/>
          <w:sz w:val="16"/>
          <w:szCs w:val="16"/>
          <w:shd w:val="clear" w:color="auto" w:fill="FFFFFF"/>
        </w:rPr>
      </w:pPr>
      <w:r w:rsidRPr="00992448">
        <w:rPr>
          <w:rFonts w:ascii="Times New Roman" w:hAnsi="Times New Roman" w:cs="Times New Roman"/>
          <w:sz w:val="16"/>
          <w:szCs w:val="16"/>
          <w:shd w:val="clear" w:color="auto" w:fill="FFFFFF"/>
        </w:rPr>
        <w:t xml:space="preserve">Fakültemizde azami öğrenim süresi 8 yıldır. Zorunlu hazırlık olan bölümlerimizde 1 yıllık hazırlık eğitimi bu sürenin dışındadır. </w:t>
      </w:r>
    </w:p>
    <w:p w:rsidR="00344158" w:rsidRPr="00992448" w:rsidRDefault="00344158" w:rsidP="00317687">
      <w:pPr>
        <w:pStyle w:val="ListeParagraf"/>
        <w:numPr>
          <w:ilvl w:val="0"/>
          <w:numId w:val="1"/>
        </w:numPr>
        <w:tabs>
          <w:tab w:val="left" w:pos="1789"/>
        </w:tabs>
        <w:spacing w:line="360" w:lineRule="auto"/>
        <w:ind w:left="782" w:hanging="357"/>
        <w:jc w:val="both"/>
        <w:rPr>
          <w:rFonts w:ascii="Times New Roman" w:hAnsi="Times New Roman" w:cs="Times New Roman"/>
          <w:sz w:val="16"/>
          <w:szCs w:val="16"/>
          <w:shd w:val="clear" w:color="auto" w:fill="FFFFFF"/>
        </w:rPr>
      </w:pPr>
      <w:r w:rsidRPr="00992448">
        <w:rPr>
          <w:rFonts w:ascii="Times New Roman" w:eastAsia="Times New Roman" w:hAnsi="Times New Roman" w:cs="Times New Roman"/>
          <w:b/>
          <w:bCs/>
          <w:sz w:val="16"/>
          <w:szCs w:val="16"/>
          <w:lang w:eastAsia="tr-TR"/>
        </w:rPr>
        <w:t>Fakültemizde dersler zorunlu ve seçmeli derslerden oluşur. Öğrenci 8 yarıyıl boyunca bu dersleri alıp, başarılı olmak durumundadır. Öğrencinin mezun olabilmesi için 240 AKTS krediyi tamamlaması ve genel not ortalamasının da en az 2.00 olması gerekmektedir.</w:t>
      </w:r>
    </w:p>
    <w:p w:rsidR="00A26860" w:rsidRPr="00992448" w:rsidRDefault="00A26860" w:rsidP="00317687">
      <w:pPr>
        <w:pStyle w:val="ListeParagraf"/>
        <w:numPr>
          <w:ilvl w:val="0"/>
          <w:numId w:val="1"/>
        </w:numPr>
        <w:tabs>
          <w:tab w:val="left" w:pos="1789"/>
        </w:tabs>
        <w:spacing w:line="360" w:lineRule="auto"/>
        <w:ind w:left="782" w:hanging="357"/>
        <w:jc w:val="both"/>
        <w:rPr>
          <w:rFonts w:ascii="Times New Roman" w:hAnsi="Times New Roman" w:cs="Times New Roman"/>
          <w:sz w:val="16"/>
          <w:szCs w:val="16"/>
          <w:shd w:val="clear" w:color="auto" w:fill="FFFFFF"/>
        </w:rPr>
      </w:pPr>
      <w:r w:rsidRPr="00992448">
        <w:rPr>
          <w:rFonts w:ascii="Times New Roman" w:eastAsia="Times New Roman" w:hAnsi="Times New Roman" w:cs="Times New Roman"/>
          <w:b/>
          <w:bCs/>
          <w:sz w:val="16"/>
          <w:szCs w:val="16"/>
          <w:lang w:eastAsia="tr-TR"/>
        </w:rPr>
        <w:t xml:space="preserve">Fakültemiz öğrencileri derslerin % 70’ine devam etmek zorundadır. Derslere devam etmeyen öğrenciler ara sınav, yarıyıl sonu sınavı ve bütünleme sınavına giremezler. Öğrencilerin derslere devamı dersin sorumlu öğretim elemanlarınca takip edilir. </w:t>
      </w:r>
    </w:p>
    <w:p w:rsidR="00A26860" w:rsidRPr="00992448" w:rsidRDefault="00A26860" w:rsidP="00317687">
      <w:pPr>
        <w:pStyle w:val="ListeParagraf"/>
        <w:numPr>
          <w:ilvl w:val="0"/>
          <w:numId w:val="1"/>
        </w:numPr>
        <w:tabs>
          <w:tab w:val="left" w:pos="1789"/>
        </w:tabs>
        <w:spacing w:line="360" w:lineRule="auto"/>
        <w:ind w:left="782" w:hanging="357"/>
        <w:jc w:val="both"/>
        <w:rPr>
          <w:rFonts w:ascii="Times New Roman" w:hAnsi="Times New Roman" w:cs="Times New Roman"/>
          <w:sz w:val="16"/>
          <w:szCs w:val="16"/>
          <w:shd w:val="clear" w:color="auto" w:fill="FFFFFF"/>
        </w:rPr>
      </w:pPr>
      <w:r w:rsidRPr="00992448">
        <w:rPr>
          <w:rFonts w:ascii="Times New Roman" w:eastAsia="Times New Roman" w:hAnsi="Times New Roman" w:cs="Times New Roman"/>
          <w:b/>
          <w:bCs/>
          <w:sz w:val="16"/>
          <w:szCs w:val="16"/>
          <w:lang w:eastAsia="tr-TR"/>
        </w:rPr>
        <w:t>Fakültemiz tarafından öğrencilerin sınavlarda uyması gereken kurallar her sınav döneminde</w:t>
      </w:r>
      <w:r w:rsidR="00802EF5" w:rsidRPr="00992448">
        <w:rPr>
          <w:rFonts w:ascii="Times New Roman" w:eastAsia="Times New Roman" w:hAnsi="Times New Roman" w:cs="Times New Roman"/>
          <w:b/>
          <w:bCs/>
          <w:sz w:val="16"/>
          <w:szCs w:val="16"/>
          <w:lang w:eastAsia="tr-TR"/>
        </w:rPr>
        <w:t xml:space="preserve"> Fakültemiz Web sayfasından</w:t>
      </w:r>
      <w:r w:rsidRPr="00992448">
        <w:rPr>
          <w:rFonts w:ascii="Times New Roman" w:eastAsia="Times New Roman" w:hAnsi="Times New Roman" w:cs="Times New Roman"/>
          <w:b/>
          <w:bCs/>
          <w:sz w:val="16"/>
          <w:szCs w:val="16"/>
          <w:lang w:eastAsia="tr-TR"/>
        </w:rPr>
        <w:t xml:space="preserve"> öğrencilerimize duyurulur. </w:t>
      </w:r>
    </w:p>
    <w:p w:rsidR="00317687" w:rsidRPr="00992448" w:rsidRDefault="00317687" w:rsidP="00317687">
      <w:pPr>
        <w:tabs>
          <w:tab w:val="left" w:pos="1789"/>
        </w:tabs>
        <w:spacing w:line="360" w:lineRule="auto"/>
        <w:jc w:val="both"/>
        <w:rPr>
          <w:rFonts w:ascii="Times New Roman" w:hAnsi="Times New Roman" w:cs="Times New Roman"/>
          <w:sz w:val="16"/>
          <w:szCs w:val="16"/>
          <w:shd w:val="clear" w:color="auto" w:fill="FFFFFF"/>
        </w:rPr>
      </w:pPr>
    </w:p>
    <w:p w:rsidR="00317687" w:rsidRPr="00992448" w:rsidRDefault="00317687" w:rsidP="00317687">
      <w:pPr>
        <w:tabs>
          <w:tab w:val="left" w:pos="1789"/>
        </w:tabs>
        <w:spacing w:line="360" w:lineRule="auto"/>
        <w:jc w:val="both"/>
        <w:rPr>
          <w:rFonts w:ascii="Times New Roman" w:hAnsi="Times New Roman" w:cs="Times New Roman"/>
          <w:sz w:val="16"/>
          <w:szCs w:val="16"/>
          <w:shd w:val="clear" w:color="auto" w:fill="FFFFFF"/>
        </w:rPr>
      </w:pPr>
    </w:p>
    <w:p w:rsidR="007B306E" w:rsidRPr="00992448" w:rsidRDefault="00C57BF6">
      <w:pPr>
        <w:pStyle w:val="Balk1"/>
        <w:numPr>
          <w:ilvl w:val="1"/>
          <w:numId w:val="10"/>
        </w:numPr>
        <w:tabs>
          <w:tab w:val="left" w:pos="2189"/>
        </w:tabs>
        <w:ind w:left="2188" w:hanging="542"/>
        <w:rPr>
          <w:sz w:val="16"/>
          <w:szCs w:val="16"/>
        </w:rPr>
      </w:pPr>
      <w:r w:rsidRPr="00992448">
        <w:rPr>
          <w:sz w:val="16"/>
          <w:szCs w:val="16"/>
        </w:rPr>
        <w:t>Sınav Zarfı</w:t>
      </w:r>
      <w:r w:rsidRPr="00992448">
        <w:rPr>
          <w:spacing w:val="-1"/>
          <w:sz w:val="16"/>
          <w:szCs w:val="16"/>
        </w:rPr>
        <w:t xml:space="preserve"> </w:t>
      </w:r>
      <w:r w:rsidRPr="00992448">
        <w:rPr>
          <w:sz w:val="16"/>
          <w:szCs w:val="16"/>
        </w:rPr>
        <w:t>Örneği</w:t>
      </w:r>
    </w:p>
    <w:p w:rsidR="007B306E" w:rsidRPr="00992448" w:rsidRDefault="007B306E">
      <w:pPr>
        <w:pStyle w:val="GvdeMetni"/>
        <w:rPr>
          <w:rFonts w:ascii="Times New Roman" w:hAnsi="Times New Roman" w:cs="Times New Roman"/>
          <w:b/>
          <w:color w:val="FF0000"/>
          <w:sz w:val="16"/>
          <w:szCs w:val="16"/>
        </w:rPr>
      </w:pPr>
    </w:p>
    <w:p w:rsidR="007B306E" w:rsidRPr="00992448" w:rsidRDefault="007B306E">
      <w:pPr>
        <w:pStyle w:val="GvdeMetni"/>
        <w:rPr>
          <w:rFonts w:ascii="Times New Roman" w:hAnsi="Times New Roman" w:cs="Times New Roman"/>
          <w:b/>
          <w:color w:val="FF0000"/>
          <w:sz w:val="16"/>
          <w:szCs w:val="16"/>
        </w:rPr>
      </w:pPr>
    </w:p>
    <w:p w:rsidR="007B306E" w:rsidRPr="00992448" w:rsidRDefault="00AA6732">
      <w:pPr>
        <w:pStyle w:val="GvdeMetni"/>
        <w:spacing w:before="1"/>
        <w:rPr>
          <w:rFonts w:ascii="Times New Roman" w:hAnsi="Times New Roman" w:cs="Times New Roman"/>
          <w:b/>
          <w:sz w:val="16"/>
          <w:szCs w:val="16"/>
        </w:rPr>
      </w:pPr>
      <w:r w:rsidRPr="00992448">
        <w:rPr>
          <w:rFonts w:ascii="Times New Roman" w:hAnsi="Times New Roman" w:cs="Times New Roman"/>
          <w:noProof/>
          <w:color w:val="FF0000"/>
          <w:sz w:val="16"/>
          <w:szCs w:val="16"/>
          <w:lang w:eastAsia="tr-TR"/>
        </w:rPr>
        <w:drawing>
          <wp:anchor distT="0" distB="0" distL="0" distR="0" simplePos="0" relativeHeight="15732736" behindDoc="0" locked="0" layoutInCell="1" allowOverlap="1" wp14:anchorId="4F465325" wp14:editId="57F09DD0">
            <wp:simplePos x="0" y="0"/>
            <wp:positionH relativeFrom="page">
              <wp:posOffset>6452235</wp:posOffset>
            </wp:positionH>
            <wp:positionV relativeFrom="paragraph">
              <wp:posOffset>70485</wp:posOffset>
            </wp:positionV>
            <wp:extent cx="800100" cy="8001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800100" cy="800100"/>
                    </a:xfrm>
                    <a:prstGeom prst="rect">
                      <a:avLst/>
                    </a:prstGeom>
                  </pic:spPr>
                </pic:pic>
              </a:graphicData>
            </a:graphic>
          </wp:anchor>
        </w:drawing>
      </w:r>
      <w:r w:rsidRPr="00992448">
        <w:rPr>
          <w:rFonts w:ascii="Times New Roman" w:hAnsi="Times New Roman" w:cs="Times New Roman"/>
          <w:b/>
          <w:noProof/>
          <w:color w:val="FF0000"/>
          <w:sz w:val="16"/>
          <w:szCs w:val="16"/>
          <w:lang w:eastAsia="tr-TR"/>
        </w:rPr>
        <w:drawing>
          <wp:inline distT="0" distB="0" distL="0" distR="0" wp14:anchorId="44E31991" wp14:editId="5758A3D2">
            <wp:extent cx="786810" cy="786810"/>
            <wp:effectExtent l="0" t="0" r="0" b="0"/>
            <wp:docPr id="11" name="Resim 11" descr="C:\Users\HP\Desktop\DENİZ PC YEDEK\FAKÜLTE LOGO\S.Logo küçük 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ENİZ PC YEDEK\FAKÜLTE LOGO\S.Logo küçük JPG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6871" cy="786871"/>
                    </a:xfrm>
                    <a:prstGeom prst="rect">
                      <a:avLst/>
                    </a:prstGeom>
                    <a:noFill/>
                    <a:ln>
                      <a:noFill/>
                    </a:ln>
                  </pic:spPr>
                </pic:pic>
              </a:graphicData>
            </a:graphic>
          </wp:inline>
        </w:drawing>
      </w:r>
    </w:p>
    <w:p w:rsidR="007B306E" w:rsidRPr="00992448" w:rsidRDefault="00C57BF6" w:rsidP="00AA6732">
      <w:pPr>
        <w:ind w:left="2764" w:right="1988"/>
        <w:jc w:val="center"/>
        <w:rPr>
          <w:rFonts w:ascii="Times New Roman" w:hAnsi="Times New Roman" w:cs="Times New Roman"/>
          <w:b/>
          <w:sz w:val="16"/>
          <w:szCs w:val="16"/>
        </w:rPr>
      </w:pPr>
      <w:r w:rsidRPr="00992448">
        <w:rPr>
          <w:rFonts w:ascii="Times New Roman" w:hAnsi="Times New Roman" w:cs="Times New Roman"/>
          <w:b/>
          <w:sz w:val="16"/>
          <w:szCs w:val="16"/>
        </w:rPr>
        <w:t>T.C.</w:t>
      </w:r>
    </w:p>
    <w:p w:rsidR="007B306E" w:rsidRPr="00992448" w:rsidRDefault="00C57BF6" w:rsidP="00AA6732">
      <w:pPr>
        <w:ind w:left="1773" w:right="1133"/>
        <w:jc w:val="center"/>
        <w:rPr>
          <w:rFonts w:ascii="Times New Roman" w:hAnsi="Times New Roman" w:cs="Times New Roman"/>
          <w:b/>
          <w:sz w:val="16"/>
          <w:szCs w:val="16"/>
        </w:rPr>
      </w:pPr>
      <w:r w:rsidRPr="00992448">
        <w:rPr>
          <w:rFonts w:ascii="Times New Roman" w:hAnsi="Times New Roman" w:cs="Times New Roman"/>
          <w:b/>
          <w:sz w:val="16"/>
          <w:szCs w:val="16"/>
        </w:rPr>
        <w:t>ÇANAKKALE ONSEKİZ MART ÜNİVERSİTESİ</w:t>
      </w:r>
    </w:p>
    <w:p w:rsidR="00AA6732" w:rsidRPr="00992448" w:rsidRDefault="00AA6732" w:rsidP="00AA6732">
      <w:pPr>
        <w:ind w:left="1773" w:right="1133"/>
        <w:jc w:val="center"/>
        <w:rPr>
          <w:rFonts w:ascii="Times New Roman" w:hAnsi="Times New Roman" w:cs="Times New Roman"/>
          <w:b/>
          <w:sz w:val="16"/>
          <w:szCs w:val="16"/>
        </w:rPr>
      </w:pPr>
      <w:r w:rsidRPr="00992448">
        <w:rPr>
          <w:rFonts w:ascii="Times New Roman" w:hAnsi="Times New Roman" w:cs="Times New Roman"/>
          <w:b/>
          <w:sz w:val="16"/>
          <w:szCs w:val="16"/>
        </w:rPr>
        <w:t xml:space="preserve">SİYASAL BİLGİLER FAKÜLTESİ </w:t>
      </w:r>
    </w:p>
    <w:p w:rsidR="00AA6732" w:rsidRPr="00992448" w:rsidRDefault="00AA6732" w:rsidP="00AA6732">
      <w:pPr>
        <w:ind w:left="1773" w:right="1133"/>
        <w:jc w:val="center"/>
        <w:rPr>
          <w:rFonts w:ascii="Times New Roman" w:hAnsi="Times New Roman" w:cs="Times New Roman"/>
          <w:b/>
          <w:sz w:val="16"/>
          <w:szCs w:val="16"/>
        </w:rPr>
      </w:pPr>
      <w:proofErr w:type="gramStart"/>
      <w:r w:rsidRPr="00992448">
        <w:rPr>
          <w:rFonts w:ascii="Times New Roman" w:hAnsi="Times New Roman" w:cs="Times New Roman"/>
          <w:b/>
          <w:sz w:val="16"/>
          <w:szCs w:val="16"/>
        </w:rPr>
        <w:t>…………………………………..</w:t>
      </w:r>
      <w:proofErr w:type="gramEnd"/>
      <w:r w:rsidRPr="00992448">
        <w:rPr>
          <w:rFonts w:ascii="Times New Roman" w:hAnsi="Times New Roman" w:cs="Times New Roman"/>
          <w:b/>
          <w:sz w:val="16"/>
          <w:szCs w:val="16"/>
        </w:rPr>
        <w:t>Bölümü</w:t>
      </w:r>
    </w:p>
    <w:p w:rsidR="007B306E" w:rsidRPr="00992448" w:rsidRDefault="007B306E">
      <w:pPr>
        <w:pStyle w:val="GvdeMetni"/>
        <w:rPr>
          <w:rFonts w:ascii="Times New Roman" w:hAnsi="Times New Roman" w:cs="Times New Roman"/>
          <w:b/>
          <w:sz w:val="16"/>
          <w:szCs w:val="16"/>
        </w:rPr>
      </w:pPr>
    </w:p>
    <w:p w:rsidR="007B306E" w:rsidRPr="00992448" w:rsidRDefault="007B306E">
      <w:pPr>
        <w:pStyle w:val="GvdeMetni"/>
        <w:spacing w:before="3"/>
        <w:rPr>
          <w:rFonts w:ascii="Times New Roman" w:hAnsi="Times New Roman" w:cs="Times New Roman"/>
          <w:b/>
          <w:sz w:val="16"/>
          <w:szCs w:val="16"/>
        </w:rPr>
      </w:pPr>
    </w:p>
    <w:tbl>
      <w:tblPr>
        <w:tblStyle w:val="TableNormal"/>
        <w:tblW w:w="98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8"/>
        <w:gridCol w:w="6317"/>
      </w:tblGrid>
      <w:tr w:rsidR="007B306E" w:rsidRPr="00992448" w:rsidTr="00317687">
        <w:trPr>
          <w:trHeight w:val="801"/>
        </w:trPr>
        <w:tc>
          <w:tcPr>
            <w:tcW w:w="3528" w:type="dxa"/>
          </w:tcPr>
          <w:p w:rsidR="007B306E" w:rsidRPr="00992448" w:rsidRDefault="007B306E">
            <w:pPr>
              <w:pStyle w:val="TableParagraph"/>
              <w:spacing w:before="5"/>
              <w:rPr>
                <w:rFonts w:ascii="Times New Roman" w:hAnsi="Times New Roman" w:cs="Times New Roman"/>
                <w:b/>
                <w:sz w:val="16"/>
                <w:szCs w:val="16"/>
              </w:rPr>
            </w:pPr>
          </w:p>
          <w:p w:rsidR="007B306E" w:rsidRPr="00992448" w:rsidRDefault="00C57BF6">
            <w:pPr>
              <w:pStyle w:val="TableParagraph"/>
              <w:ind w:left="107"/>
              <w:rPr>
                <w:rFonts w:ascii="Times New Roman" w:hAnsi="Times New Roman" w:cs="Times New Roman"/>
                <w:b/>
                <w:sz w:val="16"/>
                <w:szCs w:val="16"/>
              </w:rPr>
            </w:pPr>
            <w:r w:rsidRPr="00992448">
              <w:rPr>
                <w:rFonts w:ascii="Times New Roman" w:hAnsi="Times New Roman" w:cs="Times New Roman"/>
                <w:b/>
                <w:sz w:val="16"/>
                <w:szCs w:val="16"/>
              </w:rPr>
              <w:t>Öğretim Yılı</w:t>
            </w:r>
          </w:p>
        </w:tc>
        <w:tc>
          <w:tcPr>
            <w:tcW w:w="6317" w:type="dxa"/>
          </w:tcPr>
          <w:p w:rsidR="007B306E" w:rsidRPr="00992448" w:rsidRDefault="00C57BF6">
            <w:pPr>
              <w:pStyle w:val="TableParagraph"/>
              <w:tabs>
                <w:tab w:val="left" w:leader="dot" w:pos="4579"/>
              </w:tabs>
              <w:spacing w:before="76" w:line="322" w:lineRule="exact"/>
              <w:ind w:left="7"/>
              <w:jc w:val="center"/>
              <w:rPr>
                <w:rFonts w:ascii="Times New Roman" w:hAnsi="Times New Roman" w:cs="Times New Roman"/>
                <w:b/>
                <w:sz w:val="16"/>
                <w:szCs w:val="16"/>
              </w:rPr>
            </w:pPr>
            <w:r w:rsidRPr="00992448">
              <w:rPr>
                <w:rFonts w:ascii="Times New Roman" w:hAnsi="Times New Roman" w:cs="Times New Roman"/>
                <w:b/>
                <w:sz w:val="16"/>
                <w:szCs w:val="16"/>
              </w:rPr>
              <w:t>201...-201…</w:t>
            </w:r>
            <w:r w:rsidRPr="00992448">
              <w:rPr>
                <w:rFonts w:ascii="Times New Roman" w:hAnsi="Times New Roman" w:cs="Times New Roman"/>
                <w:b/>
                <w:spacing w:val="-1"/>
                <w:sz w:val="16"/>
                <w:szCs w:val="16"/>
              </w:rPr>
              <w:t xml:space="preserve"> </w:t>
            </w:r>
            <w:r w:rsidRPr="00992448">
              <w:rPr>
                <w:rFonts w:ascii="Times New Roman" w:hAnsi="Times New Roman" w:cs="Times New Roman"/>
                <w:b/>
                <w:sz w:val="16"/>
                <w:szCs w:val="16"/>
              </w:rPr>
              <w:t>Akademik</w:t>
            </w:r>
            <w:r w:rsidRPr="00992448">
              <w:rPr>
                <w:rFonts w:ascii="Times New Roman" w:hAnsi="Times New Roman" w:cs="Times New Roman"/>
                <w:b/>
                <w:spacing w:val="-2"/>
                <w:sz w:val="16"/>
                <w:szCs w:val="16"/>
              </w:rPr>
              <w:t xml:space="preserve"> </w:t>
            </w:r>
            <w:r w:rsidRPr="00992448">
              <w:rPr>
                <w:rFonts w:ascii="Times New Roman" w:hAnsi="Times New Roman" w:cs="Times New Roman"/>
                <w:b/>
                <w:sz w:val="16"/>
                <w:szCs w:val="16"/>
              </w:rPr>
              <w:t>Yılı</w:t>
            </w:r>
            <w:r w:rsidRPr="00992448">
              <w:rPr>
                <w:rFonts w:ascii="Times New Roman" w:hAnsi="Times New Roman" w:cs="Times New Roman"/>
                <w:b/>
                <w:sz w:val="16"/>
                <w:szCs w:val="16"/>
              </w:rPr>
              <w:tab/>
              <w:t>Dönemi</w:t>
            </w:r>
          </w:p>
          <w:p w:rsidR="007B306E" w:rsidRPr="00992448" w:rsidRDefault="00C57BF6">
            <w:pPr>
              <w:pStyle w:val="TableParagraph"/>
              <w:tabs>
                <w:tab w:val="left" w:leader="dot" w:pos="1296"/>
              </w:tabs>
              <w:ind w:left="9"/>
              <w:jc w:val="center"/>
              <w:rPr>
                <w:rFonts w:ascii="Times New Roman" w:hAnsi="Times New Roman" w:cs="Times New Roman"/>
                <w:b/>
                <w:sz w:val="16"/>
                <w:szCs w:val="16"/>
              </w:rPr>
            </w:pPr>
            <w:r w:rsidRPr="00992448">
              <w:rPr>
                <w:rFonts w:ascii="Times New Roman" w:hAnsi="Times New Roman" w:cs="Times New Roman"/>
                <w:b/>
                <w:sz w:val="16"/>
                <w:szCs w:val="16"/>
              </w:rPr>
              <w:t>(</w:t>
            </w:r>
            <w:r w:rsidRPr="00992448">
              <w:rPr>
                <w:rFonts w:ascii="Times New Roman" w:hAnsi="Times New Roman" w:cs="Times New Roman"/>
                <w:b/>
                <w:sz w:val="16"/>
                <w:szCs w:val="16"/>
              </w:rPr>
              <w:tab/>
              <w:t>Sınavı)</w:t>
            </w:r>
          </w:p>
        </w:tc>
      </w:tr>
      <w:tr w:rsidR="007B306E" w:rsidRPr="00992448" w:rsidTr="00317687">
        <w:trPr>
          <w:trHeight w:val="827"/>
        </w:trPr>
        <w:tc>
          <w:tcPr>
            <w:tcW w:w="3528" w:type="dxa"/>
          </w:tcPr>
          <w:p w:rsidR="007B306E" w:rsidRPr="00992448" w:rsidRDefault="007B306E">
            <w:pPr>
              <w:pStyle w:val="TableParagraph"/>
              <w:spacing w:before="8"/>
              <w:rPr>
                <w:rFonts w:ascii="Times New Roman" w:hAnsi="Times New Roman" w:cs="Times New Roman"/>
                <w:b/>
                <w:sz w:val="16"/>
                <w:szCs w:val="16"/>
              </w:rPr>
            </w:pPr>
          </w:p>
          <w:p w:rsidR="007B306E" w:rsidRPr="00992448" w:rsidRDefault="00C57BF6">
            <w:pPr>
              <w:pStyle w:val="TableParagraph"/>
              <w:ind w:left="107"/>
              <w:rPr>
                <w:rFonts w:ascii="Times New Roman" w:hAnsi="Times New Roman" w:cs="Times New Roman"/>
                <w:b/>
                <w:sz w:val="16"/>
                <w:szCs w:val="16"/>
              </w:rPr>
            </w:pPr>
            <w:r w:rsidRPr="00992448">
              <w:rPr>
                <w:rFonts w:ascii="Times New Roman" w:hAnsi="Times New Roman" w:cs="Times New Roman"/>
                <w:b/>
                <w:sz w:val="16"/>
                <w:szCs w:val="16"/>
              </w:rPr>
              <w:t>Dersin Kodu, Adı ve Programı</w:t>
            </w:r>
          </w:p>
        </w:tc>
        <w:tc>
          <w:tcPr>
            <w:tcW w:w="6317" w:type="dxa"/>
          </w:tcPr>
          <w:p w:rsidR="007B306E" w:rsidRPr="00992448" w:rsidRDefault="007B306E">
            <w:pPr>
              <w:pStyle w:val="TableParagraph"/>
              <w:rPr>
                <w:rFonts w:ascii="Times New Roman" w:hAnsi="Times New Roman" w:cs="Times New Roman"/>
                <w:sz w:val="16"/>
                <w:szCs w:val="16"/>
              </w:rPr>
            </w:pPr>
          </w:p>
        </w:tc>
      </w:tr>
      <w:tr w:rsidR="007B306E" w:rsidRPr="00992448" w:rsidTr="00317687">
        <w:trPr>
          <w:trHeight w:val="390"/>
        </w:trPr>
        <w:tc>
          <w:tcPr>
            <w:tcW w:w="3528" w:type="dxa"/>
          </w:tcPr>
          <w:p w:rsidR="007B306E" w:rsidRPr="00992448" w:rsidRDefault="00C57BF6">
            <w:pPr>
              <w:pStyle w:val="TableParagraph"/>
              <w:spacing w:before="54"/>
              <w:ind w:left="107"/>
              <w:rPr>
                <w:rFonts w:ascii="Times New Roman" w:hAnsi="Times New Roman" w:cs="Times New Roman"/>
                <w:b/>
                <w:sz w:val="16"/>
                <w:szCs w:val="16"/>
              </w:rPr>
            </w:pPr>
            <w:r w:rsidRPr="00992448">
              <w:rPr>
                <w:rFonts w:ascii="Times New Roman" w:hAnsi="Times New Roman" w:cs="Times New Roman"/>
                <w:b/>
                <w:sz w:val="16"/>
                <w:szCs w:val="16"/>
              </w:rPr>
              <w:t>Dersin Öğretim Elemanı</w:t>
            </w:r>
          </w:p>
        </w:tc>
        <w:tc>
          <w:tcPr>
            <w:tcW w:w="6317" w:type="dxa"/>
          </w:tcPr>
          <w:p w:rsidR="007B306E" w:rsidRPr="00992448" w:rsidRDefault="007B306E">
            <w:pPr>
              <w:pStyle w:val="TableParagraph"/>
              <w:rPr>
                <w:rFonts w:ascii="Times New Roman" w:hAnsi="Times New Roman" w:cs="Times New Roman"/>
                <w:sz w:val="16"/>
                <w:szCs w:val="16"/>
              </w:rPr>
            </w:pPr>
          </w:p>
        </w:tc>
      </w:tr>
      <w:tr w:rsidR="007B306E" w:rsidRPr="00992448" w:rsidTr="00317687">
        <w:trPr>
          <w:trHeight w:val="702"/>
        </w:trPr>
        <w:tc>
          <w:tcPr>
            <w:tcW w:w="3528" w:type="dxa"/>
          </w:tcPr>
          <w:p w:rsidR="007B306E" w:rsidRPr="00992448" w:rsidRDefault="00C57BF6">
            <w:pPr>
              <w:pStyle w:val="TableParagraph"/>
              <w:spacing w:before="210"/>
              <w:ind w:left="107"/>
              <w:rPr>
                <w:rFonts w:ascii="Times New Roman" w:hAnsi="Times New Roman" w:cs="Times New Roman"/>
                <w:b/>
                <w:sz w:val="16"/>
                <w:szCs w:val="16"/>
              </w:rPr>
            </w:pPr>
            <w:r w:rsidRPr="00992448">
              <w:rPr>
                <w:rFonts w:ascii="Times New Roman" w:hAnsi="Times New Roman" w:cs="Times New Roman"/>
                <w:b/>
                <w:sz w:val="16"/>
                <w:szCs w:val="16"/>
              </w:rPr>
              <w:t>Sınav Tarihi</w:t>
            </w:r>
          </w:p>
        </w:tc>
        <w:tc>
          <w:tcPr>
            <w:tcW w:w="6317" w:type="dxa"/>
          </w:tcPr>
          <w:p w:rsidR="007B306E" w:rsidRPr="00992448" w:rsidRDefault="00C57BF6">
            <w:pPr>
              <w:pStyle w:val="TableParagraph"/>
              <w:spacing w:before="205"/>
              <w:ind w:left="107"/>
              <w:rPr>
                <w:rFonts w:ascii="Times New Roman" w:hAnsi="Times New Roman" w:cs="Times New Roman"/>
                <w:sz w:val="16"/>
                <w:szCs w:val="16"/>
              </w:rPr>
            </w:pPr>
            <w:proofErr w:type="gramStart"/>
            <w:r w:rsidRPr="00992448">
              <w:rPr>
                <w:rFonts w:ascii="Times New Roman" w:hAnsi="Times New Roman" w:cs="Times New Roman"/>
                <w:sz w:val="16"/>
                <w:szCs w:val="16"/>
              </w:rPr>
              <w:t>…...</w:t>
            </w:r>
            <w:proofErr w:type="gramEnd"/>
            <w:r w:rsidRPr="00992448">
              <w:rPr>
                <w:rFonts w:ascii="Times New Roman" w:hAnsi="Times New Roman" w:cs="Times New Roman"/>
                <w:sz w:val="16"/>
                <w:szCs w:val="16"/>
              </w:rPr>
              <w:t>/….../20..</w:t>
            </w:r>
          </w:p>
        </w:tc>
      </w:tr>
      <w:tr w:rsidR="007B306E" w:rsidRPr="00992448" w:rsidTr="00317687">
        <w:trPr>
          <w:trHeight w:val="393"/>
        </w:trPr>
        <w:tc>
          <w:tcPr>
            <w:tcW w:w="3528" w:type="dxa"/>
          </w:tcPr>
          <w:p w:rsidR="007B306E" w:rsidRPr="00992448" w:rsidRDefault="00C57BF6">
            <w:pPr>
              <w:pStyle w:val="TableParagraph"/>
              <w:spacing w:before="54"/>
              <w:ind w:left="107"/>
              <w:rPr>
                <w:rFonts w:ascii="Times New Roman" w:hAnsi="Times New Roman" w:cs="Times New Roman"/>
                <w:b/>
                <w:sz w:val="16"/>
                <w:szCs w:val="16"/>
              </w:rPr>
            </w:pPr>
            <w:r w:rsidRPr="00992448">
              <w:rPr>
                <w:rFonts w:ascii="Times New Roman" w:hAnsi="Times New Roman" w:cs="Times New Roman"/>
                <w:b/>
                <w:sz w:val="16"/>
                <w:szCs w:val="16"/>
              </w:rPr>
              <w:t>Sınav Süresi</w:t>
            </w:r>
          </w:p>
        </w:tc>
        <w:tc>
          <w:tcPr>
            <w:tcW w:w="6317" w:type="dxa"/>
          </w:tcPr>
          <w:p w:rsidR="007B306E" w:rsidRPr="00992448" w:rsidRDefault="00C57BF6">
            <w:pPr>
              <w:pStyle w:val="TableParagraph"/>
              <w:tabs>
                <w:tab w:val="left" w:pos="4034"/>
              </w:tabs>
              <w:spacing w:before="49"/>
              <w:ind w:left="107"/>
              <w:rPr>
                <w:rFonts w:ascii="Times New Roman" w:hAnsi="Times New Roman" w:cs="Times New Roman"/>
                <w:b/>
                <w:sz w:val="16"/>
                <w:szCs w:val="16"/>
              </w:rPr>
            </w:pPr>
            <w:proofErr w:type="gramStart"/>
            <w:r w:rsidRPr="00992448">
              <w:rPr>
                <w:rFonts w:ascii="Times New Roman" w:hAnsi="Times New Roman" w:cs="Times New Roman"/>
                <w:sz w:val="16"/>
                <w:szCs w:val="16"/>
              </w:rPr>
              <w:t>…….</w:t>
            </w:r>
            <w:proofErr w:type="gramEnd"/>
            <w:r w:rsidRPr="00992448">
              <w:rPr>
                <w:rFonts w:ascii="Times New Roman" w:hAnsi="Times New Roman" w:cs="Times New Roman"/>
                <w:sz w:val="16"/>
                <w:szCs w:val="16"/>
              </w:rPr>
              <w:t xml:space="preserve">  Dk.  /</w:t>
            </w:r>
            <w:r w:rsidRPr="00992448">
              <w:rPr>
                <w:rFonts w:ascii="Times New Roman" w:hAnsi="Times New Roman" w:cs="Times New Roman"/>
                <w:spacing w:val="-4"/>
                <w:sz w:val="16"/>
                <w:szCs w:val="16"/>
              </w:rPr>
              <w:t xml:space="preserve"> </w:t>
            </w:r>
            <w:r w:rsidRPr="00992448">
              <w:rPr>
                <w:rFonts w:ascii="Times New Roman" w:hAnsi="Times New Roman" w:cs="Times New Roman"/>
                <w:b/>
                <w:sz w:val="16"/>
                <w:szCs w:val="16"/>
              </w:rPr>
              <w:t>Başlangıç Saati:</w:t>
            </w:r>
            <w:r w:rsidRPr="00992448">
              <w:rPr>
                <w:rFonts w:ascii="Times New Roman" w:hAnsi="Times New Roman" w:cs="Times New Roman"/>
                <w:b/>
                <w:sz w:val="16"/>
                <w:szCs w:val="16"/>
              </w:rPr>
              <w:tab/>
              <w:t>Bitiş</w:t>
            </w:r>
            <w:r w:rsidRPr="00992448">
              <w:rPr>
                <w:rFonts w:ascii="Times New Roman" w:hAnsi="Times New Roman" w:cs="Times New Roman"/>
                <w:b/>
                <w:spacing w:val="2"/>
                <w:sz w:val="16"/>
                <w:szCs w:val="16"/>
              </w:rPr>
              <w:t xml:space="preserve"> </w:t>
            </w:r>
            <w:r w:rsidRPr="00992448">
              <w:rPr>
                <w:rFonts w:ascii="Times New Roman" w:hAnsi="Times New Roman" w:cs="Times New Roman"/>
                <w:b/>
                <w:sz w:val="16"/>
                <w:szCs w:val="16"/>
              </w:rPr>
              <w:t>Saati:</w:t>
            </w:r>
          </w:p>
        </w:tc>
      </w:tr>
      <w:tr w:rsidR="007B306E" w:rsidRPr="00992448" w:rsidTr="00317687">
        <w:trPr>
          <w:trHeight w:val="390"/>
        </w:trPr>
        <w:tc>
          <w:tcPr>
            <w:tcW w:w="3528" w:type="dxa"/>
          </w:tcPr>
          <w:p w:rsidR="007B306E" w:rsidRPr="00992448" w:rsidRDefault="00C57BF6">
            <w:pPr>
              <w:pStyle w:val="TableParagraph"/>
              <w:spacing w:before="54"/>
              <w:ind w:left="107"/>
              <w:rPr>
                <w:rFonts w:ascii="Times New Roman" w:hAnsi="Times New Roman" w:cs="Times New Roman"/>
                <w:b/>
                <w:sz w:val="16"/>
                <w:szCs w:val="16"/>
              </w:rPr>
            </w:pPr>
            <w:r w:rsidRPr="00992448">
              <w:rPr>
                <w:rFonts w:ascii="Times New Roman" w:hAnsi="Times New Roman" w:cs="Times New Roman"/>
                <w:b/>
                <w:sz w:val="16"/>
                <w:szCs w:val="16"/>
              </w:rPr>
              <w:t>Sınav Salonu</w:t>
            </w:r>
          </w:p>
        </w:tc>
        <w:tc>
          <w:tcPr>
            <w:tcW w:w="6317" w:type="dxa"/>
          </w:tcPr>
          <w:p w:rsidR="007B306E" w:rsidRPr="00992448" w:rsidRDefault="007B306E">
            <w:pPr>
              <w:pStyle w:val="TableParagraph"/>
              <w:rPr>
                <w:rFonts w:ascii="Times New Roman" w:hAnsi="Times New Roman" w:cs="Times New Roman"/>
                <w:sz w:val="16"/>
                <w:szCs w:val="16"/>
              </w:rPr>
            </w:pPr>
          </w:p>
        </w:tc>
      </w:tr>
      <w:tr w:rsidR="007B306E" w:rsidRPr="00992448" w:rsidTr="00317687">
        <w:trPr>
          <w:trHeight w:val="1107"/>
        </w:trPr>
        <w:tc>
          <w:tcPr>
            <w:tcW w:w="3528" w:type="dxa"/>
          </w:tcPr>
          <w:p w:rsidR="007B306E" w:rsidRPr="00992448" w:rsidRDefault="007B306E">
            <w:pPr>
              <w:pStyle w:val="TableParagraph"/>
              <w:rPr>
                <w:rFonts w:ascii="Times New Roman" w:hAnsi="Times New Roman" w:cs="Times New Roman"/>
                <w:b/>
                <w:sz w:val="16"/>
                <w:szCs w:val="16"/>
              </w:rPr>
            </w:pPr>
          </w:p>
          <w:p w:rsidR="007B306E" w:rsidRPr="00992448" w:rsidRDefault="00C57BF6">
            <w:pPr>
              <w:pStyle w:val="TableParagraph"/>
              <w:spacing w:before="1"/>
              <w:ind w:left="107"/>
              <w:rPr>
                <w:rFonts w:ascii="Times New Roman" w:hAnsi="Times New Roman" w:cs="Times New Roman"/>
                <w:b/>
                <w:sz w:val="16"/>
                <w:szCs w:val="16"/>
              </w:rPr>
            </w:pPr>
            <w:r w:rsidRPr="00992448">
              <w:rPr>
                <w:rFonts w:ascii="Times New Roman" w:hAnsi="Times New Roman" w:cs="Times New Roman"/>
                <w:b/>
                <w:sz w:val="16"/>
                <w:szCs w:val="16"/>
              </w:rPr>
              <w:t>Sınav Gözetmenleri ve Parafları</w:t>
            </w:r>
          </w:p>
        </w:tc>
        <w:tc>
          <w:tcPr>
            <w:tcW w:w="6317" w:type="dxa"/>
          </w:tcPr>
          <w:p w:rsidR="007B306E" w:rsidRPr="00992448" w:rsidRDefault="007B306E">
            <w:pPr>
              <w:pStyle w:val="TableParagraph"/>
              <w:rPr>
                <w:rFonts w:ascii="Times New Roman" w:hAnsi="Times New Roman" w:cs="Times New Roman"/>
                <w:sz w:val="16"/>
                <w:szCs w:val="16"/>
              </w:rPr>
            </w:pPr>
          </w:p>
        </w:tc>
      </w:tr>
    </w:tbl>
    <w:p w:rsidR="00317687" w:rsidRPr="00992448" w:rsidRDefault="00317687" w:rsidP="00AA6732">
      <w:pPr>
        <w:ind w:left="1081"/>
        <w:rPr>
          <w:rFonts w:ascii="Times New Roman" w:hAnsi="Times New Roman" w:cs="Times New Roman"/>
          <w:b/>
          <w:sz w:val="16"/>
          <w:szCs w:val="16"/>
        </w:rPr>
      </w:pPr>
    </w:p>
    <w:p w:rsidR="007B306E" w:rsidRPr="00992448" w:rsidRDefault="00C57BF6" w:rsidP="00317687">
      <w:pPr>
        <w:spacing w:line="360" w:lineRule="auto"/>
        <w:ind w:left="425"/>
        <w:rPr>
          <w:rFonts w:ascii="Times New Roman" w:hAnsi="Times New Roman" w:cs="Times New Roman"/>
          <w:sz w:val="16"/>
          <w:szCs w:val="16"/>
        </w:rPr>
      </w:pPr>
      <w:r w:rsidRPr="00992448">
        <w:rPr>
          <w:rFonts w:ascii="Times New Roman" w:hAnsi="Times New Roman" w:cs="Times New Roman"/>
          <w:b/>
          <w:sz w:val="16"/>
          <w:szCs w:val="16"/>
        </w:rPr>
        <w:t xml:space="preserve">NOT: </w:t>
      </w:r>
      <w:r w:rsidRPr="00992448">
        <w:rPr>
          <w:rFonts w:ascii="Times New Roman" w:hAnsi="Times New Roman" w:cs="Times New Roman"/>
          <w:sz w:val="16"/>
          <w:szCs w:val="16"/>
        </w:rPr>
        <w:t>Öğrencilerin kimlikleriyle sınava katılmaları,</w:t>
      </w:r>
    </w:p>
    <w:p w:rsidR="007B306E" w:rsidRPr="00992448" w:rsidRDefault="00C57BF6" w:rsidP="00317687">
      <w:pPr>
        <w:pStyle w:val="ListeParagraf"/>
        <w:numPr>
          <w:ilvl w:val="0"/>
          <w:numId w:val="2"/>
        </w:numPr>
        <w:tabs>
          <w:tab w:val="left" w:pos="1801"/>
          <w:tab w:val="left" w:pos="1802"/>
        </w:tabs>
        <w:spacing w:line="360" w:lineRule="auto"/>
        <w:ind w:left="425" w:hanging="361"/>
        <w:rPr>
          <w:rFonts w:ascii="Times New Roman" w:hAnsi="Times New Roman" w:cs="Times New Roman"/>
          <w:sz w:val="16"/>
          <w:szCs w:val="16"/>
        </w:rPr>
      </w:pPr>
      <w:r w:rsidRPr="00992448">
        <w:rPr>
          <w:rFonts w:ascii="Times New Roman" w:hAnsi="Times New Roman" w:cs="Times New Roman"/>
          <w:sz w:val="16"/>
          <w:szCs w:val="16"/>
        </w:rPr>
        <w:t>Sınavın ilk 15 dakikası sınavdan</w:t>
      </w:r>
      <w:r w:rsidRPr="00992448">
        <w:rPr>
          <w:rFonts w:ascii="Times New Roman" w:hAnsi="Times New Roman" w:cs="Times New Roman"/>
          <w:spacing w:val="-5"/>
          <w:sz w:val="16"/>
          <w:szCs w:val="16"/>
        </w:rPr>
        <w:t xml:space="preserve"> </w:t>
      </w:r>
      <w:r w:rsidRPr="00992448">
        <w:rPr>
          <w:rFonts w:ascii="Times New Roman" w:hAnsi="Times New Roman" w:cs="Times New Roman"/>
          <w:sz w:val="16"/>
          <w:szCs w:val="16"/>
        </w:rPr>
        <w:t>çıkmamaları,</w:t>
      </w:r>
    </w:p>
    <w:p w:rsidR="007B306E" w:rsidRPr="00992448" w:rsidRDefault="00C57BF6" w:rsidP="00317687">
      <w:pPr>
        <w:pStyle w:val="ListeParagraf"/>
        <w:numPr>
          <w:ilvl w:val="0"/>
          <w:numId w:val="2"/>
        </w:numPr>
        <w:tabs>
          <w:tab w:val="left" w:pos="1801"/>
          <w:tab w:val="left" w:pos="1802"/>
        </w:tabs>
        <w:spacing w:line="360" w:lineRule="auto"/>
        <w:ind w:left="425" w:hanging="361"/>
        <w:rPr>
          <w:rFonts w:ascii="Times New Roman" w:hAnsi="Times New Roman" w:cs="Times New Roman"/>
          <w:sz w:val="16"/>
          <w:szCs w:val="16"/>
        </w:rPr>
      </w:pPr>
      <w:r w:rsidRPr="00992448">
        <w:rPr>
          <w:rFonts w:ascii="Times New Roman" w:hAnsi="Times New Roman" w:cs="Times New Roman"/>
          <w:sz w:val="16"/>
          <w:szCs w:val="16"/>
        </w:rPr>
        <w:t>İlk 15 dakikadan sonra sınava öğrenci</w:t>
      </w:r>
      <w:r w:rsidRPr="00992448">
        <w:rPr>
          <w:rFonts w:ascii="Times New Roman" w:hAnsi="Times New Roman" w:cs="Times New Roman"/>
          <w:spacing w:val="-5"/>
          <w:sz w:val="16"/>
          <w:szCs w:val="16"/>
        </w:rPr>
        <w:t xml:space="preserve"> </w:t>
      </w:r>
      <w:r w:rsidRPr="00992448">
        <w:rPr>
          <w:rFonts w:ascii="Times New Roman" w:hAnsi="Times New Roman" w:cs="Times New Roman"/>
          <w:sz w:val="16"/>
          <w:szCs w:val="16"/>
        </w:rPr>
        <w:t>alınmaması,</w:t>
      </w:r>
    </w:p>
    <w:p w:rsidR="007B306E" w:rsidRPr="00992448" w:rsidRDefault="00C57BF6" w:rsidP="00317687">
      <w:pPr>
        <w:pStyle w:val="ListeParagraf"/>
        <w:numPr>
          <w:ilvl w:val="0"/>
          <w:numId w:val="2"/>
        </w:numPr>
        <w:tabs>
          <w:tab w:val="left" w:pos="1801"/>
          <w:tab w:val="left" w:pos="1802"/>
        </w:tabs>
        <w:spacing w:line="360" w:lineRule="auto"/>
        <w:ind w:left="425" w:hanging="361"/>
        <w:rPr>
          <w:rFonts w:ascii="Times New Roman" w:hAnsi="Times New Roman" w:cs="Times New Roman"/>
          <w:sz w:val="16"/>
          <w:szCs w:val="16"/>
        </w:rPr>
      </w:pPr>
      <w:r w:rsidRPr="00992448">
        <w:rPr>
          <w:rFonts w:ascii="Times New Roman" w:hAnsi="Times New Roman" w:cs="Times New Roman"/>
          <w:sz w:val="16"/>
          <w:szCs w:val="16"/>
        </w:rPr>
        <w:t>Sınav sonunda mümkünse sınıfta en az iki öğrenci</w:t>
      </w:r>
      <w:r w:rsidRPr="00992448">
        <w:rPr>
          <w:rFonts w:ascii="Times New Roman" w:hAnsi="Times New Roman" w:cs="Times New Roman"/>
          <w:spacing w:val="-4"/>
          <w:sz w:val="16"/>
          <w:szCs w:val="16"/>
        </w:rPr>
        <w:t xml:space="preserve"> </w:t>
      </w:r>
      <w:r w:rsidRPr="00992448">
        <w:rPr>
          <w:rFonts w:ascii="Times New Roman" w:hAnsi="Times New Roman" w:cs="Times New Roman"/>
          <w:sz w:val="16"/>
          <w:szCs w:val="16"/>
        </w:rPr>
        <w:t>bulunması,</w:t>
      </w:r>
    </w:p>
    <w:p w:rsidR="007B306E" w:rsidRPr="00992448" w:rsidRDefault="00C57BF6" w:rsidP="00317687">
      <w:pPr>
        <w:pStyle w:val="ListeParagraf"/>
        <w:numPr>
          <w:ilvl w:val="0"/>
          <w:numId w:val="2"/>
        </w:numPr>
        <w:tabs>
          <w:tab w:val="left" w:pos="1801"/>
          <w:tab w:val="left" w:pos="1802"/>
        </w:tabs>
        <w:spacing w:line="360" w:lineRule="auto"/>
        <w:ind w:left="425" w:hanging="361"/>
        <w:rPr>
          <w:rFonts w:ascii="Times New Roman" w:hAnsi="Times New Roman" w:cs="Times New Roman"/>
          <w:sz w:val="16"/>
          <w:szCs w:val="16"/>
        </w:rPr>
      </w:pPr>
      <w:r w:rsidRPr="00992448">
        <w:rPr>
          <w:rFonts w:ascii="Times New Roman" w:hAnsi="Times New Roman" w:cs="Times New Roman"/>
          <w:sz w:val="16"/>
          <w:szCs w:val="16"/>
        </w:rPr>
        <w:t>Sınav esnasında kesinlikle araç gereç değiş tokuşu</w:t>
      </w:r>
      <w:r w:rsidRPr="00992448">
        <w:rPr>
          <w:rFonts w:ascii="Times New Roman" w:hAnsi="Times New Roman" w:cs="Times New Roman"/>
          <w:spacing w:val="-5"/>
          <w:sz w:val="16"/>
          <w:szCs w:val="16"/>
        </w:rPr>
        <w:t xml:space="preserve"> </w:t>
      </w:r>
      <w:r w:rsidRPr="00992448">
        <w:rPr>
          <w:rFonts w:ascii="Times New Roman" w:hAnsi="Times New Roman" w:cs="Times New Roman"/>
          <w:sz w:val="16"/>
          <w:szCs w:val="16"/>
        </w:rPr>
        <w:t>yapılmaması,</w:t>
      </w:r>
    </w:p>
    <w:p w:rsidR="007B306E" w:rsidRPr="00992448" w:rsidRDefault="00C57BF6" w:rsidP="00317687">
      <w:pPr>
        <w:pStyle w:val="ListeParagraf"/>
        <w:numPr>
          <w:ilvl w:val="0"/>
          <w:numId w:val="2"/>
        </w:numPr>
        <w:tabs>
          <w:tab w:val="left" w:pos="1801"/>
          <w:tab w:val="left" w:pos="1802"/>
        </w:tabs>
        <w:spacing w:line="360" w:lineRule="auto"/>
        <w:ind w:left="425" w:hanging="361"/>
        <w:rPr>
          <w:rFonts w:ascii="Times New Roman" w:hAnsi="Times New Roman" w:cs="Times New Roman"/>
          <w:sz w:val="16"/>
          <w:szCs w:val="16"/>
        </w:rPr>
      </w:pPr>
      <w:r w:rsidRPr="00992448">
        <w:rPr>
          <w:rFonts w:ascii="Times New Roman" w:hAnsi="Times New Roman" w:cs="Times New Roman"/>
          <w:sz w:val="16"/>
          <w:szCs w:val="16"/>
        </w:rPr>
        <w:t>Öğrenci sayılarının listede</w:t>
      </w:r>
      <w:r w:rsidRPr="00992448">
        <w:rPr>
          <w:rFonts w:ascii="Times New Roman" w:hAnsi="Times New Roman" w:cs="Times New Roman"/>
          <w:spacing w:val="-3"/>
          <w:sz w:val="16"/>
          <w:szCs w:val="16"/>
        </w:rPr>
        <w:t xml:space="preserve"> </w:t>
      </w:r>
      <w:r w:rsidRPr="00992448">
        <w:rPr>
          <w:rFonts w:ascii="Times New Roman" w:hAnsi="Times New Roman" w:cs="Times New Roman"/>
          <w:sz w:val="16"/>
          <w:szCs w:val="16"/>
        </w:rPr>
        <w:t>belirtilmesi,</w:t>
      </w:r>
    </w:p>
    <w:p w:rsidR="007B306E" w:rsidRPr="00992448" w:rsidRDefault="00C57BF6" w:rsidP="00317687">
      <w:pPr>
        <w:pStyle w:val="ListeParagraf"/>
        <w:numPr>
          <w:ilvl w:val="0"/>
          <w:numId w:val="2"/>
        </w:numPr>
        <w:tabs>
          <w:tab w:val="left" w:pos="1801"/>
          <w:tab w:val="left" w:pos="1802"/>
        </w:tabs>
        <w:spacing w:line="360" w:lineRule="auto"/>
        <w:ind w:left="425" w:hanging="361"/>
        <w:rPr>
          <w:rFonts w:ascii="Times New Roman" w:hAnsi="Times New Roman" w:cs="Times New Roman"/>
          <w:sz w:val="16"/>
          <w:szCs w:val="16"/>
        </w:rPr>
      </w:pPr>
      <w:r w:rsidRPr="00992448">
        <w:rPr>
          <w:rFonts w:ascii="Times New Roman" w:hAnsi="Times New Roman" w:cs="Times New Roman"/>
          <w:sz w:val="16"/>
          <w:szCs w:val="16"/>
        </w:rPr>
        <w:t>Sınavın yapıldığı salonun listede</w:t>
      </w:r>
      <w:r w:rsidRPr="00992448">
        <w:rPr>
          <w:rFonts w:ascii="Times New Roman" w:hAnsi="Times New Roman" w:cs="Times New Roman"/>
          <w:spacing w:val="-2"/>
          <w:sz w:val="16"/>
          <w:szCs w:val="16"/>
        </w:rPr>
        <w:t xml:space="preserve"> </w:t>
      </w:r>
      <w:r w:rsidRPr="00992448">
        <w:rPr>
          <w:rFonts w:ascii="Times New Roman" w:hAnsi="Times New Roman" w:cs="Times New Roman"/>
          <w:sz w:val="16"/>
          <w:szCs w:val="16"/>
        </w:rPr>
        <w:t>belirtilmesi,</w:t>
      </w:r>
    </w:p>
    <w:p w:rsidR="007B306E" w:rsidRPr="00992448" w:rsidRDefault="00C57BF6" w:rsidP="00317687">
      <w:pPr>
        <w:pStyle w:val="ListeParagraf"/>
        <w:numPr>
          <w:ilvl w:val="0"/>
          <w:numId w:val="2"/>
        </w:numPr>
        <w:tabs>
          <w:tab w:val="left" w:pos="1801"/>
          <w:tab w:val="left" w:pos="1802"/>
        </w:tabs>
        <w:spacing w:line="360" w:lineRule="auto"/>
        <w:ind w:left="425" w:hanging="361"/>
        <w:rPr>
          <w:rFonts w:ascii="Times New Roman" w:hAnsi="Times New Roman" w:cs="Times New Roman"/>
          <w:sz w:val="16"/>
          <w:szCs w:val="16"/>
        </w:rPr>
      </w:pPr>
      <w:r w:rsidRPr="00992448">
        <w:rPr>
          <w:rFonts w:ascii="Times New Roman" w:hAnsi="Times New Roman" w:cs="Times New Roman"/>
          <w:sz w:val="16"/>
          <w:szCs w:val="16"/>
        </w:rPr>
        <w:lastRenderedPageBreak/>
        <w:t>Sınava girmeyen öğrenciler için “GİRMEDİ” yazılması,</w:t>
      </w:r>
    </w:p>
    <w:p w:rsidR="007B306E" w:rsidRPr="00992448" w:rsidRDefault="00C57BF6" w:rsidP="00317687">
      <w:pPr>
        <w:pStyle w:val="ListeParagraf"/>
        <w:numPr>
          <w:ilvl w:val="0"/>
          <w:numId w:val="2"/>
        </w:numPr>
        <w:tabs>
          <w:tab w:val="left" w:pos="1801"/>
          <w:tab w:val="left" w:pos="1802"/>
        </w:tabs>
        <w:spacing w:line="360" w:lineRule="auto"/>
        <w:ind w:left="425" w:hanging="361"/>
        <w:rPr>
          <w:rFonts w:ascii="Times New Roman" w:hAnsi="Times New Roman" w:cs="Times New Roman"/>
          <w:sz w:val="16"/>
          <w:szCs w:val="16"/>
        </w:rPr>
      </w:pPr>
      <w:r w:rsidRPr="00992448">
        <w:rPr>
          <w:rFonts w:ascii="Times New Roman" w:hAnsi="Times New Roman" w:cs="Times New Roman"/>
          <w:sz w:val="16"/>
          <w:szCs w:val="16"/>
        </w:rPr>
        <w:t>Listelerin ve zarfın paraflanması ya da</w:t>
      </w:r>
      <w:r w:rsidRPr="00992448">
        <w:rPr>
          <w:rFonts w:ascii="Times New Roman" w:hAnsi="Times New Roman" w:cs="Times New Roman"/>
          <w:spacing w:val="1"/>
          <w:sz w:val="16"/>
          <w:szCs w:val="16"/>
        </w:rPr>
        <w:t xml:space="preserve"> </w:t>
      </w:r>
      <w:r w:rsidRPr="00992448">
        <w:rPr>
          <w:rFonts w:ascii="Times New Roman" w:hAnsi="Times New Roman" w:cs="Times New Roman"/>
          <w:sz w:val="16"/>
          <w:szCs w:val="16"/>
        </w:rPr>
        <w:t>imzalanması,</w:t>
      </w:r>
    </w:p>
    <w:p w:rsidR="007B306E" w:rsidRPr="00992448" w:rsidRDefault="00C57BF6" w:rsidP="00317687">
      <w:pPr>
        <w:pStyle w:val="ListeParagraf"/>
        <w:numPr>
          <w:ilvl w:val="0"/>
          <w:numId w:val="2"/>
        </w:numPr>
        <w:tabs>
          <w:tab w:val="left" w:pos="1801"/>
          <w:tab w:val="left" w:pos="1802"/>
        </w:tabs>
        <w:spacing w:line="360" w:lineRule="auto"/>
        <w:ind w:left="425" w:hanging="361"/>
        <w:rPr>
          <w:rFonts w:ascii="Times New Roman" w:hAnsi="Times New Roman" w:cs="Times New Roman"/>
          <w:sz w:val="16"/>
          <w:szCs w:val="16"/>
        </w:rPr>
      </w:pPr>
      <w:r w:rsidRPr="00992448">
        <w:rPr>
          <w:rFonts w:ascii="Times New Roman" w:hAnsi="Times New Roman" w:cs="Times New Roman"/>
          <w:sz w:val="16"/>
          <w:szCs w:val="16"/>
        </w:rPr>
        <w:t>Birden fazla sayfalı listelerde paraf ya da imzalarının her sayfada</w:t>
      </w:r>
      <w:r w:rsidRPr="00992448">
        <w:rPr>
          <w:rFonts w:ascii="Times New Roman" w:hAnsi="Times New Roman" w:cs="Times New Roman"/>
          <w:spacing w:val="-10"/>
          <w:sz w:val="16"/>
          <w:szCs w:val="16"/>
        </w:rPr>
        <w:t xml:space="preserve"> </w:t>
      </w:r>
      <w:r w:rsidRPr="00992448">
        <w:rPr>
          <w:rFonts w:ascii="Times New Roman" w:hAnsi="Times New Roman" w:cs="Times New Roman"/>
          <w:sz w:val="16"/>
          <w:szCs w:val="16"/>
        </w:rPr>
        <w:t>olması,</w:t>
      </w:r>
    </w:p>
    <w:p w:rsidR="007B306E" w:rsidRPr="00992448" w:rsidRDefault="00C57BF6" w:rsidP="00317687">
      <w:pPr>
        <w:pStyle w:val="ListeParagraf"/>
        <w:numPr>
          <w:ilvl w:val="0"/>
          <w:numId w:val="2"/>
        </w:numPr>
        <w:tabs>
          <w:tab w:val="left" w:pos="1801"/>
          <w:tab w:val="left" w:pos="1802"/>
        </w:tabs>
        <w:spacing w:line="360" w:lineRule="auto"/>
        <w:ind w:left="425" w:hanging="361"/>
        <w:rPr>
          <w:rFonts w:ascii="Times New Roman" w:hAnsi="Times New Roman" w:cs="Times New Roman"/>
          <w:sz w:val="16"/>
          <w:szCs w:val="16"/>
        </w:rPr>
      </w:pPr>
      <w:r w:rsidRPr="00992448">
        <w:rPr>
          <w:rFonts w:ascii="Times New Roman" w:hAnsi="Times New Roman" w:cs="Times New Roman"/>
          <w:sz w:val="16"/>
          <w:szCs w:val="16"/>
        </w:rPr>
        <w:t>Sınav öncesi cep telefonlarının kapattırılarak ortadan kaldırılması ya da</w:t>
      </w:r>
      <w:r w:rsidRPr="00992448">
        <w:rPr>
          <w:rFonts w:ascii="Times New Roman" w:hAnsi="Times New Roman" w:cs="Times New Roman"/>
          <w:spacing w:val="-13"/>
          <w:sz w:val="16"/>
          <w:szCs w:val="16"/>
        </w:rPr>
        <w:t xml:space="preserve"> </w:t>
      </w:r>
      <w:r w:rsidRPr="00992448">
        <w:rPr>
          <w:rFonts w:ascii="Times New Roman" w:hAnsi="Times New Roman" w:cs="Times New Roman"/>
          <w:sz w:val="16"/>
          <w:szCs w:val="16"/>
        </w:rPr>
        <w:t>toplanması,</w:t>
      </w:r>
    </w:p>
    <w:p w:rsidR="007B306E" w:rsidRPr="00992448" w:rsidRDefault="00C57BF6" w:rsidP="00317687">
      <w:pPr>
        <w:pStyle w:val="ListeParagraf"/>
        <w:numPr>
          <w:ilvl w:val="0"/>
          <w:numId w:val="2"/>
        </w:numPr>
        <w:tabs>
          <w:tab w:val="left" w:pos="1801"/>
          <w:tab w:val="left" w:pos="1802"/>
        </w:tabs>
        <w:spacing w:line="360" w:lineRule="auto"/>
        <w:ind w:left="425" w:hanging="361"/>
        <w:rPr>
          <w:rFonts w:ascii="Times New Roman" w:hAnsi="Times New Roman" w:cs="Times New Roman"/>
          <w:sz w:val="16"/>
          <w:szCs w:val="16"/>
        </w:rPr>
      </w:pPr>
      <w:r w:rsidRPr="00992448">
        <w:rPr>
          <w:rFonts w:ascii="Times New Roman" w:hAnsi="Times New Roman" w:cs="Times New Roman"/>
          <w:sz w:val="16"/>
          <w:szCs w:val="16"/>
        </w:rPr>
        <w:t>Kopya çeken öğrenci tespit edildiğinde tutanak tutulması</w:t>
      </w:r>
      <w:r w:rsidRPr="00992448">
        <w:rPr>
          <w:rFonts w:ascii="Times New Roman" w:hAnsi="Times New Roman" w:cs="Times New Roman"/>
          <w:spacing w:val="-3"/>
          <w:sz w:val="16"/>
          <w:szCs w:val="16"/>
        </w:rPr>
        <w:t xml:space="preserve"> </w:t>
      </w:r>
      <w:r w:rsidRPr="00992448">
        <w:rPr>
          <w:rFonts w:ascii="Times New Roman" w:hAnsi="Times New Roman" w:cs="Times New Roman"/>
          <w:sz w:val="16"/>
          <w:szCs w:val="16"/>
        </w:rPr>
        <w:t>gerekmektedir.</w:t>
      </w:r>
    </w:p>
    <w:p w:rsidR="007B306E" w:rsidRPr="00992448" w:rsidRDefault="007B306E" w:rsidP="00317687">
      <w:pPr>
        <w:pStyle w:val="GvdeMetni"/>
        <w:spacing w:line="360" w:lineRule="auto"/>
        <w:ind w:left="425"/>
        <w:rPr>
          <w:rFonts w:ascii="Times New Roman" w:hAnsi="Times New Roman" w:cs="Times New Roman"/>
          <w:sz w:val="16"/>
          <w:szCs w:val="16"/>
        </w:rPr>
      </w:pPr>
    </w:p>
    <w:p w:rsidR="007B306E" w:rsidRPr="00992448" w:rsidRDefault="007B306E">
      <w:pPr>
        <w:rPr>
          <w:rFonts w:ascii="Times New Roman" w:hAnsi="Times New Roman" w:cs="Times New Roman"/>
          <w:color w:val="FF0000"/>
          <w:sz w:val="16"/>
          <w:szCs w:val="16"/>
        </w:rPr>
        <w:sectPr w:rsidR="007B306E" w:rsidRPr="00992448" w:rsidSect="00317687">
          <w:pgSz w:w="11910" w:h="16840"/>
          <w:pgMar w:top="1417" w:right="1417" w:bottom="1417" w:left="1417" w:header="713" w:footer="0" w:gutter="0"/>
          <w:cols w:space="708"/>
          <w:docGrid w:linePitch="299"/>
        </w:sectPr>
      </w:pPr>
    </w:p>
    <w:p w:rsidR="007B306E" w:rsidRPr="00992448" w:rsidRDefault="00C57BF6" w:rsidP="00E676D9">
      <w:pPr>
        <w:pStyle w:val="Balk1"/>
        <w:numPr>
          <w:ilvl w:val="1"/>
          <w:numId w:val="10"/>
        </w:numPr>
        <w:tabs>
          <w:tab w:val="left" w:pos="1134"/>
        </w:tabs>
        <w:ind w:left="284" w:firstLine="0"/>
        <w:rPr>
          <w:sz w:val="16"/>
          <w:szCs w:val="16"/>
        </w:rPr>
      </w:pPr>
      <w:r w:rsidRPr="00992448">
        <w:rPr>
          <w:sz w:val="16"/>
          <w:szCs w:val="16"/>
        </w:rPr>
        <w:lastRenderedPageBreak/>
        <w:t>Sınav Kâğıdı</w:t>
      </w:r>
      <w:r w:rsidRPr="00992448">
        <w:rPr>
          <w:spacing w:val="-1"/>
          <w:sz w:val="16"/>
          <w:szCs w:val="16"/>
        </w:rPr>
        <w:t xml:space="preserve"> </w:t>
      </w:r>
      <w:r w:rsidRPr="00992448">
        <w:rPr>
          <w:sz w:val="16"/>
          <w:szCs w:val="16"/>
        </w:rPr>
        <w:t>Örneği</w:t>
      </w:r>
    </w:p>
    <w:p w:rsidR="00AA6732" w:rsidRPr="00992448" w:rsidRDefault="00AA6732">
      <w:pPr>
        <w:rPr>
          <w:rFonts w:ascii="Times New Roman" w:hAnsi="Times New Roman" w:cs="Times New Roman"/>
          <w:sz w:val="16"/>
          <w:szCs w:val="16"/>
        </w:rPr>
      </w:pPr>
    </w:p>
    <w:p w:rsidR="00AA6732" w:rsidRPr="00992448" w:rsidRDefault="00AA6732">
      <w:pPr>
        <w:rPr>
          <w:rFonts w:ascii="Times New Roman" w:hAnsi="Times New Roman" w:cs="Times New Roman"/>
          <w:sz w:val="16"/>
          <w:szCs w:val="16"/>
        </w:rPr>
      </w:pPr>
    </w:p>
    <w:p w:rsidR="00AA6732" w:rsidRPr="00992448" w:rsidRDefault="00AA6732">
      <w:pPr>
        <w:rPr>
          <w:rFonts w:ascii="Times New Roman" w:hAnsi="Times New Roman" w:cs="Times New Roman"/>
          <w:sz w:val="16"/>
          <w:szCs w:val="16"/>
        </w:rPr>
      </w:pPr>
    </w:p>
    <w:tbl>
      <w:tblPr>
        <w:tblStyle w:val="TabloKlavuzu"/>
        <w:tblW w:w="9498" w:type="dxa"/>
        <w:tblInd w:w="108" w:type="dxa"/>
        <w:tblLook w:val="04A0" w:firstRow="1" w:lastRow="0" w:firstColumn="1" w:lastColumn="0" w:noHBand="0" w:noVBand="1"/>
      </w:tblPr>
      <w:tblGrid>
        <w:gridCol w:w="9498"/>
      </w:tblGrid>
      <w:tr w:rsidR="00AA6732" w:rsidRPr="00992448" w:rsidTr="00E676D9">
        <w:trPr>
          <w:trHeight w:val="1285"/>
        </w:trPr>
        <w:tc>
          <w:tcPr>
            <w:tcW w:w="9498" w:type="dxa"/>
          </w:tcPr>
          <w:p w:rsidR="00AA6732" w:rsidRPr="00992448" w:rsidRDefault="00AA6732" w:rsidP="00AA6732">
            <w:pPr>
              <w:tabs>
                <w:tab w:val="left" w:pos="2579"/>
              </w:tabs>
              <w:rPr>
                <w:rFonts w:ascii="Times New Roman" w:hAnsi="Times New Roman" w:cs="Times New Roman"/>
                <w:sz w:val="16"/>
                <w:szCs w:val="16"/>
              </w:rPr>
            </w:pPr>
            <w:r w:rsidRPr="00992448">
              <w:rPr>
                <w:rFonts w:ascii="Times New Roman" w:hAnsi="Times New Roman" w:cs="Times New Roman"/>
                <w:noProof/>
                <w:sz w:val="16"/>
                <w:szCs w:val="16"/>
                <w:lang w:eastAsia="tr-TR"/>
              </w:rPr>
              <w:drawing>
                <wp:anchor distT="0" distB="0" distL="0" distR="0" simplePos="0" relativeHeight="484511232" behindDoc="0" locked="0" layoutInCell="1" allowOverlap="1" wp14:anchorId="7E918873" wp14:editId="302CA9D3">
                  <wp:simplePos x="0" y="0"/>
                  <wp:positionH relativeFrom="page">
                    <wp:posOffset>4986655</wp:posOffset>
                  </wp:positionH>
                  <wp:positionV relativeFrom="paragraph">
                    <wp:posOffset>76835</wp:posOffset>
                  </wp:positionV>
                  <wp:extent cx="711835" cy="711835"/>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711835" cy="711835"/>
                          </a:xfrm>
                          <a:prstGeom prst="rect">
                            <a:avLst/>
                          </a:prstGeom>
                        </pic:spPr>
                      </pic:pic>
                    </a:graphicData>
                  </a:graphic>
                  <wp14:sizeRelH relativeFrom="margin">
                    <wp14:pctWidth>0</wp14:pctWidth>
                  </wp14:sizeRelH>
                  <wp14:sizeRelV relativeFrom="margin">
                    <wp14:pctHeight>0</wp14:pctHeight>
                  </wp14:sizeRelV>
                </wp:anchor>
              </w:drawing>
            </w:r>
            <w:r w:rsidRPr="00992448">
              <w:rPr>
                <w:rFonts w:ascii="Times New Roman" w:hAnsi="Times New Roman" w:cs="Times New Roman"/>
                <w:b/>
                <w:noProof/>
                <w:sz w:val="16"/>
                <w:szCs w:val="16"/>
                <w:lang w:eastAsia="tr-TR"/>
              </w:rPr>
              <w:drawing>
                <wp:inline distT="0" distB="0" distL="0" distR="0" wp14:anchorId="3C7BDBD8" wp14:editId="76ADBF4A">
                  <wp:extent cx="786810" cy="786810"/>
                  <wp:effectExtent l="0" t="0" r="0" b="0"/>
                  <wp:docPr id="12" name="Resim 12" descr="C:\Users\HP\Desktop\DENİZ PC YEDEK\FAKÜLTE LOGO\S.Logo küçük 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ENİZ PC YEDEK\FAKÜLTE LOGO\S.Logo küçük JPG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6872" cy="786872"/>
                          </a:xfrm>
                          <a:prstGeom prst="rect">
                            <a:avLst/>
                          </a:prstGeom>
                          <a:noFill/>
                          <a:ln>
                            <a:noFill/>
                          </a:ln>
                        </pic:spPr>
                      </pic:pic>
                    </a:graphicData>
                  </a:graphic>
                </wp:inline>
              </w:drawing>
            </w:r>
            <w:r w:rsidRPr="00992448">
              <w:rPr>
                <w:rFonts w:ascii="Times New Roman" w:hAnsi="Times New Roman" w:cs="Times New Roman"/>
                <w:sz w:val="16"/>
                <w:szCs w:val="16"/>
              </w:rPr>
              <w:tab/>
            </w:r>
          </w:p>
        </w:tc>
      </w:tr>
      <w:tr w:rsidR="00AA6732" w:rsidRPr="00992448" w:rsidTr="00E676D9">
        <w:trPr>
          <w:trHeight w:val="1285"/>
        </w:trPr>
        <w:tc>
          <w:tcPr>
            <w:tcW w:w="9498" w:type="dxa"/>
          </w:tcPr>
          <w:p w:rsidR="00AA6732" w:rsidRPr="00992448" w:rsidRDefault="00AA6732" w:rsidP="00AA6732">
            <w:pPr>
              <w:ind w:left="2764" w:right="1988"/>
              <w:jc w:val="center"/>
              <w:rPr>
                <w:rFonts w:ascii="Times New Roman" w:hAnsi="Times New Roman" w:cs="Times New Roman"/>
                <w:b/>
                <w:sz w:val="16"/>
                <w:szCs w:val="16"/>
              </w:rPr>
            </w:pPr>
            <w:r w:rsidRPr="00992448">
              <w:rPr>
                <w:rFonts w:ascii="Times New Roman" w:hAnsi="Times New Roman" w:cs="Times New Roman"/>
                <w:b/>
                <w:sz w:val="16"/>
                <w:szCs w:val="16"/>
              </w:rPr>
              <w:t>T.C.</w:t>
            </w:r>
          </w:p>
          <w:p w:rsidR="00AA6732" w:rsidRPr="00992448" w:rsidRDefault="00AA6732" w:rsidP="00AA6732">
            <w:pPr>
              <w:ind w:left="1773" w:right="1133"/>
              <w:jc w:val="center"/>
              <w:rPr>
                <w:rFonts w:ascii="Times New Roman" w:hAnsi="Times New Roman" w:cs="Times New Roman"/>
                <w:b/>
                <w:sz w:val="16"/>
                <w:szCs w:val="16"/>
              </w:rPr>
            </w:pPr>
            <w:r w:rsidRPr="00992448">
              <w:rPr>
                <w:rFonts w:ascii="Times New Roman" w:hAnsi="Times New Roman" w:cs="Times New Roman"/>
                <w:b/>
                <w:sz w:val="16"/>
                <w:szCs w:val="16"/>
              </w:rPr>
              <w:t>ÇANAKKALE ONSEKİZ MART ÜNİVERSİTESİ</w:t>
            </w:r>
          </w:p>
          <w:p w:rsidR="00AA6732" w:rsidRPr="00992448" w:rsidRDefault="00AA6732" w:rsidP="00AA6732">
            <w:pPr>
              <w:ind w:left="1773" w:right="1133"/>
              <w:jc w:val="center"/>
              <w:rPr>
                <w:rFonts w:ascii="Times New Roman" w:hAnsi="Times New Roman" w:cs="Times New Roman"/>
                <w:b/>
                <w:sz w:val="16"/>
                <w:szCs w:val="16"/>
              </w:rPr>
            </w:pPr>
            <w:r w:rsidRPr="00992448">
              <w:rPr>
                <w:rFonts w:ascii="Times New Roman" w:hAnsi="Times New Roman" w:cs="Times New Roman"/>
                <w:b/>
                <w:sz w:val="16"/>
                <w:szCs w:val="16"/>
              </w:rPr>
              <w:t xml:space="preserve">SİYASAL BİLGİLER FAKÜLTESİ </w:t>
            </w:r>
          </w:p>
          <w:p w:rsidR="00AA6732" w:rsidRPr="00992448" w:rsidRDefault="00AA6732" w:rsidP="00AA6732">
            <w:pPr>
              <w:ind w:left="1773" w:right="1133"/>
              <w:jc w:val="center"/>
              <w:rPr>
                <w:rFonts w:ascii="Times New Roman" w:hAnsi="Times New Roman" w:cs="Times New Roman"/>
                <w:b/>
                <w:sz w:val="16"/>
                <w:szCs w:val="16"/>
              </w:rPr>
            </w:pPr>
            <w:proofErr w:type="gramStart"/>
            <w:r w:rsidRPr="00992448">
              <w:rPr>
                <w:rFonts w:ascii="Times New Roman" w:hAnsi="Times New Roman" w:cs="Times New Roman"/>
                <w:b/>
                <w:sz w:val="16"/>
                <w:szCs w:val="16"/>
              </w:rPr>
              <w:t>…………………………………..</w:t>
            </w:r>
            <w:proofErr w:type="gramEnd"/>
            <w:r w:rsidRPr="00992448">
              <w:rPr>
                <w:rFonts w:ascii="Times New Roman" w:hAnsi="Times New Roman" w:cs="Times New Roman"/>
                <w:b/>
                <w:sz w:val="16"/>
                <w:szCs w:val="16"/>
              </w:rPr>
              <w:t>Bölümü</w:t>
            </w:r>
          </w:p>
          <w:p w:rsidR="00AA6732" w:rsidRPr="00992448" w:rsidRDefault="00AA6732" w:rsidP="00AA6732">
            <w:pPr>
              <w:tabs>
                <w:tab w:val="left" w:pos="2579"/>
              </w:tabs>
              <w:jc w:val="center"/>
              <w:rPr>
                <w:rFonts w:ascii="Times New Roman" w:hAnsi="Times New Roman" w:cs="Times New Roman"/>
                <w:sz w:val="16"/>
                <w:szCs w:val="16"/>
              </w:rPr>
            </w:pPr>
            <w:r w:rsidRPr="00992448">
              <w:rPr>
                <w:rFonts w:ascii="Times New Roman" w:hAnsi="Times New Roman" w:cs="Times New Roman"/>
                <w:b/>
                <w:sz w:val="16"/>
                <w:szCs w:val="16"/>
              </w:rPr>
              <w:t>* SINAV KÂĞIDI *</w:t>
            </w:r>
          </w:p>
        </w:tc>
      </w:tr>
    </w:tbl>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39"/>
        <w:gridCol w:w="2039"/>
        <w:gridCol w:w="2126"/>
        <w:gridCol w:w="20"/>
        <w:gridCol w:w="1256"/>
        <w:gridCol w:w="1418"/>
      </w:tblGrid>
      <w:tr w:rsidR="00AA6732" w:rsidRPr="00992448" w:rsidTr="00E676D9">
        <w:trPr>
          <w:trHeight w:val="266"/>
        </w:trPr>
        <w:tc>
          <w:tcPr>
            <w:tcW w:w="2639" w:type="dxa"/>
          </w:tcPr>
          <w:p w:rsidR="00AA6732" w:rsidRPr="00992448" w:rsidRDefault="00AA6732" w:rsidP="00AA6732">
            <w:pPr>
              <w:pStyle w:val="TableParagraph"/>
              <w:spacing w:before="14"/>
              <w:ind w:left="388"/>
              <w:jc w:val="both"/>
              <w:rPr>
                <w:rFonts w:ascii="Times New Roman" w:hAnsi="Times New Roman" w:cs="Times New Roman"/>
                <w:b/>
                <w:sz w:val="16"/>
                <w:szCs w:val="16"/>
              </w:rPr>
            </w:pPr>
            <w:r w:rsidRPr="00992448">
              <w:rPr>
                <w:rFonts w:ascii="Times New Roman" w:hAnsi="Times New Roman" w:cs="Times New Roman"/>
                <w:b/>
                <w:sz w:val="16"/>
                <w:szCs w:val="16"/>
              </w:rPr>
              <w:t>SINAV BİLGİLERİ</w:t>
            </w:r>
          </w:p>
        </w:tc>
        <w:tc>
          <w:tcPr>
            <w:tcW w:w="4165" w:type="dxa"/>
            <w:gridSpan w:val="2"/>
          </w:tcPr>
          <w:p w:rsidR="00AA6732" w:rsidRPr="00992448" w:rsidRDefault="00AA6732" w:rsidP="00E676D9">
            <w:pPr>
              <w:pStyle w:val="TableParagraph"/>
              <w:spacing w:before="14"/>
              <w:ind w:left="55"/>
              <w:jc w:val="center"/>
              <w:rPr>
                <w:rFonts w:ascii="Times New Roman" w:hAnsi="Times New Roman" w:cs="Times New Roman"/>
                <w:b/>
                <w:sz w:val="16"/>
                <w:szCs w:val="16"/>
              </w:rPr>
            </w:pPr>
            <w:r w:rsidRPr="00992448">
              <w:rPr>
                <w:rFonts w:ascii="Times New Roman" w:hAnsi="Times New Roman" w:cs="Times New Roman"/>
                <w:b/>
                <w:sz w:val="16"/>
                <w:szCs w:val="16"/>
              </w:rPr>
              <w:t xml:space="preserve">201…-201… Akademik Yılı – </w:t>
            </w:r>
            <w:proofErr w:type="gramStart"/>
            <w:r w:rsidRPr="00992448">
              <w:rPr>
                <w:rFonts w:ascii="Times New Roman" w:hAnsi="Times New Roman" w:cs="Times New Roman"/>
                <w:b/>
                <w:sz w:val="16"/>
                <w:szCs w:val="16"/>
              </w:rPr>
              <w:t>…..</w:t>
            </w:r>
            <w:proofErr w:type="gramEnd"/>
            <w:r w:rsidRPr="00992448">
              <w:rPr>
                <w:rFonts w:ascii="Times New Roman" w:hAnsi="Times New Roman" w:cs="Times New Roman"/>
                <w:b/>
                <w:sz w:val="16"/>
                <w:szCs w:val="16"/>
              </w:rPr>
              <w:t xml:space="preserve"> Yarıyılı </w:t>
            </w:r>
            <w:proofErr w:type="gramStart"/>
            <w:r w:rsidRPr="00992448">
              <w:rPr>
                <w:rFonts w:ascii="Times New Roman" w:hAnsi="Times New Roman" w:cs="Times New Roman"/>
                <w:b/>
                <w:sz w:val="16"/>
                <w:szCs w:val="16"/>
              </w:rPr>
              <w:t>…..</w:t>
            </w:r>
            <w:proofErr w:type="gramEnd"/>
            <w:r w:rsidRPr="00992448">
              <w:rPr>
                <w:rFonts w:ascii="Times New Roman" w:hAnsi="Times New Roman" w:cs="Times New Roman"/>
                <w:b/>
                <w:sz w:val="16"/>
                <w:szCs w:val="16"/>
              </w:rPr>
              <w:t xml:space="preserve"> Sınav Soruları</w:t>
            </w:r>
          </w:p>
        </w:tc>
        <w:tc>
          <w:tcPr>
            <w:tcW w:w="1276" w:type="dxa"/>
            <w:gridSpan w:val="2"/>
            <w:vMerge w:val="restart"/>
          </w:tcPr>
          <w:p w:rsidR="00AA6732" w:rsidRPr="00992448" w:rsidRDefault="00AA6732" w:rsidP="0076579F">
            <w:pPr>
              <w:pStyle w:val="TableParagraph"/>
              <w:spacing w:line="230" w:lineRule="exact"/>
              <w:ind w:left="139" w:right="126" w:firstLine="16"/>
              <w:jc w:val="both"/>
              <w:rPr>
                <w:rFonts w:ascii="Times New Roman" w:hAnsi="Times New Roman" w:cs="Times New Roman"/>
                <w:b/>
                <w:sz w:val="16"/>
                <w:szCs w:val="16"/>
              </w:rPr>
            </w:pPr>
            <w:r w:rsidRPr="00992448">
              <w:rPr>
                <w:rFonts w:ascii="Times New Roman" w:hAnsi="Times New Roman" w:cs="Times New Roman"/>
                <w:b/>
                <w:sz w:val="16"/>
                <w:szCs w:val="16"/>
              </w:rPr>
              <w:t>S I N A V</w:t>
            </w:r>
          </w:p>
        </w:tc>
        <w:tc>
          <w:tcPr>
            <w:tcW w:w="1418" w:type="dxa"/>
            <w:vMerge w:val="restart"/>
          </w:tcPr>
          <w:p w:rsidR="00AA6732" w:rsidRPr="00992448" w:rsidRDefault="00AA6732" w:rsidP="0076579F">
            <w:pPr>
              <w:pStyle w:val="TableParagraph"/>
              <w:spacing w:before="146"/>
              <w:ind w:left="108"/>
              <w:rPr>
                <w:rFonts w:ascii="Times New Roman" w:hAnsi="Times New Roman" w:cs="Times New Roman"/>
                <w:b/>
                <w:sz w:val="16"/>
                <w:szCs w:val="16"/>
              </w:rPr>
            </w:pPr>
            <w:r w:rsidRPr="00992448">
              <w:rPr>
                <w:rFonts w:ascii="Times New Roman" w:hAnsi="Times New Roman" w:cs="Times New Roman"/>
                <w:b/>
                <w:sz w:val="16"/>
                <w:szCs w:val="16"/>
              </w:rPr>
              <w:t>Tarihi: …/…/…</w:t>
            </w:r>
          </w:p>
          <w:p w:rsidR="00AA6732" w:rsidRPr="00992448" w:rsidRDefault="00AA6732" w:rsidP="0076579F">
            <w:pPr>
              <w:pStyle w:val="TableParagraph"/>
              <w:spacing w:before="146"/>
              <w:ind w:left="108"/>
              <w:rPr>
                <w:rFonts w:ascii="Times New Roman" w:hAnsi="Times New Roman" w:cs="Times New Roman"/>
                <w:b/>
                <w:sz w:val="16"/>
                <w:szCs w:val="16"/>
              </w:rPr>
            </w:pPr>
          </w:p>
        </w:tc>
      </w:tr>
      <w:tr w:rsidR="00AA6732" w:rsidRPr="00992448" w:rsidTr="00E676D9">
        <w:trPr>
          <w:trHeight w:val="266"/>
        </w:trPr>
        <w:tc>
          <w:tcPr>
            <w:tcW w:w="2639" w:type="dxa"/>
          </w:tcPr>
          <w:p w:rsidR="00AA6732" w:rsidRPr="00992448" w:rsidRDefault="00AA6732" w:rsidP="0076579F">
            <w:pPr>
              <w:pStyle w:val="TableParagraph"/>
              <w:spacing w:before="14"/>
              <w:ind w:left="107"/>
              <w:rPr>
                <w:rFonts w:ascii="Times New Roman" w:hAnsi="Times New Roman" w:cs="Times New Roman"/>
                <w:b/>
                <w:sz w:val="16"/>
                <w:szCs w:val="16"/>
              </w:rPr>
            </w:pPr>
            <w:r w:rsidRPr="00992448">
              <w:rPr>
                <w:rFonts w:ascii="Times New Roman" w:hAnsi="Times New Roman" w:cs="Times New Roman"/>
                <w:b/>
                <w:sz w:val="16"/>
                <w:szCs w:val="16"/>
              </w:rPr>
              <w:t>Dersin Kodu-Adı</w:t>
            </w:r>
          </w:p>
          <w:p w:rsidR="00AA6732" w:rsidRPr="00992448" w:rsidRDefault="00AA6732" w:rsidP="0076579F">
            <w:pPr>
              <w:pStyle w:val="TableParagraph"/>
              <w:spacing w:before="14"/>
              <w:ind w:left="107"/>
              <w:rPr>
                <w:rFonts w:ascii="Times New Roman" w:hAnsi="Times New Roman" w:cs="Times New Roman"/>
                <w:b/>
                <w:sz w:val="16"/>
                <w:szCs w:val="16"/>
              </w:rPr>
            </w:pPr>
          </w:p>
        </w:tc>
        <w:tc>
          <w:tcPr>
            <w:tcW w:w="4165" w:type="dxa"/>
            <w:gridSpan w:val="2"/>
          </w:tcPr>
          <w:p w:rsidR="00AA6732" w:rsidRPr="00992448" w:rsidRDefault="00AA6732" w:rsidP="0076579F">
            <w:pPr>
              <w:pStyle w:val="TableParagraph"/>
              <w:rPr>
                <w:rFonts w:ascii="Times New Roman" w:hAnsi="Times New Roman" w:cs="Times New Roman"/>
                <w:sz w:val="16"/>
                <w:szCs w:val="16"/>
              </w:rPr>
            </w:pPr>
          </w:p>
        </w:tc>
        <w:tc>
          <w:tcPr>
            <w:tcW w:w="1276" w:type="dxa"/>
            <w:gridSpan w:val="2"/>
            <w:vMerge/>
            <w:tcBorders>
              <w:top w:val="nil"/>
            </w:tcBorders>
          </w:tcPr>
          <w:p w:rsidR="00AA6732" w:rsidRPr="00992448" w:rsidRDefault="00AA6732" w:rsidP="0076579F">
            <w:pPr>
              <w:rPr>
                <w:rFonts w:ascii="Times New Roman" w:hAnsi="Times New Roman" w:cs="Times New Roman"/>
                <w:sz w:val="16"/>
                <w:szCs w:val="16"/>
              </w:rPr>
            </w:pPr>
          </w:p>
        </w:tc>
        <w:tc>
          <w:tcPr>
            <w:tcW w:w="1418" w:type="dxa"/>
            <w:vMerge/>
            <w:tcBorders>
              <w:top w:val="nil"/>
            </w:tcBorders>
          </w:tcPr>
          <w:p w:rsidR="00AA6732" w:rsidRPr="00992448" w:rsidRDefault="00AA6732" w:rsidP="0076579F">
            <w:pPr>
              <w:rPr>
                <w:rFonts w:ascii="Times New Roman" w:hAnsi="Times New Roman" w:cs="Times New Roman"/>
                <w:sz w:val="16"/>
                <w:szCs w:val="16"/>
              </w:rPr>
            </w:pPr>
          </w:p>
        </w:tc>
      </w:tr>
      <w:tr w:rsidR="00AA6732" w:rsidRPr="00992448" w:rsidTr="00E676D9">
        <w:trPr>
          <w:trHeight w:val="330"/>
        </w:trPr>
        <w:tc>
          <w:tcPr>
            <w:tcW w:w="2639" w:type="dxa"/>
          </w:tcPr>
          <w:p w:rsidR="00AA6732" w:rsidRPr="00992448" w:rsidRDefault="00AA6732" w:rsidP="0076579F">
            <w:pPr>
              <w:pStyle w:val="TableParagraph"/>
              <w:spacing w:before="48"/>
              <w:ind w:left="107"/>
              <w:rPr>
                <w:rFonts w:ascii="Times New Roman" w:hAnsi="Times New Roman" w:cs="Times New Roman"/>
                <w:b/>
                <w:sz w:val="16"/>
                <w:szCs w:val="16"/>
              </w:rPr>
            </w:pPr>
            <w:proofErr w:type="spellStart"/>
            <w:r w:rsidRPr="00992448">
              <w:rPr>
                <w:rFonts w:ascii="Times New Roman" w:hAnsi="Times New Roman" w:cs="Times New Roman"/>
                <w:b/>
                <w:sz w:val="16"/>
                <w:szCs w:val="16"/>
              </w:rPr>
              <w:t>Öğrenci’nin</w:t>
            </w:r>
            <w:proofErr w:type="spellEnd"/>
            <w:r w:rsidRPr="00992448">
              <w:rPr>
                <w:rFonts w:ascii="Times New Roman" w:hAnsi="Times New Roman" w:cs="Times New Roman"/>
                <w:b/>
                <w:sz w:val="16"/>
                <w:szCs w:val="16"/>
              </w:rPr>
              <w:t xml:space="preserve"> Adı Soyadı</w:t>
            </w:r>
          </w:p>
          <w:p w:rsidR="00AA6732" w:rsidRPr="00992448" w:rsidRDefault="00AA6732" w:rsidP="0076579F">
            <w:pPr>
              <w:pStyle w:val="TableParagraph"/>
              <w:spacing w:before="48"/>
              <w:ind w:left="107"/>
              <w:rPr>
                <w:rFonts w:ascii="Times New Roman" w:hAnsi="Times New Roman" w:cs="Times New Roman"/>
                <w:b/>
                <w:sz w:val="16"/>
                <w:szCs w:val="16"/>
              </w:rPr>
            </w:pPr>
          </w:p>
        </w:tc>
        <w:tc>
          <w:tcPr>
            <w:tcW w:w="4165" w:type="dxa"/>
            <w:gridSpan w:val="2"/>
          </w:tcPr>
          <w:p w:rsidR="00AA6732" w:rsidRPr="00992448" w:rsidRDefault="00AA6732" w:rsidP="0076579F">
            <w:pPr>
              <w:pStyle w:val="TableParagraph"/>
              <w:rPr>
                <w:rFonts w:ascii="Times New Roman" w:hAnsi="Times New Roman" w:cs="Times New Roman"/>
                <w:sz w:val="16"/>
                <w:szCs w:val="16"/>
              </w:rPr>
            </w:pPr>
          </w:p>
        </w:tc>
        <w:tc>
          <w:tcPr>
            <w:tcW w:w="1276" w:type="dxa"/>
            <w:gridSpan w:val="2"/>
            <w:vMerge/>
            <w:tcBorders>
              <w:top w:val="nil"/>
            </w:tcBorders>
          </w:tcPr>
          <w:p w:rsidR="00AA6732" w:rsidRPr="00992448" w:rsidRDefault="00AA6732" w:rsidP="0076579F">
            <w:pPr>
              <w:rPr>
                <w:rFonts w:ascii="Times New Roman" w:hAnsi="Times New Roman" w:cs="Times New Roman"/>
                <w:sz w:val="16"/>
                <w:szCs w:val="16"/>
              </w:rPr>
            </w:pPr>
          </w:p>
        </w:tc>
        <w:tc>
          <w:tcPr>
            <w:tcW w:w="1418" w:type="dxa"/>
          </w:tcPr>
          <w:p w:rsidR="00AA6732" w:rsidRPr="00992448" w:rsidRDefault="00AA6732" w:rsidP="0076579F">
            <w:pPr>
              <w:pStyle w:val="TableParagraph"/>
              <w:spacing w:before="178"/>
              <w:ind w:left="108"/>
              <w:rPr>
                <w:rFonts w:ascii="Times New Roman" w:hAnsi="Times New Roman" w:cs="Times New Roman"/>
                <w:b/>
                <w:sz w:val="16"/>
                <w:szCs w:val="16"/>
              </w:rPr>
            </w:pPr>
            <w:r w:rsidRPr="00992448">
              <w:rPr>
                <w:rFonts w:ascii="Times New Roman" w:hAnsi="Times New Roman" w:cs="Times New Roman"/>
                <w:b/>
                <w:sz w:val="16"/>
                <w:szCs w:val="16"/>
              </w:rPr>
              <w:t>Süresi: …</w:t>
            </w:r>
          </w:p>
        </w:tc>
      </w:tr>
      <w:tr w:rsidR="00AA6732" w:rsidRPr="00992448" w:rsidTr="00E676D9">
        <w:trPr>
          <w:trHeight w:val="258"/>
        </w:trPr>
        <w:tc>
          <w:tcPr>
            <w:tcW w:w="2639" w:type="dxa"/>
          </w:tcPr>
          <w:p w:rsidR="00AA6732" w:rsidRPr="00992448" w:rsidRDefault="00AA6732" w:rsidP="0076579F">
            <w:pPr>
              <w:pStyle w:val="TableParagraph"/>
              <w:spacing w:before="12" w:line="227" w:lineRule="exact"/>
              <w:ind w:left="107"/>
              <w:rPr>
                <w:rFonts w:ascii="Times New Roman" w:hAnsi="Times New Roman" w:cs="Times New Roman"/>
                <w:b/>
                <w:sz w:val="16"/>
                <w:szCs w:val="16"/>
              </w:rPr>
            </w:pPr>
            <w:proofErr w:type="spellStart"/>
            <w:r w:rsidRPr="00992448">
              <w:rPr>
                <w:rFonts w:ascii="Times New Roman" w:hAnsi="Times New Roman" w:cs="Times New Roman"/>
                <w:b/>
                <w:sz w:val="16"/>
                <w:szCs w:val="16"/>
              </w:rPr>
              <w:t>Öğrenci’nin</w:t>
            </w:r>
            <w:proofErr w:type="spellEnd"/>
            <w:r w:rsidRPr="00992448">
              <w:rPr>
                <w:rFonts w:ascii="Times New Roman" w:hAnsi="Times New Roman" w:cs="Times New Roman"/>
                <w:b/>
                <w:sz w:val="16"/>
                <w:szCs w:val="16"/>
              </w:rPr>
              <w:t xml:space="preserve"> Numarası:</w:t>
            </w:r>
          </w:p>
          <w:p w:rsidR="00AA6732" w:rsidRPr="00992448" w:rsidRDefault="00AA6732" w:rsidP="0076579F">
            <w:pPr>
              <w:pStyle w:val="TableParagraph"/>
              <w:spacing w:before="12" w:line="227" w:lineRule="exact"/>
              <w:ind w:left="107"/>
              <w:rPr>
                <w:rFonts w:ascii="Times New Roman" w:hAnsi="Times New Roman" w:cs="Times New Roman"/>
                <w:b/>
                <w:sz w:val="16"/>
                <w:szCs w:val="16"/>
              </w:rPr>
            </w:pPr>
          </w:p>
        </w:tc>
        <w:tc>
          <w:tcPr>
            <w:tcW w:w="2039" w:type="dxa"/>
          </w:tcPr>
          <w:p w:rsidR="00AA6732" w:rsidRPr="00992448" w:rsidRDefault="00AA6732" w:rsidP="0076579F">
            <w:pPr>
              <w:pStyle w:val="TableParagraph"/>
              <w:rPr>
                <w:rFonts w:ascii="Times New Roman" w:hAnsi="Times New Roman" w:cs="Times New Roman"/>
                <w:sz w:val="16"/>
                <w:szCs w:val="16"/>
              </w:rPr>
            </w:pPr>
          </w:p>
        </w:tc>
        <w:tc>
          <w:tcPr>
            <w:tcW w:w="2126" w:type="dxa"/>
          </w:tcPr>
          <w:p w:rsidR="00AA6732" w:rsidRPr="00992448" w:rsidRDefault="00AA6732" w:rsidP="0076579F">
            <w:pPr>
              <w:pStyle w:val="TableParagraph"/>
              <w:spacing w:before="22" w:line="217" w:lineRule="exact"/>
              <w:ind w:left="487" w:right="478"/>
              <w:jc w:val="center"/>
              <w:rPr>
                <w:rFonts w:ascii="Times New Roman" w:hAnsi="Times New Roman" w:cs="Times New Roman"/>
                <w:sz w:val="16"/>
                <w:szCs w:val="16"/>
              </w:rPr>
            </w:pPr>
            <w:r w:rsidRPr="00992448">
              <w:rPr>
                <w:rFonts w:ascii="Times New Roman" w:hAnsi="Times New Roman" w:cs="Times New Roman"/>
                <w:sz w:val="16"/>
                <w:szCs w:val="16"/>
              </w:rPr>
              <w:t>İmza</w:t>
            </w:r>
          </w:p>
        </w:tc>
        <w:tc>
          <w:tcPr>
            <w:tcW w:w="20" w:type="dxa"/>
          </w:tcPr>
          <w:p w:rsidR="00AA6732" w:rsidRPr="00992448" w:rsidRDefault="00AA6732" w:rsidP="0076579F">
            <w:pPr>
              <w:pStyle w:val="TableParagraph"/>
              <w:rPr>
                <w:rFonts w:ascii="Times New Roman" w:hAnsi="Times New Roman" w:cs="Times New Roman"/>
                <w:sz w:val="16"/>
                <w:szCs w:val="16"/>
              </w:rPr>
            </w:pPr>
          </w:p>
        </w:tc>
        <w:tc>
          <w:tcPr>
            <w:tcW w:w="1256" w:type="dxa"/>
            <w:tcBorders>
              <w:top w:val="nil"/>
            </w:tcBorders>
          </w:tcPr>
          <w:p w:rsidR="00AA6732" w:rsidRPr="00992448" w:rsidRDefault="00AA6732" w:rsidP="0076579F">
            <w:pPr>
              <w:rPr>
                <w:rFonts w:ascii="Times New Roman" w:hAnsi="Times New Roman" w:cs="Times New Roman"/>
                <w:sz w:val="16"/>
                <w:szCs w:val="16"/>
              </w:rPr>
            </w:pPr>
          </w:p>
        </w:tc>
        <w:tc>
          <w:tcPr>
            <w:tcW w:w="1418" w:type="dxa"/>
            <w:tcBorders>
              <w:top w:val="nil"/>
            </w:tcBorders>
          </w:tcPr>
          <w:p w:rsidR="00AA6732" w:rsidRPr="00992448" w:rsidRDefault="00AA6732" w:rsidP="0076579F">
            <w:pPr>
              <w:rPr>
                <w:rFonts w:ascii="Times New Roman" w:hAnsi="Times New Roman" w:cs="Times New Roman"/>
                <w:sz w:val="16"/>
                <w:szCs w:val="16"/>
              </w:rPr>
            </w:pPr>
          </w:p>
        </w:tc>
      </w:tr>
    </w:tbl>
    <w:tbl>
      <w:tblPr>
        <w:tblStyle w:val="TabloKlavuzu"/>
        <w:tblW w:w="9498" w:type="dxa"/>
        <w:tblInd w:w="108" w:type="dxa"/>
        <w:tblLook w:val="04A0" w:firstRow="1" w:lastRow="0" w:firstColumn="1" w:lastColumn="0" w:noHBand="0" w:noVBand="1"/>
      </w:tblPr>
      <w:tblGrid>
        <w:gridCol w:w="9498"/>
      </w:tblGrid>
      <w:tr w:rsidR="00E676D9" w:rsidRPr="00992448" w:rsidTr="00E676D9">
        <w:tc>
          <w:tcPr>
            <w:tcW w:w="9498" w:type="dxa"/>
          </w:tcPr>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p w:rsidR="00E676D9" w:rsidRPr="00992448" w:rsidRDefault="00E676D9">
            <w:pPr>
              <w:rPr>
                <w:rFonts w:ascii="Times New Roman" w:hAnsi="Times New Roman" w:cs="Times New Roman"/>
                <w:color w:val="FF0000"/>
                <w:sz w:val="16"/>
                <w:szCs w:val="16"/>
              </w:rPr>
            </w:pPr>
          </w:p>
        </w:tc>
      </w:tr>
    </w:tbl>
    <w:p w:rsidR="00E676D9" w:rsidRPr="00992448" w:rsidRDefault="00E676D9">
      <w:pPr>
        <w:rPr>
          <w:rFonts w:ascii="Times New Roman" w:hAnsi="Times New Roman" w:cs="Times New Roman"/>
          <w:color w:val="FF0000"/>
          <w:sz w:val="16"/>
          <w:szCs w:val="16"/>
        </w:rPr>
        <w:sectPr w:rsidR="00E676D9" w:rsidRPr="00992448" w:rsidSect="00317687">
          <w:pgSz w:w="11910" w:h="16840"/>
          <w:pgMar w:top="1417" w:right="1417" w:bottom="1417" w:left="1417" w:header="713" w:footer="0" w:gutter="0"/>
          <w:cols w:space="708"/>
          <w:docGrid w:linePitch="299"/>
        </w:sectPr>
      </w:pPr>
    </w:p>
    <w:p w:rsidR="007B306E" w:rsidRPr="00992448" w:rsidRDefault="00593C17" w:rsidP="00E676D9">
      <w:pPr>
        <w:pStyle w:val="ListeParagraf"/>
        <w:numPr>
          <w:ilvl w:val="1"/>
          <w:numId w:val="10"/>
        </w:numPr>
        <w:spacing w:before="100"/>
        <w:ind w:left="0" w:hanging="61"/>
        <w:rPr>
          <w:rFonts w:ascii="Times New Roman" w:hAnsi="Times New Roman" w:cs="Times New Roman"/>
          <w:b/>
          <w:sz w:val="16"/>
          <w:szCs w:val="16"/>
        </w:rPr>
      </w:pPr>
      <w:r w:rsidRPr="00992448">
        <w:rPr>
          <w:rFonts w:ascii="Times New Roman" w:hAnsi="Times New Roman" w:cs="Times New Roman"/>
          <w:b/>
          <w:sz w:val="16"/>
          <w:szCs w:val="16"/>
        </w:rPr>
        <w:lastRenderedPageBreak/>
        <w:t xml:space="preserve">Siyasal Bilgiler Fakültesi </w:t>
      </w:r>
      <w:r w:rsidR="00C57BF6" w:rsidRPr="00992448">
        <w:rPr>
          <w:rFonts w:ascii="Times New Roman" w:hAnsi="Times New Roman" w:cs="Times New Roman"/>
          <w:b/>
          <w:sz w:val="16"/>
          <w:szCs w:val="16"/>
        </w:rPr>
        <w:t>Fiziki Alt</w:t>
      </w:r>
      <w:r w:rsidR="00C57BF6" w:rsidRPr="00992448">
        <w:rPr>
          <w:rFonts w:ascii="Times New Roman" w:hAnsi="Times New Roman" w:cs="Times New Roman"/>
          <w:b/>
          <w:spacing w:val="1"/>
          <w:sz w:val="16"/>
          <w:szCs w:val="16"/>
        </w:rPr>
        <w:t xml:space="preserve"> </w:t>
      </w:r>
      <w:r w:rsidRPr="00992448">
        <w:rPr>
          <w:rFonts w:ascii="Times New Roman" w:hAnsi="Times New Roman" w:cs="Times New Roman"/>
          <w:b/>
          <w:sz w:val="16"/>
          <w:szCs w:val="16"/>
        </w:rPr>
        <w:t>Yapısı</w:t>
      </w:r>
    </w:p>
    <w:p w:rsidR="007B306E" w:rsidRPr="00992448" w:rsidRDefault="007B306E">
      <w:pPr>
        <w:rPr>
          <w:rFonts w:ascii="Times New Roman" w:hAnsi="Times New Roman" w:cs="Times New Roman"/>
          <w:color w:val="FF0000"/>
          <w:sz w:val="16"/>
          <w:szCs w:val="16"/>
        </w:rPr>
      </w:pPr>
    </w:p>
    <w:p w:rsidR="002F2A63" w:rsidRPr="00992448" w:rsidRDefault="002F2A63" w:rsidP="002F2A63">
      <w:pPr>
        <w:suppressAutoHyphens/>
        <w:spacing w:after="240" w:line="360" w:lineRule="auto"/>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EĞİTİM ALANLARI DERSLİKLER</w:t>
      </w:r>
    </w:p>
    <w:tbl>
      <w:tblPr>
        <w:tblW w:w="9714" w:type="dxa"/>
        <w:tblInd w:w="-108" w:type="dxa"/>
        <w:tblLayout w:type="fixed"/>
        <w:tblCellMar>
          <w:left w:w="10" w:type="dxa"/>
          <w:right w:w="10" w:type="dxa"/>
        </w:tblCellMar>
        <w:tblLook w:val="00A0" w:firstRow="1" w:lastRow="0" w:firstColumn="1" w:lastColumn="0" w:noHBand="0" w:noVBand="0"/>
      </w:tblPr>
      <w:tblGrid>
        <w:gridCol w:w="1257"/>
        <w:gridCol w:w="1369"/>
        <w:gridCol w:w="1418"/>
        <w:gridCol w:w="1417"/>
        <w:gridCol w:w="1418"/>
        <w:gridCol w:w="1417"/>
        <w:gridCol w:w="1418"/>
      </w:tblGrid>
      <w:tr w:rsidR="00593C17" w:rsidRPr="00992448" w:rsidTr="0076579F">
        <w:trPr>
          <w:trHeight w:val="15"/>
        </w:trPr>
        <w:tc>
          <w:tcPr>
            <w:tcW w:w="12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Eğitim Alanı</w:t>
            </w:r>
          </w:p>
        </w:tc>
        <w:tc>
          <w:tcPr>
            <w:tcW w:w="1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Kapasitesi</w:t>
            </w:r>
          </w:p>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0–50</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Kapasitesi</w:t>
            </w:r>
          </w:p>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51–75</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Kapasitesi</w:t>
            </w:r>
          </w:p>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76–100</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Kapasitesi</w:t>
            </w:r>
          </w:p>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101–150</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Kapasitesi</w:t>
            </w:r>
          </w:p>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151–250</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Kapasitesi</w:t>
            </w:r>
          </w:p>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251–Üzeri</w:t>
            </w:r>
          </w:p>
        </w:tc>
      </w:tr>
      <w:tr w:rsidR="00593C17" w:rsidRPr="00992448" w:rsidTr="0076579F">
        <w:trPr>
          <w:trHeight w:val="15"/>
        </w:trPr>
        <w:tc>
          <w:tcPr>
            <w:tcW w:w="12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Sınıf</w:t>
            </w:r>
          </w:p>
        </w:tc>
        <w:tc>
          <w:tcPr>
            <w:tcW w:w="1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 xml:space="preserve">1 (Lisansüstü </w:t>
            </w:r>
            <w:proofErr w:type="spellStart"/>
            <w:proofErr w:type="gramStart"/>
            <w:r w:rsidRPr="00992448">
              <w:rPr>
                <w:rFonts w:ascii="Times New Roman" w:hAnsi="Times New Roman" w:cs="Times New Roman"/>
                <w:kern w:val="3"/>
                <w:sz w:val="16"/>
                <w:szCs w:val="16"/>
                <w:lang w:eastAsia="ko-KR"/>
              </w:rPr>
              <w:t>Öğr.dersliği</w:t>
            </w:r>
            <w:proofErr w:type="spellEnd"/>
            <w:proofErr w:type="gramEnd"/>
            <w:r w:rsidRPr="00992448">
              <w:rPr>
                <w:rFonts w:ascii="Times New Roman" w:hAnsi="Times New Roman" w:cs="Times New Roman"/>
                <w:kern w:val="3"/>
                <w:sz w:val="16"/>
                <w:szCs w:val="16"/>
                <w:lang w:eastAsia="ko-KR"/>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Cs/>
                <w:kern w:val="3"/>
                <w:sz w:val="16"/>
                <w:szCs w:val="16"/>
                <w:lang w:eastAsia="ko-KR"/>
              </w:rPr>
            </w:pPr>
            <w:r w:rsidRPr="00992448">
              <w:rPr>
                <w:rFonts w:ascii="Times New Roman" w:hAnsi="Times New Roman" w:cs="Times New Roman"/>
                <w:bCs/>
                <w:kern w:val="3"/>
                <w:sz w:val="16"/>
                <w:szCs w:val="16"/>
                <w:lang w:eastAsia="ko-KR"/>
              </w:rPr>
              <w:t>22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r>
      <w:tr w:rsidR="00593C17" w:rsidRPr="00992448" w:rsidTr="0076579F">
        <w:trPr>
          <w:trHeight w:val="15"/>
        </w:trPr>
        <w:tc>
          <w:tcPr>
            <w:tcW w:w="12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 xml:space="preserve">Bilgisayar </w:t>
            </w:r>
            <w:proofErr w:type="spellStart"/>
            <w:r w:rsidRPr="00992448">
              <w:rPr>
                <w:rFonts w:ascii="Times New Roman" w:hAnsi="Times New Roman" w:cs="Times New Roman"/>
                <w:b/>
                <w:bCs/>
                <w:kern w:val="3"/>
                <w:sz w:val="16"/>
                <w:szCs w:val="16"/>
                <w:lang w:eastAsia="ko-KR"/>
              </w:rPr>
              <w:t>Lab</w:t>
            </w:r>
            <w:proofErr w:type="spellEnd"/>
            <w:r w:rsidRPr="00992448">
              <w:rPr>
                <w:rFonts w:ascii="Times New Roman" w:hAnsi="Times New Roman" w:cs="Times New Roman"/>
                <w:b/>
                <w:bCs/>
                <w:kern w:val="3"/>
                <w:sz w:val="16"/>
                <w:szCs w:val="16"/>
                <w:lang w:eastAsia="ko-KR"/>
              </w:rPr>
              <w:t>.</w:t>
            </w:r>
          </w:p>
        </w:tc>
        <w:tc>
          <w:tcPr>
            <w:tcW w:w="1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1</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r>
      <w:tr w:rsidR="00593C17" w:rsidRPr="00992448" w:rsidTr="0076579F">
        <w:trPr>
          <w:trHeight w:val="15"/>
        </w:trPr>
        <w:tc>
          <w:tcPr>
            <w:tcW w:w="12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Toplam</w:t>
            </w:r>
          </w:p>
        </w:tc>
        <w:tc>
          <w:tcPr>
            <w:tcW w:w="1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23</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r>
    </w:tbl>
    <w:p w:rsidR="007B306E" w:rsidRPr="00992448" w:rsidRDefault="007B306E" w:rsidP="00E676D9">
      <w:pPr>
        <w:pStyle w:val="GvdeMetni"/>
        <w:rPr>
          <w:rFonts w:ascii="Times New Roman" w:hAnsi="Times New Roman" w:cs="Times New Roman"/>
          <w:b/>
          <w:sz w:val="16"/>
          <w:szCs w:val="16"/>
        </w:rPr>
      </w:pPr>
    </w:p>
    <w:p w:rsidR="002F2A63" w:rsidRPr="00992448" w:rsidRDefault="002F2A63" w:rsidP="00E676D9">
      <w:pPr>
        <w:suppressAutoHyphens/>
        <w:spacing w:line="360" w:lineRule="auto"/>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TOPLANTI – KONFERANS SALONLARI</w:t>
      </w:r>
    </w:p>
    <w:tbl>
      <w:tblPr>
        <w:tblW w:w="9629" w:type="dxa"/>
        <w:tblInd w:w="-108" w:type="dxa"/>
        <w:tblLayout w:type="fixed"/>
        <w:tblCellMar>
          <w:left w:w="10" w:type="dxa"/>
          <w:right w:w="10" w:type="dxa"/>
        </w:tblCellMar>
        <w:tblLook w:val="00A0" w:firstRow="1" w:lastRow="0" w:firstColumn="1" w:lastColumn="0" w:noHBand="0" w:noVBand="0"/>
      </w:tblPr>
      <w:tblGrid>
        <w:gridCol w:w="1389"/>
        <w:gridCol w:w="1374"/>
        <w:gridCol w:w="1373"/>
        <w:gridCol w:w="1373"/>
        <w:gridCol w:w="1373"/>
        <w:gridCol w:w="1373"/>
        <w:gridCol w:w="1374"/>
      </w:tblGrid>
      <w:tr w:rsidR="00593C17" w:rsidRPr="00992448" w:rsidTr="0076579F">
        <w:trPr>
          <w:trHeight w:val="15"/>
        </w:trPr>
        <w:tc>
          <w:tcPr>
            <w:tcW w:w="13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b/>
                <w:bCs/>
                <w:kern w:val="3"/>
                <w:sz w:val="16"/>
                <w:szCs w:val="16"/>
                <w:lang w:eastAsia="ko-KR"/>
              </w:rPr>
            </w:pPr>
          </w:p>
        </w:tc>
        <w:tc>
          <w:tcPr>
            <w:tcW w:w="13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Kapasitesi</w:t>
            </w:r>
          </w:p>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0–50</w:t>
            </w:r>
          </w:p>
        </w:tc>
        <w:tc>
          <w:tcPr>
            <w:tcW w:w="13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Kapasitesi</w:t>
            </w:r>
          </w:p>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51–75</w:t>
            </w:r>
          </w:p>
        </w:tc>
        <w:tc>
          <w:tcPr>
            <w:tcW w:w="13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Kapasitesi</w:t>
            </w:r>
          </w:p>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76–100</w:t>
            </w:r>
          </w:p>
        </w:tc>
        <w:tc>
          <w:tcPr>
            <w:tcW w:w="13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Kapasitesi</w:t>
            </w:r>
          </w:p>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101–150</w:t>
            </w:r>
          </w:p>
        </w:tc>
        <w:tc>
          <w:tcPr>
            <w:tcW w:w="13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Kapasitesi</w:t>
            </w:r>
          </w:p>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151–250</w:t>
            </w:r>
          </w:p>
        </w:tc>
        <w:tc>
          <w:tcPr>
            <w:tcW w:w="13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Kapasitesi</w:t>
            </w:r>
          </w:p>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251–Üzeri</w:t>
            </w:r>
          </w:p>
        </w:tc>
      </w:tr>
      <w:tr w:rsidR="00593C17" w:rsidRPr="00992448" w:rsidTr="0076579F">
        <w:trPr>
          <w:trHeight w:val="15"/>
        </w:trPr>
        <w:tc>
          <w:tcPr>
            <w:tcW w:w="13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Toplantı Salonu</w:t>
            </w:r>
          </w:p>
        </w:tc>
        <w:tc>
          <w:tcPr>
            <w:tcW w:w="13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1</w:t>
            </w:r>
          </w:p>
        </w:tc>
        <w:tc>
          <w:tcPr>
            <w:tcW w:w="13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bCs/>
                <w:kern w:val="3"/>
                <w:sz w:val="16"/>
                <w:szCs w:val="16"/>
                <w:lang w:eastAsia="ko-KR"/>
              </w:rPr>
            </w:pPr>
            <w:r w:rsidRPr="00992448">
              <w:rPr>
                <w:rFonts w:ascii="Times New Roman" w:hAnsi="Times New Roman" w:cs="Times New Roman"/>
                <w:b/>
                <w:bCs/>
                <w:kern w:val="3"/>
                <w:sz w:val="16"/>
                <w:szCs w:val="16"/>
                <w:lang w:eastAsia="ko-KR"/>
              </w:rPr>
              <w:t>--</w:t>
            </w:r>
          </w:p>
        </w:tc>
        <w:tc>
          <w:tcPr>
            <w:tcW w:w="13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bCs/>
                <w:kern w:val="3"/>
                <w:sz w:val="16"/>
                <w:szCs w:val="16"/>
                <w:lang w:eastAsia="ko-KR"/>
              </w:rPr>
            </w:pPr>
            <w:r w:rsidRPr="00992448">
              <w:rPr>
                <w:rFonts w:ascii="Times New Roman" w:hAnsi="Times New Roman" w:cs="Times New Roman"/>
                <w:b/>
                <w:bCs/>
                <w:kern w:val="3"/>
                <w:sz w:val="16"/>
                <w:szCs w:val="16"/>
                <w:lang w:eastAsia="ko-KR"/>
              </w:rPr>
              <w:t>--</w:t>
            </w:r>
          </w:p>
        </w:tc>
        <w:tc>
          <w:tcPr>
            <w:tcW w:w="13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bCs/>
                <w:kern w:val="3"/>
                <w:sz w:val="16"/>
                <w:szCs w:val="16"/>
                <w:lang w:eastAsia="ko-KR"/>
              </w:rPr>
            </w:pPr>
            <w:r w:rsidRPr="00992448">
              <w:rPr>
                <w:rFonts w:ascii="Times New Roman" w:hAnsi="Times New Roman" w:cs="Times New Roman"/>
                <w:b/>
                <w:bCs/>
                <w:kern w:val="3"/>
                <w:sz w:val="16"/>
                <w:szCs w:val="16"/>
                <w:lang w:eastAsia="ko-KR"/>
              </w:rPr>
              <w:t>--</w:t>
            </w:r>
          </w:p>
        </w:tc>
        <w:tc>
          <w:tcPr>
            <w:tcW w:w="13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bCs/>
                <w:kern w:val="3"/>
                <w:sz w:val="16"/>
                <w:szCs w:val="16"/>
                <w:lang w:eastAsia="ko-KR"/>
              </w:rPr>
            </w:pPr>
            <w:r w:rsidRPr="00992448">
              <w:rPr>
                <w:rFonts w:ascii="Times New Roman" w:hAnsi="Times New Roman" w:cs="Times New Roman"/>
                <w:b/>
                <w:bCs/>
                <w:kern w:val="3"/>
                <w:sz w:val="16"/>
                <w:szCs w:val="16"/>
                <w:lang w:eastAsia="ko-KR"/>
              </w:rPr>
              <w:t>--</w:t>
            </w:r>
          </w:p>
        </w:tc>
        <w:tc>
          <w:tcPr>
            <w:tcW w:w="13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bCs/>
                <w:kern w:val="3"/>
                <w:sz w:val="16"/>
                <w:szCs w:val="16"/>
                <w:lang w:eastAsia="ko-KR"/>
              </w:rPr>
            </w:pPr>
            <w:r w:rsidRPr="00992448">
              <w:rPr>
                <w:rFonts w:ascii="Times New Roman" w:hAnsi="Times New Roman" w:cs="Times New Roman"/>
                <w:b/>
                <w:bCs/>
                <w:kern w:val="3"/>
                <w:sz w:val="16"/>
                <w:szCs w:val="16"/>
                <w:lang w:eastAsia="ko-KR"/>
              </w:rPr>
              <w:t>--</w:t>
            </w:r>
          </w:p>
        </w:tc>
      </w:tr>
      <w:tr w:rsidR="00593C17" w:rsidRPr="00992448" w:rsidTr="0076579F">
        <w:trPr>
          <w:trHeight w:val="15"/>
        </w:trPr>
        <w:tc>
          <w:tcPr>
            <w:tcW w:w="13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Konferans</w:t>
            </w:r>
          </w:p>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Salonu</w:t>
            </w:r>
          </w:p>
        </w:tc>
        <w:tc>
          <w:tcPr>
            <w:tcW w:w="13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bCs/>
                <w:kern w:val="3"/>
                <w:sz w:val="16"/>
                <w:szCs w:val="16"/>
                <w:lang w:eastAsia="ko-KR"/>
              </w:rPr>
            </w:pPr>
            <w:r w:rsidRPr="00992448">
              <w:rPr>
                <w:rFonts w:ascii="Times New Roman" w:hAnsi="Times New Roman" w:cs="Times New Roman"/>
                <w:b/>
                <w:bCs/>
                <w:kern w:val="3"/>
                <w:sz w:val="16"/>
                <w:szCs w:val="16"/>
                <w:lang w:eastAsia="ko-KR"/>
              </w:rPr>
              <w:t>--</w:t>
            </w:r>
          </w:p>
        </w:tc>
        <w:tc>
          <w:tcPr>
            <w:tcW w:w="13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bCs/>
                <w:kern w:val="3"/>
                <w:sz w:val="16"/>
                <w:szCs w:val="16"/>
                <w:lang w:eastAsia="ko-KR"/>
              </w:rPr>
            </w:pPr>
            <w:r w:rsidRPr="00992448">
              <w:rPr>
                <w:rFonts w:ascii="Times New Roman" w:hAnsi="Times New Roman" w:cs="Times New Roman"/>
                <w:b/>
                <w:bCs/>
                <w:kern w:val="3"/>
                <w:sz w:val="16"/>
                <w:szCs w:val="16"/>
                <w:lang w:eastAsia="ko-KR"/>
              </w:rPr>
              <w:t>--</w:t>
            </w:r>
          </w:p>
        </w:tc>
        <w:tc>
          <w:tcPr>
            <w:tcW w:w="13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bCs/>
                <w:kern w:val="3"/>
                <w:sz w:val="16"/>
                <w:szCs w:val="16"/>
                <w:lang w:eastAsia="ko-KR"/>
              </w:rPr>
            </w:pPr>
            <w:r w:rsidRPr="00992448">
              <w:rPr>
                <w:rFonts w:ascii="Times New Roman" w:hAnsi="Times New Roman" w:cs="Times New Roman"/>
                <w:b/>
                <w:bCs/>
                <w:kern w:val="3"/>
                <w:sz w:val="16"/>
                <w:szCs w:val="16"/>
                <w:lang w:eastAsia="ko-KR"/>
              </w:rPr>
              <w:t>1</w:t>
            </w:r>
          </w:p>
        </w:tc>
        <w:tc>
          <w:tcPr>
            <w:tcW w:w="13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bCs/>
                <w:kern w:val="3"/>
                <w:sz w:val="16"/>
                <w:szCs w:val="16"/>
                <w:lang w:eastAsia="ko-KR"/>
              </w:rPr>
            </w:pPr>
            <w:r w:rsidRPr="00992448">
              <w:rPr>
                <w:rFonts w:ascii="Times New Roman" w:hAnsi="Times New Roman" w:cs="Times New Roman"/>
                <w:b/>
                <w:bCs/>
                <w:kern w:val="3"/>
                <w:sz w:val="16"/>
                <w:szCs w:val="16"/>
                <w:lang w:eastAsia="ko-KR"/>
              </w:rPr>
              <w:t>--</w:t>
            </w:r>
          </w:p>
        </w:tc>
        <w:tc>
          <w:tcPr>
            <w:tcW w:w="13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c>
          <w:tcPr>
            <w:tcW w:w="13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bCs/>
                <w:kern w:val="3"/>
                <w:sz w:val="16"/>
                <w:szCs w:val="16"/>
                <w:lang w:eastAsia="ko-KR"/>
              </w:rPr>
            </w:pPr>
            <w:r w:rsidRPr="00992448">
              <w:rPr>
                <w:rFonts w:ascii="Times New Roman" w:hAnsi="Times New Roman" w:cs="Times New Roman"/>
                <w:b/>
                <w:bCs/>
                <w:kern w:val="3"/>
                <w:sz w:val="16"/>
                <w:szCs w:val="16"/>
                <w:lang w:eastAsia="ko-KR"/>
              </w:rPr>
              <w:t>--</w:t>
            </w:r>
          </w:p>
        </w:tc>
      </w:tr>
      <w:tr w:rsidR="00593C17" w:rsidRPr="00992448" w:rsidTr="0076579F">
        <w:trPr>
          <w:trHeight w:val="15"/>
        </w:trPr>
        <w:tc>
          <w:tcPr>
            <w:tcW w:w="138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Toplam</w:t>
            </w:r>
          </w:p>
        </w:tc>
        <w:tc>
          <w:tcPr>
            <w:tcW w:w="13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1</w:t>
            </w:r>
          </w:p>
        </w:tc>
        <w:tc>
          <w:tcPr>
            <w:tcW w:w="13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bCs/>
                <w:kern w:val="3"/>
                <w:sz w:val="16"/>
                <w:szCs w:val="16"/>
                <w:lang w:eastAsia="ko-KR"/>
              </w:rPr>
            </w:pPr>
            <w:r w:rsidRPr="00992448">
              <w:rPr>
                <w:rFonts w:ascii="Times New Roman" w:hAnsi="Times New Roman" w:cs="Times New Roman"/>
                <w:b/>
                <w:bCs/>
                <w:kern w:val="3"/>
                <w:sz w:val="16"/>
                <w:szCs w:val="16"/>
                <w:lang w:eastAsia="ko-KR"/>
              </w:rPr>
              <w:t>--</w:t>
            </w:r>
          </w:p>
        </w:tc>
        <w:tc>
          <w:tcPr>
            <w:tcW w:w="13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bCs/>
                <w:kern w:val="3"/>
                <w:sz w:val="16"/>
                <w:szCs w:val="16"/>
                <w:lang w:eastAsia="ko-KR"/>
              </w:rPr>
            </w:pPr>
            <w:r w:rsidRPr="00992448">
              <w:rPr>
                <w:rFonts w:ascii="Times New Roman" w:hAnsi="Times New Roman" w:cs="Times New Roman"/>
                <w:b/>
                <w:bCs/>
                <w:kern w:val="3"/>
                <w:sz w:val="16"/>
                <w:szCs w:val="16"/>
                <w:lang w:eastAsia="ko-KR"/>
              </w:rPr>
              <w:t>1</w:t>
            </w:r>
          </w:p>
        </w:tc>
        <w:tc>
          <w:tcPr>
            <w:tcW w:w="13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bCs/>
                <w:kern w:val="3"/>
                <w:sz w:val="16"/>
                <w:szCs w:val="16"/>
                <w:lang w:eastAsia="ko-KR"/>
              </w:rPr>
            </w:pPr>
            <w:r w:rsidRPr="00992448">
              <w:rPr>
                <w:rFonts w:ascii="Times New Roman" w:hAnsi="Times New Roman" w:cs="Times New Roman"/>
                <w:b/>
                <w:bCs/>
                <w:kern w:val="3"/>
                <w:sz w:val="16"/>
                <w:szCs w:val="16"/>
                <w:lang w:eastAsia="ko-KR"/>
              </w:rPr>
              <w:t>--</w:t>
            </w:r>
          </w:p>
        </w:tc>
        <w:tc>
          <w:tcPr>
            <w:tcW w:w="13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c>
          <w:tcPr>
            <w:tcW w:w="13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bCs/>
                <w:kern w:val="3"/>
                <w:sz w:val="16"/>
                <w:szCs w:val="16"/>
                <w:lang w:eastAsia="ko-KR"/>
              </w:rPr>
            </w:pPr>
            <w:r w:rsidRPr="00992448">
              <w:rPr>
                <w:rFonts w:ascii="Times New Roman" w:hAnsi="Times New Roman" w:cs="Times New Roman"/>
                <w:b/>
                <w:bCs/>
                <w:kern w:val="3"/>
                <w:sz w:val="16"/>
                <w:szCs w:val="16"/>
                <w:lang w:eastAsia="ko-KR"/>
              </w:rPr>
              <w:t>--</w:t>
            </w:r>
          </w:p>
        </w:tc>
      </w:tr>
    </w:tbl>
    <w:p w:rsidR="002F2A63" w:rsidRPr="00992448" w:rsidRDefault="002F2A63" w:rsidP="00E676D9">
      <w:pPr>
        <w:suppressAutoHyphens/>
        <w:spacing w:line="360" w:lineRule="auto"/>
        <w:jc w:val="both"/>
        <w:textAlignment w:val="baseline"/>
        <w:rPr>
          <w:rFonts w:ascii="Times New Roman" w:hAnsi="Times New Roman" w:cs="Times New Roman"/>
          <w:b/>
          <w:bCs/>
          <w:kern w:val="3"/>
          <w:sz w:val="16"/>
          <w:szCs w:val="16"/>
          <w:lang w:eastAsia="ko-KR"/>
        </w:rPr>
      </w:pPr>
    </w:p>
    <w:p w:rsidR="002F2A63" w:rsidRPr="00992448" w:rsidRDefault="002F2A63" w:rsidP="00E676D9">
      <w:pPr>
        <w:suppressAutoHyphens/>
        <w:spacing w:line="360" w:lineRule="auto"/>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HİZMET ALANLARI</w:t>
      </w:r>
    </w:p>
    <w:p w:rsidR="002F2A63" w:rsidRPr="00992448" w:rsidRDefault="002F2A63" w:rsidP="00E676D9">
      <w:pPr>
        <w:suppressAutoHyphens/>
        <w:spacing w:line="360" w:lineRule="auto"/>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 xml:space="preserve">Yıllara göre Fakültemiz bünyesinde kullanılan fiziksel </w:t>
      </w:r>
      <w:proofErr w:type="gramStart"/>
      <w:r w:rsidRPr="00992448">
        <w:rPr>
          <w:rFonts w:ascii="Times New Roman" w:hAnsi="Times New Roman" w:cs="Times New Roman"/>
          <w:kern w:val="3"/>
          <w:sz w:val="16"/>
          <w:szCs w:val="16"/>
          <w:lang w:eastAsia="ko-KR"/>
        </w:rPr>
        <w:t>mekanların</w:t>
      </w:r>
      <w:proofErr w:type="gramEnd"/>
      <w:r w:rsidRPr="00992448">
        <w:rPr>
          <w:rFonts w:ascii="Times New Roman" w:hAnsi="Times New Roman" w:cs="Times New Roman"/>
          <w:kern w:val="3"/>
          <w:sz w:val="16"/>
          <w:szCs w:val="16"/>
          <w:lang w:eastAsia="ko-KR"/>
        </w:rPr>
        <w:t xml:space="preserve"> durumları aşağıdaki tabloda görülmektedir. Bugün itibariyle 1 laboratuvar, 23 derslik ve 79 ofisimiz mevcuttur.</w:t>
      </w:r>
    </w:p>
    <w:tbl>
      <w:tblPr>
        <w:tblW w:w="9498" w:type="dxa"/>
        <w:tblInd w:w="-139" w:type="dxa"/>
        <w:tblLayout w:type="fixed"/>
        <w:tblCellMar>
          <w:left w:w="10" w:type="dxa"/>
          <w:right w:w="10" w:type="dxa"/>
        </w:tblCellMar>
        <w:tblLook w:val="00A0" w:firstRow="1" w:lastRow="0" w:firstColumn="1" w:lastColumn="0" w:noHBand="0" w:noVBand="0"/>
      </w:tblPr>
      <w:tblGrid>
        <w:gridCol w:w="1965"/>
        <w:gridCol w:w="1526"/>
        <w:gridCol w:w="1504"/>
        <w:gridCol w:w="1499"/>
        <w:gridCol w:w="3004"/>
      </w:tblGrid>
      <w:tr w:rsidR="00593C17" w:rsidRPr="00992448" w:rsidTr="00E676D9">
        <w:trPr>
          <w:trHeight w:val="345"/>
        </w:trPr>
        <w:tc>
          <w:tcPr>
            <w:tcW w:w="1965" w:type="dxa"/>
            <w:tcBorders>
              <w:top w:val="single" w:sz="2" w:space="0" w:color="00000A"/>
              <w:left w:val="single" w:sz="2" w:space="0" w:color="00000A"/>
              <w:bottom w:val="single" w:sz="6" w:space="0" w:color="00000A"/>
              <w:right w:val="single" w:sz="6" w:space="0" w:color="00000A"/>
            </w:tcBorders>
            <w:shd w:val="clear" w:color="auto" w:fill="FFFFFF"/>
            <w:tcMar>
              <w:top w:w="0" w:type="dxa"/>
              <w:left w:w="0" w:type="dxa"/>
              <w:bottom w:w="0" w:type="dxa"/>
              <w:right w:w="0"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Öğretim Yılı</w:t>
            </w:r>
          </w:p>
        </w:tc>
        <w:tc>
          <w:tcPr>
            <w:tcW w:w="1526" w:type="dxa"/>
            <w:tcBorders>
              <w:top w:val="single" w:sz="2"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Laboratuvar</w:t>
            </w:r>
          </w:p>
        </w:tc>
        <w:tc>
          <w:tcPr>
            <w:tcW w:w="1504" w:type="dxa"/>
            <w:tcBorders>
              <w:top w:val="single" w:sz="2"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Derslik</w:t>
            </w:r>
          </w:p>
        </w:tc>
        <w:tc>
          <w:tcPr>
            <w:tcW w:w="1499" w:type="dxa"/>
            <w:tcBorders>
              <w:top w:val="single" w:sz="2"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Ofis</w:t>
            </w:r>
          </w:p>
        </w:tc>
        <w:tc>
          <w:tcPr>
            <w:tcW w:w="3004" w:type="dxa"/>
            <w:tcBorders>
              <w:top w:val="single" w:sz="2" w:space="0" w:color="00000A"/>
              <w:left w:val="single" w:sz="6" w:space="0" w:color="00000A"/>
              <w:bottom w:val="single" w:sz="6" w:space="0" w:color="00000A"/>
              <w:right w:val="single" w:sz="2" w:space="0" w:color="00000A"/>
            </w:tcBorders>
            <w:shd w:val="clear" w:color="auto" w:fill="FFFFFF"/>
            <w:tcMar>
              <w:top w:w="0" w:type="dxa"/>
              <w:left w:w="0" w:type="dxa"/>
              <w:bottom w:w="0" w:type="dxa"/>
              <w:right w:w="0"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Diğer</w:t>
            </w:r>
          </w:p>
        </w:tc>
      </w:tr>
      <w:tr w:rsidR="00593C17" w:rsidRPr="00992448" w:rsidTr="00E676D9">
        <w:trPr>
          <w:trHeight w:val="345"/>
        </w:trPr>
        <w:tc>
          <w:tcPr>
            <w:tcW w:w="1965" w:type="dxa"/>
            <w:tcBorders>
              <w:top w:val="single" w:sz="6" w:space="0" w:color="00000A"/>
              <w:left w:val="single" w:sz="2" w:space="0" w:color="00000A"/>
              <w:bottom w:val="single" w:sz="6" w:space="0" w:color="00000A"/>
              <w:right w:val="single" w:sz="6" w:space="0" w:color="00000A"/>
            </w:tcBorders>
            <w:shd w:val="clear" w:color="auto" w:fill="FFFFFF"/>
            <w:tcMar>
              <w:top w:w="0" w:type="dxa"/>
              <w:left w:w="0" w:type="dxa"/>
              <w:bottom w:w="0" w:type="dxa"/>
              <w:right w:w="0"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2019-2020</w:t>
            </w:r>
          </w:p>
        </w:tc>
        <w:tc>
          <w:tcPr>
            <w:tcW w:w="1526"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1</w:t>
            </w:r>
          </w:p>
        </w:tc>
        <w:tc>
          <w:tcPr>
            <w:tcW w:w="1504"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23</w:t>
            </w:r>
          </w:p>
        </w:tc>
        <w:tc>
          <w:tcPr>
            <w:tcW w:w="1499"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79</w:t>
            </w:r>
          </w:p>
        </w:tc>
        <w:tc>
          <w:tcPr>
            <w:tcW w:w="3004" w:type="dxa"/>
            <w:tcBorders>
              <w:top w:val="single" w:sz="6" w:space="0" w:color="00000A"/>
              <w:left w:val="single" w:sz="6" w:space="0" w:color="00000A"/>
              <w:bottom w:val="single" w:sz="6" w:space="0" w:color="00000A"/>
              <w:right w:val="single" w:sz="2" w:space="0" w:color="00000A"/>
            </w:tcBorders>
            <w:shd w:val="clear" w:color="auto" w:fill="FFFFFF"/>
            <w:tcMar>
              <w:top w:w="0" w:type="dxa"/>
              <w:left w:w="0" w:type="dxa"/>
              <w:bottom w:w="0" w:type="dxa"/>
              <w:right w:w="0"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 2</w:t>
            </w:r>
          </w:p>
        </w:tc>
      </w:tr>
    </w:tbl>
    <w:p w:rsidR="00E676D9" w:rsidRPr="00992448" w:rsidRDefault="00E676D9" w:rsidP="00E676D9">
      <w:pPr>
        <w:suppressAutoHyphens/>
        <w:jc w:val="both"/>
        <w:textAlignment w:val="baseline"/>
        <w:rPr>
          <w:rFonts w:ascii="Times New Roman" w:hAnsi="Times New Roman" w:cs="Times New Roman"/>
          <w:b/>
          <w:bCs/>
          <w:kern w:val="3"/>
          <w:sz w:val="16"/>
          <w:szCs w:val="16"/>
          <w:lang w:eastAsia="ko-KR"/>
        </w:rPr>
      </w:pPr>
    </w:p>
    <w:p w:rsidR="002F2A63" w:rsidRPr="00992448" w:rsidRDefault="002F2A63" w:rsidP="00E676D9">
      <w:pPr>
        <w:suppressAutoHyphens/>
        <w:spacing w:line="360" w:lineRule="auto"/>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AKADEMİK PERSONEL HİZMET ALANLARI</w:t>
      </w:r>
    </w:p>
    <w:tbl>
      <w:tblPr>
        <w:tblW w:w="9714" w:type="dxa"/>
        <w:tblInd w:w="-108" w:type="dxa"/>
        <w:tblLayout w:type="fixed"/>
        <w:tblCellMar>
          <w:left w:w="10" w:type="dxa"/>
          <w:right w:w="10" w:type="dxa"/>
        </w:tblCellMar>
        <w:tblLook w:val="00A0" w:firstRow="1" w:lastRow="0" w:firstColumn="1" w:lastColumn="0" w:noHBand="0" w:noVBand="0"/>
      </w:tblPr>
      <w:tblGrid>
        <w:gridCol w:w="2527"/>
        <w:gridCol w:w="2225"/>
        <w:gridCol w:w="2127"/>
        <w:gridCol w:w="2835"/>
      </w:tblGrid>
      <w:tr w:rsidR="00593C17" w:rsidRPr="00992448" w:rsidTr="00E676D9">
        <w:trPr>
          <w:trHeight w:val="345"/>
        </w:trPr>
        <w:tc>
          <w:tcPr>
            <w:tcW w:w="25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b/>
                <w:kern w:val="3"/>
                <w:sz w:val="16"/>
                <w:szCs w:val="16"/>
                <w:lang w:eastAsia="ko-KR"/>
              </w:rPr>
            </w:pPr>
          </w:p>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kern w:val="3"/>
                <w:sz w:val="16"/>
                <w:szCs w:val="16"/>
                <w:lang w:eastAsia="ko-KR"/>
              </w:rPr>
            </w:pPr>
            <w:r w:rsidRPr="00992448">
              <w:rPr>
                <w:rFonts w:ascii="Times New Roman" w:hAnsi="Times New Roman" w:cs="Times New Roman"/>
                <w:b/>
                <w:kern w:val="3"/>
                <w:sz w:val="16"/>
                <w:szCs w:val="16"/>
                <w:lang w:eastAsia="ko-KR"/>
              </w:rPr>
              <w:t>Sayısı</w:t>
            </w:r>
          </w:p>
          <w:p w:rsidR="002F2A63" w:rsidRPr="00992448" w:rsidRDefault="002F2A63" w:rsidP="0076579F">
            <w:pPr>
              <w:suppressAutoHyphens/>
              <w:jc w:val="center"/>
              <w:textAlignment w:val="baseline"/>
              <w:rPr>
                <w:rFonts w:ascii="Times New Roman" w:hAnsi="Times New Roman" w:cs="Times New Roman"/>
                <w:b/>
                <w:kern w:val="3"/>
                <w:sz w:val="16"/>
                <w:szCs w:val="16"/>
                <w:lang w:eastAsia="ko-KR"/>
              </w:rPr>
            </w:pPr>
            <w:r w:rsidRPr="00992448">
              <w:rPr>
                <w:rFonts w:ascii="Times New Roman" w:hAnsi="Times New Roman" w:cs="Times New Roman"/>
                <w:b/>
                <w:kern w:val="3"/>
                <w:sz w:val="16"/>
                <w:szCs w:val="16"/>
                <w:lang w:eastAsia="ko-KR"/>
              </w:rPr>
              <w:t>(Adet)</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kern w:val="3"/>
                <w:sz w:val="16"/>
                <w:szCs w:val="16"/>
                <w:lang w:eastAsia="ko-KR"/>
              </w:rPr>
            </w:pPr>
            <w:r w:rsidRPr="00992448">
              <w:rPr>
                <w:rFonts w:ascii="Times New Roman" w:hAnsi="Times New Roman" w:cs="Times New Roman"/>
                <w:b/>
                <w:kern w:val="3"/>
                <w:sz w:val="16"/>
                <w:szCs w:val="16"/>
                <w:lang w:eastAsia="ko-KR"/>
              </w:rPr>
              <w:t>Alanı</w:t>
            </w:r>
          </w:p>
          <w:p w:rsidR="002F2A63" w:rsidRPr="00992448" w:rsidRDefault="002F2A63" w:rsidP="0076579F">
            <w:pPr>
              <w:suppressAutoHyphens/>
              <w:jc w:val="center"/>
              <w:textAlignment w:val="baseline"/>
              <w:rPr>
                <w:rFonts w:ascii="Times New Roman" w:hAnsi="Times New Roman" w:cs="Times New Roman"/>
                <w:b/>
                <w:kern w:val="3"/>
                <w:sz w:val="16"/>
                <w:szCs w:val="16"/>
                <w:lang w:eastAsia="ko-KR"/>
              </w:rPr>
            </w:pPr>
            <w:r w:rsidRPr="00992448">
              <w:rPr>
                <w:rFonts w:ascii="Times New Roman" w:hAnsi="Times New Roman" w:cs="Times New Roman"/>
                <w:b/>
                <w:kern w:val="3"/>
                <w:sz w:val="16"/>
                <w:szCs w:val="16"/>
                <w:lang w:eastAsia="ko-KR"/>
              </w:rPr>
              <w:t>(m</w:t>
            </w:r>
            <w:r w:rsidRPr="00992448">
              <w:rPr>
                <w:rFonts w:ascii="Times New Roman" w:hAnsi="Times New Roman" w:cs="Times New Roman"/>
                <w:b/>
                <w:kern w:val="3"/>
                <w:sz w:val="16"/>
                <w:szCs w:val="16"/>
                <w:vertAlign w:val="superscript"/>
                <w:lang w:eastAsia="ko-KR"/>
              </w:rPr>
              <w:t>2</w:t>
            </w:r>
            <w:r w:rsidRPr="00992448">
              <w:rPr>
                <w:rFonts w:ascii="Times New Roman" w:hAnsi="Times New Roman" w:cs="Times New Roman"/>
                <w:b/>
                <w:kern w:val="3"/>
                <w:sz w:val="16"/>
                <w:szCs w:val="16"/>
                <w:lang w:eastAsia="ko-KR"/>
              </w:rPr>
              <w:t>)</w:t>
            </w: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kern w:val="3"/>
                <w:sz w:val="16"/>
                <w:szCs w:val="16"/>
                <w:lang w:eastAsia="ko-KR"/>
              </w:rPr>
            </w:pPr>
            <w:r w:rsidRPr="00992448">
              <w:rPr>
                <w:rFonts w:ascii="Times New Roman" w:hAnsi="Times New Roman" w:cs="Times New Roman"/>
                <w:b/>
                <w:kern w:val="3"/>
                <w:sz w:val="16"/>
                <w:szCs w:val="16"/>
                <w:lang w:eastAsia="ko-KR"/>
              </w:rPr>
              <w:t>Kullanan Sayısı (Kişi)</w:t>
            </w:r>
          </w:p>
        </w:tc>
      </w:tr>
      <w:tr w:rsidR="00593C17" w:rsidRPr="00992448" w:rsidTr="00E676D9">
        <w:trPr>
          <w:trHeight w:val="345"/>
        </w:trPr>
        <w:tc>
          <w:tcPr>
            <w:tcW w:w="25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 xml:space="preserve">Çalışma Odası ( ofis )     </w:t>
            </w:r>
          </w:p>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77</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847</w:t>
            </w: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30</w:t>
            </w:r>
          </w:p>
        </w:tc>
      </w:tr>
      <w:tr w:rsidR="00593C17" w:rsidRPr="00992448" w:rsidTr="00E676D9">
        <w:trPr>
          <w:trHeight w:val="345"/>
        </w:trPr>
        <w:tc>
          <w:tcPr>
            <w:tcW w:w="25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 xml:space="preserve">Çalışma Odası ( ofis )     </w:t>
            </w:r>
          </w:p>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3</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66</w:t>
            </w: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2</w:t>
            </w:r>
          </w:p>
        </w:tc>
      </w:tr>
      <w:tr w:rsidR="00593C17" w:rsidRPr="00992448" w:rsidTr="00E676D9">
        <w:trPr>
          <w:trHeight w:val="345"/>
        </w:trPr>
        <w:tc>
          <w:tcPr>
            <w:tcW w:w="25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 xml:space="preserve">Çalışma Odası (ofis) </w:t>
            </w:r>
          </w:p>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r>
      <w:tr w:rsidR="00593C17" w:rsidRPr="00992448" w:rsidTr="00E676D9">
        <w:trPr>
          <w:trHeight w:val="345"/>
        </w:trPr>
        <w:tc>
          <w:tcPr>
            <w:tcW w:w="25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Toplam</w:t>
            </w:r>
          </w:p>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80</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913</w:t>
            </w: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32</w:t>
            </w:r>
          </w:p>
        </w:tc>
      </w:tr>
    </w:tbl>
    <w:p w:rsidR="00E676D9" w:rsidRPr="00992448" w:rsidRDefault="00E676D9" w:rsidP="00E676D9">
      <w:pPr>
        <w:suppressAutoHyphens/>
        <w:spacing w:line="360" w:lineRule="auto"/>
        <w:jc w:val="both"/>
        <w:textAlignment w:val="baseline"/>
        <w:rPr>
          <w:rFonts w:ascii="Times New Roman" w:hAnsi="Times New Roman" w:cs="Times New Roman"/>
          <w:b/>
          <w:bCs/>
          <w:kern w:val="3"/>
          <w:sz w:val="16"/>
          <w:szCs w:val="16"/>
          <w:lang w:eastAsia="ko-KR"/>
        </w:rPr>
      </w:pPr>
    </w:p>
    <w:p w:rsidR="002F2A63" w:rsidRPr="00992448" w:rsidRDefault="002F2A63" w:rsidP="00E676D9">
      <w:pPr>
        <w:suppressAutoHyphens/>
        <w:spacing w:line="360" w:lineRule="auto"/>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b/>
          <w:bCs/>
          <w:kern w:val="3"/>
          <w:sz w:val="16"/>
          <w:szCs w:val="16"/>
          <w:lang w:eastAsia="ko-KR"/>
        </w:rPr>
        <w:t>İDARİ PERSONEL HİZMET ALANLARI</w:t>
      </w:r>
    </w:p>
    <w:tbl>
      <w:tblPr>
        <w:tblW w:w="9714" w:type="dxa"/>
        <w:tblInd w:w="-108" w:type="dxa"/>
        <w:tblLayout w:type="fixed"/>
        <w:tblCellMar>
          <w:left w:w="10" w:type="dxa"/>
          <w:right w:w="10" w:type="dxa"/>
        </w:tblCellMar>
        <w:tblLook w:val="00A0" w:firstRow="1" w:lastRow="0" w:firstColumn="1" w:lastColumn="0" w:noHBand="0" w:noVBand="0"/>
      </w:tblPr>
      <w:tblGrid>
        <w:gridCol w:w="2527"/>
        <w:gridCol w:w="2225"/>
        <w:gridCol w:w="2127"/>
        <w:gridCol w:w="2835"/>
      </w:tblGrid>
      <w:tr w:rsidR="00593C17" w:rsidRPr="00992448" w:rsidTr="00E676D9">
        <w:trPr>
          <w:trHeight w:val="345"/>
        </w:trPr>
        <w:tc>
          <w:tcPr>
            <w:tcW w:w="25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b/>
                <w:kern w:val="3"/>
                <w:sz w:val="16"/>
                <w:szCs w:val="16"/>
                <w:lang w:eastAsia="ko-KR"/>
              </w:rPr>
            </w:pPr>
          </w:p>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kern w:val="3"/>
                <w:sz w:val="16"/>
                <w:szCs w:val="16"/>
                <w:lang w:eastAsia="ko-KR"/>
              </w:rPr>
            </w:pPr>
            <w:r w:rsidRPr="00992448">
              <w:rPr>
                <w:rFonts w:ascii="Times New Roman" w:hAnsi="Times New Roman" w:cs="Times New Roman"/>
                <w:b/>
                <w:kern w:val="3"/>
                <w:sz w:val="16"/>
                <w:szCs w:val="16"/>
                <w:lang w:eastAsia="ko-KR"/>
              </w:rPr>
              <w:t>Sayısı</w:t>
            </w:r>
          </w:p>
          <w:p w:rsidR="002F2A63" w:rsidRPr="00992448" w:rsidRDefault="002F2A63" w:rsidP="0076579F">
            <w:pPr>
              <w:suppressAutoHyphens/>
              <w:jc w:val="center"/>
              <w:textAlignment w:val="baseline"/>
              <w:rPr>
                <w:rFonts w:ascii="Times New Roman" w:hAnsi="Times New Roman" w:cs="Times New Roman"/>
                <w:b/>
                <w:kern w:val="3"/>
                <w:sz w:val="16"/>
                <w:szCs w:val="16"/>
                <w:lang w:eastAsia="ko-KR"/>
              </w:rPr>
            </w:pPr>
            <w:r w:rsidRPr="00992448">
              <w:rPr>
                <w:rFonts w:ascii="Times New Roman" w:hAnsi="Times New Roman" w:cs="Times New Roman"/>
                <w:b/>
                <w:kern w:val="3"/>
                <w:sz w:val="16"/>
                <w:szCs w:val="16"/>
                <w:lang w:eastAsia="ko-KR"/>
              </w:rPr>
              <w:t>(Adet)</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kern w:val="3"/>
                <w:sz w:val="16"/>
                <w:szCs w:val="16"/>
                <w:lang w:eastAsia="ko-KR"/>
              </w:rPr>
            </w:pPr>
            <w:r w:rsidRPr="00992448">
              <w:rPr>
                <w:rFonts w:ascii="Times New Roman" w:hAnsi="Times New Roman" w:cs="Times New Roman"/>
                <w:b/>
                <w:kern w:val="3"/>
                <w:sz w:val="16"/>
                <w:szCs w:val="16"/>
                <w:lang w:eastAsia="ko-KR"/>
              </w:rPr>
              <w:t>Alanı</w:t>
            </w:r>
          </w:p>
          <w:p w:rsidR="002F2A63" w:rsidRPr="00992448" w:rsidRDefault="002F2A63" w:rsidP="0076579F">
            <w:pPr>
              <w:suppressAutoHyphens/>
              <w:jc w:val="center"/>
              <w:textAlignment w:val="baseline"/>
              <w:rPr>
                <w:rFonts w:ascii="Times New Roman" w:hAnsi="Times New Roman" w:cs="Times New Roman"/>
                <w:b/>
                <w:kern w:val="3"/>
                <w:sz w:val="16"/>
                <w:szCs w:val="16"/>
                <w:lang w:eastAsia="ko-KR"/>
              </w:rPr>
            </w:pPr>
            <w:r w:rsidRPr="00992448">
              <w:rPr>
                <w:rFonts w:ascii="Times New Roman" w:hAnsi="Times New Roman" w:cs="Times New Roman"/>
                <w:b/>
                <w:kern w:val="3"/>
                <w:sz w:val="16"/>
                <w:szCs w:val="16"/>
                <w:lang w:eastAsia="ko-KR"/>
              </w:rPr>
              <w:t>(m</w:t>
            </w:r>
            <w:r w:rsidRPr="00992448">
              <w:rPr>
                <w:rFonts w:ascii="Times New Roman" w:hAnsi="Times New Roman" w:cs="Times New Roman"/>
                <w:b/>
                <w:kern w:val="3"/>
                <w:sz w:val="16"/>
                <w:szCs w:val="16"/>
                <w:vertAlign w:val="superscript"/>
                <w:lang w:eastAsia="ko-KR"/>
              </w:rPr>
              <w:t>2</w:t>
            </w:r>
            <w:r w:rsidRPr="00992448">
              <w:rPr>
                <w:rFonts w:ascii="Times New Roman" w:hAnsi="Times New Roman" w:cs="Times New Roman"/>
                <w:b/>
                <w:kern w:val="3"/>
                <w:sz w:val="16"/>
                <w:szCs w:val="16"/>
                <w:lang w:eastAsia="ko-KR"/>
              </w:rPr>
              <w:t>)</w:t>
            </w: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b/>
                <w:kern w:val="3"/>
                <w:sz w:val="16"/>
                <w:szCs w:val="16"/>
                <w:lang w:eastAsia="ko-KR"/>
              </w:rPr>
            </w:pPr>
            <w:r w:rsidRPr="00992448">
              <w:rPr>
                <w:rFonts w:ascii="Times New Roman" w:hAnsi="Times New Roman" w:cs="Times New Roman"/>
                <w:b/>
                <w:kern w:val="3"/>
                <w:sz w:val="16"/>
                <w:szCs w:val="16"/>
                <w:lang w:eastAsia="ko-KR"/>
              </w:rPr>
              <w:t>Kullanan Sayısı</w:t>
            </w:r>
          </w:p>
        </w:tc>
      </w:tr>
      <w:tr w:rsidR="00593C17" w:rsidRPr="00992448" w:rsidTr="00E676D9">
        <w:trPr>
          <w:trHeight w:val="345"/>
        </w:trPr>
        <w:tc>
          <w:tcPr>
            <w:tcW w:w="25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 xml:space="preserve">Çalışma Odası ( ofis )     </w:t>
            </w:r>
          </w:p>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1</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22</w:t>
            </w: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1</w:t>
            </w:r>
          </w:p>
        </w:tc>
      </w:tr>
      <w:tr w:rsidR="00593C17" w:rsidRPr="00992448" w:rsidTr="00E676D9">
        <w:trPr>
          <w:trHeight w:val="345"/>
        </w:trPr>
        <w:tc>
          <w:tcPr>
            <w:tcW w:w="25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 xml:space="preserve">Çalışma Odası    (ofis )  </w:t>
            </w:r>
          </w:p>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7</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77</w:t>
            </w: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7</w:t>
            </w:r>
          </w:p>
        </w:tc>
      </w:tr>
      <w:tr w:rsidR="00593C17" w:rsidRPr="00992448" w:rsidTr="00E676D9">
        <w:trPr>
          <w:trHeight w:val="345"/>
        </w:trPr>
        <w:tc>
          <w:tcPr>
            <w:tcW w:w="25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Çalışma Odası    (ofis )</w:t>
            </w:r>
          </w:p>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w:t>
            </w:r>
          </w:p>
        </w:tc>
      </w:tr>
      <w:tr w:rsidR="00593C17" w:rsidRPr="00992448" w:rsidTr="00E676D9">
        <w:trPr>
          <w:trHeight w:val="345"/>
        </w:trPr>
        <w:tc>
          <w:tcPr>
            <w:tcW w:w="25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both"/>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Toplam</w:t>
            </w:r>
          </w:p>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8</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99</w:t>
            </w: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F2A63" w:rsidRPr="00992448" w:rsidRDefault="002F2A63" w:rsidP="0076579F">
            <w:pPr>
              <w:suppressAutoHyphens/>
              <w:jc w:val="center"/>
              <w:textAlignment w:val="baseline"/>
              <w:rPr>
                <w:rFonts w:ascii="Times New Roman" w:hAnsi="Times New Roman" w:cs="Times New Roman"/>
                <w:kern w:val="3"/>
                <w:sz w:val="16"/>
                <w:szCs w:val="16"/>
                <w:lang w:eastAsia="ko-KR"/>
              </w:rPr>
            </w:pPr>
            <w:r w:rsidRPr="00992448">
              <w:rPr>
                <w:rFonts w:ascii="Times New Roman" w:hAnsi="Times New Roman" w:cs="Times New Roman"/>
                <w:kern w:val="3"/>
                <w:sz w:val="16"/>
                <w:szCs w:val="16"/>
                <w:lang w:eastAsia="ko-KR"/>
              </w:rPr>
              <w:t>8</w:t>
            </w:r>
          </w:p>
        </w:tc>
      </w:tr>
    </w:tbl>
    <w:p w:rsidR="002F2A63" w:rsidRPr="00992448" w:rsidRDefault="002F2A63">
      <w:pPr>
        <w:pStyle w:val="GvdeMetni"/>
        <w:rPr>
          <w:rFonts w:ascii="Times New Roman" w:hAnsi="Times New Roman" w:cs="Times New Roman"/>
          <w:b/>
          <w:sz w:val="16"/>
          <w:szCs w:val="16"/>
        </w:rPr>
      </w:pPr>
    </w:p>
    <w:p w:rsidR="007B306E" w:rsidRPr="00992448" w:rsidRDefault="007B306E">
      <w:pPr>
        <w:pStyle w:val="GvdeMetni"/>
        <w:spacing w:before="7"/>
        <w:rPr>
          <w:rFonts w:ascii="Times New Roman" w:hAnsi="Times New Roman" w:cs="Times New Roman"/>
          <w:b/>
          <w:color w:val="FF0000"/>
          <w:sz w:val="16"/>
          <w:szCs w:val="16"/>
        </w:rPr>
      </w:pPr>
    </w:p>
    <w:p w:rsidR="007B306E" w:rsidRPr="00992448" w:rsidRDefault="00593C17" w:rsidP="00D83B40">
      <w:pPr>
        <w:pStyle w:val="ListeParagraf"/>
        <w:numPr>
          <w:ilvl w:val="1"/>
          <w:numId w:val="10"/>
        </w:numPr>
        <w:spacing w:before="90"/>
        <w:ind w:left="1560" w:hanging="567"/>
        <w:rPr>
          <w:rFonts w:ascii="Times New Roman" w:hAnsi="Times New Roman" w:cs="Times New Roman"/>
          <w:b/>
          <w:sz w:val="16"/>
          <w:szCs w:val="16"/>
        </w:rPr>
      </w:pPr>
      <w:r w:rsidRPr="00992448">
        <w:rPr>
          <w:rFonts w:ascii="Times New Roman" w:hAnsi="Times New Roman" w:cs="Times New Roman"/>
          <w:b/>
          <w:sz w:val="16"/>
          <w:szCs w:val="16"/>
        </w:rPr>
        <w:t>Siyasal Bilgiler Fakültesi</w:t>
      </w:r>
      <w:r w:rsidR="00C57BF6" w:rsidRPr="00992448">
        <w:rPr>
          <w:rFonts w:ascii="Times New Roman" w:hAnsi="Times New Roman" w:cs="Times New Roman"/>
          <w:b/>
          <w:sz w:val="16"/>
          <w:szCs w:val="16"/>
        </w:rPr>
        <w:t xml:space="preserve"> Organizasyon</w:t>
      </w:r>
      <w:r w:rsidR="00C57BF6" w:rsidRPr="00992448">
        <w:rPr>
          <w:rFonts w:ascii="Times New Roman" w:hAnsi="Times New Roman" w:cs="Times New Roman"/>
          <w:b/>
          <w:spacing w:val="-3"/>
          <w:sz w:val="16"/>
          <w:szCs w:val="16"/>
        </w:rPr>
        <w:t xml:space="preserve"> </w:t>
      </w:r>
      <w:r w:rsidR="00C57BF6" w:rsidRPr="00992448">
        <w:rPr>
          <w:rFonts w:ascii="Times New Roman" w:hAnsi="Times New Roman" w:cs="Times New Roman"/>
          <w:b/>
          <w:sz w:val="16"/>
          <w:szCs w:val="16"/>
        </w:rPr>
        <w:t>Şemaları</w:t>
      </w:r>
    </w:p>
    <w:p w:rsidR="007B306E" w:rsidRPr="00992448" w:rsidRDefault="007B306E">
      <w:pPr>
        <w:rPr>
          <w:rFonts w:ascii="Times New Roman" w:hAnsi="Times New Roman" w:cs="Times New Roman"/>
          <w:sz w:val="16"/>
          <w:szCs w:val="16"/>
        </w:rPr>
      </w:pPr>
    </w:p>
    <w:p w:rsidR="00A92BA8" w:rsidRPr="00992448" w:rsidRDefault="00A92BA8" w:rsidP="00A92BA8">
      <w:pPr>
        <w:pStyle w:val="GvdeMetni"/>
        <w:spacing w:before="1"/>
        <w:ind w:left="2923" w:right="2410"/>
        <w:jc w:val="center"/>
        <w:rPr>
          <w:rFonts w:ascii="Times New Roman" w:hAnsi="Times New Roman" w:cs="Times New Roman"/>
          <w:b/>
          <w:sz w:val="16"/>
          <w:szCs w:val="16"/>
        </w:rPr>
      </w:pPr>
      <w:r w:rsidRPr="00992448">
        <w:rPr>
          <w:rFonts w:ascii="Times New Roman" w:hAnsi="Times New Roman" w:cs="Times New Roman"/>
          <w:b/>
          <w:color w:val="130E12"/>
          <w:sz w:val="16"/>
          <w:szCs w:val="16"/>
        </w:rPr>
        <w:t>YÖNETİM ŞEMASI</w:t>
      </w:r>
    </w:p>
    <w:p w:rsidR="00A92BA8" w:rsidRPr="00992448" w:rsidRDefault="00A92BA8" w:rsidP="00A92BA8">
      <w:pPr>
        <w:pStyle w:val="GvdeMetni"/>
        <w:rPr>
          <w:rFonts w:ascii="Times New Roman" w:hAnsi="Times New Roman" w:cs="Times New Roman"/>
          <w:sz w:val="16"/>
          <w:szCs w:val="16"/>
        </w:rPr>
      </w:pPr>
    </w:p>
    <w:p w:rsidR="00A92BA8" w:rsidRPr="00992448" w:rsidRDefault="00A92BA8"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EC13A7">
      <w:pPr>
        <w:rPr>
          <w:rFonts w:ascii="Times New Roman" w:hAnsi="Times New Roman" w:cs="Times New Roman"/>
          <w:sz w:val="16"/>
          <w:szCs w:val="16"/>
        </w:rPr>
      </w:pP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23520" behindDoc="0" locked="0" layoutInCell="1" allowOverlap="1" wp14:anchorId="02906137" wp14:editId="77EE1AAC">
                <wp:simplePos x="0" y="0"/>
                <wp:positionH relativeFrom="column">
                  <wp:posOffset>4186555</wp:posOffset>
                </wp:positionH>
                <wp:positionV relativeFrom="paragraph">
                  <wp:posOffset>2462530</wp:posOffset>
                </wp:positionV>
                <wp:extent cx="0" cy="609600"/>
                <wp:effectExtent l="0" t="0" r="38100" b="19050"/>
                <wp:wrapNone/>
                <wp:docPr id="92" name="Düz Bağlayıcı 92"/>
                <wp:cNvGraphicFramePr/>
                <a:graphic xmlns:a="http://schemas.openxmlformats.org/drawingml/2006/main">
                  <a:graphicData uri="http://schemas.microsoft.com/office/word/2010/wordprocessingShape">
                    <wps:wsp>
                      <wps:cNvCnPr/>
                      <wps:spPr>
                        <a:xfrm>
                          <a:off x="0" y="0"/>
                          <a:ext cx="0" cy="6096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Düz Bağlayıcı 92" o:spid="_x0000_s1026" style="position:absolute;z-index:48452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9.65pt,193.9pt" to="329.65pt,2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TlzAEAANQDAAAOAAAAZHJzL2Uyb0RvYy54bWysU81u1DAQviP1HSzf2WRXsKLRZivRVbkg&#10;WEF5ANcZbyz5T7bZJLwMz9A7N/bBGDtpWkGlqhUXx/PzfTPfeLK56LUiR/BBWlPT5aKkBAy3jTSH&#10;mn67vnr9jpIQmWmYsgZqOkCgF9uzV5vOVbCyrVUNeIIkJlSdq2kbo6uKIvAWNAsL68BgUFivWUTT&#10;H4rGsw7ZtSpWZbkuOusb5y2HENC7G4N0m/mFAB4/CxEgElVT7C3m0+fzJp3FdsOqg2eulXxqg72g&#10;C82kwaIz1Y5FRr57+Q+VltzbYEVccKsLK4TkkDWgmmX5l5qvLXOQteBwgpvHFP4fLf903Hsim5qe&#10;rygxTOMb7X7/+kHes9NPxYbTLT/dEozhoDoXKsy/NHs/WcHtfVLdC6/TF/WQPg93mIcLfSR8dHL0&#10;rsvzdZnnXtzjnA/xA1hN0qWmSpokm1Xs+DFErIWpdynJrQzparp6+2YiSo2NreRbHBSMaV9AoDYs&#10;vsx0eavgUnlyZLgPjHMwcZmkYQFlMDvBhFRqBpZPA6f8BIW8cc8Bz4hc2Zo4g7U01j9WPfZ3LYsx&#10;H9t/oDtdb2wz5EfKAVydrHBa87SbD+0Mv/8Zt38AAAD//wMAUEsDBBQABgAIAAAAIQCwnj7P4gAA&#10;AAsBAAAPAAAAZHJzL2Rvd25yZXYueG1sTI/BTsMwDIbvSLxDZCRuLIWOLStNp2kSTGIcWEGIo9eE&#10;pqJJqiZbO54eIw5wtP3p9/fny9G27Kj70Hgn4XqSANOu8qpxtYTXl/srASxEdApb77SEkw6wLM7P&#10;csyUH9xOH8tYMwpxIUMJJsYu4zxURlsME99pR7cP31uMNPY1Vz0OFG5bfpMkM26xcfTBYKfXRlef&#10;5cFKEEP5vHnfPi7M09v6y27w4TRdWSkvL8bVHbCox/gHw48+qUNBTnt/cCqwVsLsdpESKiEVc+pA&#10;xO9mL2EqUgG8yPn/DsU3AAAA//8DAFBLAQItABQABgAIAAAAIQC2gziS/gAAAOEBAAATAAAAAAAA&#10;AAAAAAAAAAAAAABbQ29udGVudF9UeXBlc10ueG1sUEsBAi0AFAAGAAgAAAAhADj9If/WAAAAlAEA&#10;AAsAAAAAAAAAAAAAAAAALwEAAF9yZWxzLy5yZWxzUEsBAi0AFAAGAAgAAAAhAMtAFOXMAQAA1AMA&#10;AA4AAAAAAAAAAAAAAAAALgIAAGRycy9lMm9Eb2MueG1sUEsBAi0AFAAGAAgAAAAhALCePs/iAAAA&#10;CwEAAA8AAAAAAAAAAAAAAAAAJgQAAGRycy9kb3ducmV2LnhtbFBLBQYAAAAABAAEAPMAAAA1BQAA&#10;A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25568" behindDoc="0" locked="0" layoutInCell="1" allowOverlap="1" wp14:anchorId="04823253" wp14:editId="11D14BAF">
                <wp:simplePos x="0" y="0"/>
                <wp:positionH relativeFrom="column">
                  <wp:posOffset>3371850</wp:posOffset>
                </wp:positionH>
                <wp:positionV relativeFrom="paragraph">
                  <wp:posOffset>3076575</wp:posOffset>
                </wp:positionV>
                <wp:extent cx="1571625" cy="457200"/>
                <wp:effectExtent l="0" t="0" r="28575" b="19050"/>
                <wp:wrapNone/>
                <wp:docPr id="14" name="Dikdörtgen 14"/>
                <wp:cNvGraphicFramePr/>
                <a:graphic xmlns:a="http://schemas.openxmlformats.org/drawingml/2006/main">
                  <a:graphicData uri="http://schemas.microsoft.com/office/word/2010/wordprocessingShape">
                    <wps:wsp>
                      <wps:cNvSpPr/>
                      <wps:spPr>
                        <a:xfrm>
                          <a:off x="0" y="0"/>
                          <a:ext cx="1571625"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13A7" w:rsidRPr="005B0039" w:rsidRDefault="00EC13A7" w:rsidP="00EC13A7">
                            <w:pPr>
                              <w:jc w:val="center"/>
                              <w:rPr>
                                <w:b/>
                                <w:bCs/>
                              </w:rPr>
                            </w:pPr>
                            <w:r w:rsidRPr="005B0039">
                              <w:rPr>
                                <w:b/>
                                <w:bCs/>
                              </w:rPr>
                              <w:t>DEKAN 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14" o:spid="_x0000_s1030" style="position:absolute;margin-left:265.5pt;margin-top:242.25pt;width:123.75pt;height:36pt;z-index:48452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TgQIAAE8FAAAOAAAAZHJzL2Uyb0RvYy54bWysVN1O2zAUvp+0d7B8P9J0LWwVKapATJMQ&#10;oMHEtevYjTX/7dht0j3YXoAX27GTBgRoF9Ny4Ryfn+/8+/SsM5rsBATlbEXLowklwnJXK7up6Pf7&#10;yw+fKAmR2ZppZ0VF9yLQs+X7d6etX4ipa5yuBRAEsWHR+oo2MfpFUQTeCMPCkfPColA6MCziFTZF&#10;DaxFdKOL6WRyXLQOag+OixCQe9EL6TLjSyl4vJEyiEh0RTG2mE/I5zqdxfKULTbAfKP4EAb7hygM&#10;UxadjlAXLDKyBfUKyigOLjgZj7gzhZNScZFzwGzKyYts7hrmRc4FixP8WKbw/2D59e4WiKqxdzNK&#10;LDPYowv1o378DXEjLEEulqj1YYGad/4WhltAMuXbSTDpj5mQLpd1P5ZVdJFwZJbzk/J4OqeEo2w2&#10;P8G+JdDiydpDiF+EMyQRFQVsW64m212F2KseVNAuRdP7z1Tca5FC0PabkJgKepxm6zxE4lwD2TFs&#10;P+Nc2Fj2oobVomfPJ/gN8YwWOboMmJCl0nrEHgDSgL7G7mMd9JOpyDM4Gk/+FlhvPFpkz87G0dgo&#10;6+AtAI1ZDZ57/UOR+tKkKsVu3eU2f0yaibN29R5bD67fieD5pcLqX7EQbxngEuC64GLHGzykdm1F&#10;3UBR0jj49RY/6eNsopSSFpeqouHnloGgRH+1OLWfy9ksbWG+5EmgBJ5L1s8ldmvOHTauxCfE80yi&#10;MUR9ICU484D7v0peUcQsR98V5REOl/PYLzu+IFysVlkNN8+zeGXvPE/gqc5puu67BwZ+GMGIw3vt&#10;DgvIFi8msddNltatttFJlcf0qa5DB3Br8ygNL0x6Fp7fs9bTO7j8AwAA//8DAFBLAwQUAAYACAAA&#10;ACEA6ouBO98AAAALAQAADwAAAGRycy9kb3ducmV2LnhtbEyPQU+EMBCF7yb+h2ZMvLkFhYUgZWNM&#10;jIkX464/oAsjoO2UtGVBf73jyb3Ny3t58716t1ojTujD6EhBuklAILWuG6lX8H54uilBhKip08YR&#10;KvjGALvm8qLWVecWesPTPvaCSyhUWsEQ41RJGdoBrQ4bNyGx9+G81ZGl72Xn9cLl1sjbJNlKq0fi&#10;D4Oe8HHA9ms/WwUufY0vhyWbCRf/XI6frfkpSqWur9aHexAR1/gfhj98RoeGmY5upi4IoyC/S3lL&#10;VJCVWQ6CE0VR8nFkK9/mIJtanm9ofgEAAP//AwBQSwECLQAUAAYACAAAACEAtoM4kv4AAADhAQAA&#10;EwAAAAAAAAAAAAAAAAAAAAAAW0NvbnRlbnRfVHlwZXNdLnhtbFBLAQItABQABgAIAAAAIQA4/SH/&#10;1gAAAJQBAAALAAAAAAAAAAAAAAAAAC8BAABfcmVscy8ucmVsc1BLAQItABQABgAIAAAAIQCz+PQT&#10;gQIAAE8FAAAOAAAAAAAAAAAAAAAAAC4CAABkcnMvZTJvRG9jLnhtbFBLAQItABQABgAIAAAAIQDq&#10;i4E73wAAAAsBAAAPAAAAAAAAAAAAAAAAANsEAABkcnMvZG93bnJldi54bWxQSwUGAAAAAAQABADz&#10;AAAA5wUAAAAA&#10;" fillcolor="#4f81bd [3204]" strokecolor="#243f60 [1604]" strokeweight="2pt">
                <v:textbox>
                  <w:txbxContent>
                    <w:p w:rsidR="00EC13A7" w:rsidRPr="005B0039" w:rsidRDefault="00EC13A7" w:rsidP="00EC13A7">
                      <w:pPr>
                        <w:jc w:val="center"/>
                        <w:rPr>
                          <w:b/>
                          <w:bCs/>
                        </w:rPr>
                      </w:pPr>
                      <w:r w:rsidRPr="005B0039">
                        <w:rPr>
                          <w:b/>
                          <w:bCs/>
                        </w:rPr>
                        <w:t>DEKAN YARDIMCISI</w:t>
                      </w:r>
                    </w:p>
                  </w:txbxContent>
                </v:textbox>
              </v:rec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21472" behindDoc="0" locked="0" layoutInCell="1" allowOverlap="1" wp14:anchorId="25512E86" wp14:editId="36729C21">
                <wp:simplePos x="0" y="0"/>
                <wp:positionH relativeFrom="column">
                  <wp:posOffset>1357630</wp:posOffset>
                </wp:positionH>
                <wp:positionV relativeFrom="paragraph">
                  <wp:posOffset>2462530</wp:posOffset>
                </wp:positionV>
                <wp:extent cx="2828925" cy="0"/>
                <wp:effectExtent l="0" t="0" r="0" b="0"/>
                <wp:wrapNone/>
                <wp:docPr id="93" name="Düz Bağlayıcı 93"/>
                <wp:cNvGraphicFramePr/>
                <a:graphic xmlns:a="http://schemas.openxmlformats.org/drawingml/2006/main">
                  <a:graphicData uri="http://schemas.microsoft.com/office/word/2010/wordprocessingShape">
                    <wps:wsp>
                      <wps:cNvCnPr/>
                      <wps:spPr>
                        <a:xfrm>
                          <a:off x="0" y="0"/>
                          <a:ext cx="282892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Düz Bağlayıcı 93" o:spid="_x0000_s1026" style="position:absolute;z-index:48452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9pt,193.9pt" to="329.65pt,1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qxzwEAANUDAAAOAAAAZHJzL2Uyb0RvYy54bWysU0tu2zAQ3RfoHQjuY8lKUziC5QCN0W6K&#10;1mjaAzDU0CLAH0jWknqZniH77uqDdUjbStAGCBJ0Q5Gc997MG46WV4NWZAc+SGsaOp+VlIDhtpVm&#10;29BvX9+fLSgJkZmWKWugoSMEerV6/WrZuxoq21nVgicoYkLdu4Z2Mbq6KALvQLMwsw4MBoX1mkU8&#10;+m3RetajulZFVZZvi9761nnLIQS8XR+CdJX1hQAePwsRIBLVUKwt5tXn9TatxWrJ6q1nrpP8WAZ7&#10;QRWaSYNJJ6k1i4x89/IfKS25t8GKOONWF1YIySF7QDfz8i83Nx1zkL1gc4Kb2hT+nyz/tNt4ItuG&#10;Xp5TYpjGN1r//vWDvGP7n4qN+zu+vyMYw0b1LtSIvzYbfzwFt/HJ9SC8Tl/0Q4bc3HFqLgyRcLys&#10;FtXisrqghJ9ixT3R+RA/gNUkbRqqpEm+Wc12H0PEZAg9QdK1MqRHxYs3ZX7BIlV2qCXv4qjgAPsC&#10;As1h9nmWy2MF18qTHcOBYJyDifPkDRMog+hEE1KpiVg+TTziExXyyD2HPDFyZmviRNbSWP9Y9jic&#10;ShYHPJb/wHfa3tp2zK+UAzg72eFxztNwPjxn+v3fuPoDAAD//wMAUEsDBBQABgAIAAAAIQCZcxKl&#10;4QAAAAsBAAAPAAAAZHJzL2Rvd25yZXYueG1sTI9BS8NAEIXvBf/DMoK3dtNGaxqzKaWgBfWgUcTj&#10;NjsmwexsyG6b1F/vCILeZt483vsmW4+2FUfsfeNIwXwWgUAqnWmoUvD6cjtNQPigyejWESo4oYd1&#10;fjbJdGrcQM94LEIlOIR8qhXUIXSplL6s0Wo/cx0S3z5cb3Xgta+k6fXA4baViyhaSqsb4oZad7it&#10;sfwsDlZBMhRPu/eH+1X9+Lb9sjt9d7rcWKUuzsfNDYiAY/gzww8+o0POTHt3IONFq2Axjxk9KIiT&#10;ax7YsbxaxSD2v4rMM/n/h/wbAAD//wMAUEsBAi0AFAAGAAgAAAAhALaDOJL+AAAA4QEAABMAAAAA&#10;AAAAAAAAAAAAAAAAAFtDb250ZW50X1R5cGVzXS54bWxQSwECLQAUAAYACAAAACEAOP0h/9YAAACU&#10;AQAACwAAAAAAAAAAAAAAAAAvAQAAX3JlbHMvLnJlbHNQSwECLQAUAAYACAAAACEAb9Vqsc8BAADV&#10;AwAADgAAAAAAAAAAAAAAAAAuAgAAZHJzL2Uyb0RvYy54bWxQSwECLQAUAAYACAAAACEAmXMSpeEA&#10;AAALAQAADwAAAAAAAAAAAAAAAAApBAAAZHJzL2Rvd25yZXYueG1sUEsFBgAAAAAEAAQA8wAAADcF&#10;AAAA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22496" behindDoc="0" locked="0" layoutInCell="1" allowOverlap="1" wp14:anchorId="65DC6279" wp14:editId="52BA968B">
                <wp:simplePos x="0" y="0"/>
                <wp:positionH relativeFrom="column">
                  <wp:posOffset>1357630</wp:posOffset>
                </wp:positionH>
                <wp:positionV relativeFrom="paragraph">
                  <wp:posOffset>2462530</wp:posOffset>
                </wp:positionV>
                <wp:extent cx="0" cy="609600"/>
                <wp:effectExtent l="0" t="0" r="38100" b="19050"/>
                <wp:wrapNone/>
                <wp:docPr id="94" name="Düz Bağlayıcı 94"/>
                <wp:cNvGraphicFramePr/>
                <a:graphic xmlns:a="http://schemas.openxmlformats.org/drawingml/2006/main">
                  <a:graphicData uri="http://schemas.microsoft.com/office/word/2010/wordprocessingShape">
                    <wps:wsp>
                      <wps:cNvCnPr/>
                      <wps:spPr>
                        <a:xfrm>
                          <a:off x="0" y="0"/>
                          <a:ext cx="0" cy="609600"/>
                        </a:xfrm>
                        <a:prstGeom prst="line">
                          <a:avLst/>
                        </a:prstGeom>
                        <a:ln w="2540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Düz Bağlayıcı 94" o:spid="_x0000_s1026" style="position:absolute;z-index:48452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9pt,193.9pt" to="106.9pt,2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z4wEAAAUEAAAOAAAAZHJzL2Uyb0RvYy54bWysU9uO0zAQfUfiHyy/06TVUrFR05XYanlB&#10;UMHyAV5n3Fj4Jts0CT/DN+w7b/TDGDtpdrlJCPHiZMYzZ845tjdXvVbkCD5Ia2q6XJSUgOG2keZQ&#10;0w+3N89eUBIiMw1T1kBNBwj0avv0yaZzFaxsa1UDniCICVXnatrG6KqiCLwFzcLCOjC4KazXLGLo&#10;D0XjWYfoWhWrslwXnfWN85ZDCJjdjZt0m/GFAB7fChEgElVT5Bbz6vN6l9Ziu2HVwTPXSj7RYP/A&#10;QjNpcOgMtWORkU9e/gKlJfc2WBEX3OrCCiE5ZA2oZln+pOZ9yxxkLWhOcLNN4f/B8jfHvSeyqenl&#10;BSWGaTyj3bevn8lLdvqi2HC656d7gntoVOdChfXXZu+nKLi9T6p74XX6oh7SZ3OH2VzoI+FjkmN2&#10;XV6uy+x78dDnfIivwGqSfmqqpEmyWcWOr0PEWVh6LklpZUhX09XzCwRKcbBKNjdSqRykqwPXypMj&#10;w0NnnIOJy8QfUR5VYqQMJpOqUUf+i4OCccY7EGgMMl+OQ37EbT6eMZXBytQikMHcNDH7U9NUm9og&#10;X9O/bZyr80Rr4tyopbH+d1Rjf6Yqxvqz6lFrkn1nmyGfarYD71p2a3oX6TI/jnP7w+vdfgcAAP//&#10;AwBQSwMEFAAGAAgAAAAhAHBAjyvhAAAACwEAAA8AAABkcnMvZG93bnJldi54bWxMj09Lw0AQxe+C&#10;32EZwYvYTVPREDMppRgQ9NL6D2/b7JqNZmdDdtvEb98RD3qbmfd483vFcnKdOJghtJ4Q5rMEhKHa&#10;65YahOen6jIDEaIirTpPBuHbBFiWpyeFyrUfaWMO29gIDqGQKwQbY59LGWprnAoz3xti7cMPTkVe&#10;h0bqQY0c7jqZJsm1dKol/mBVb9bW1F/bvUNYb+KrSz9psquL97u3+/HlsXqoEM/PptUtiGim+GeG&#10;H3xGh5KZdn5POogOIZ0vGD0iLLIbHtjxe9khXGUsybKQ/zuURwAAAP//AwBQSwECLQAUAAYACAAA&#10;ACEAtoM4kv4AAADhAQAAEwAAAAAAAAAAAAAAAAAAAAAAW0NvbnRlbnRfVHlwZXNdLnhtbFBLAQIt&#10;ABQABgAIAAAAIQA4/SH/1gAAAJQBAAALAAAAAAAAAAAAAAAAAC8BAABfcmVscy8ucmVsc1BLAQIt&#10;ABQABgAIAAAAIQCl/ZCz4wEAAAUEAAAOAAAAAAAAAAAAAAAAAC4CAABkcnMvZTJvRG9jLnhtbFBL&#10;AQItABQABgAIAAAAIQBwQI8r4QAAAAsBAAAPAAAAAAAAAAAAAAAAAD0EAABkcnMvZG93bnJldi54&#10;bWxQSwUGAAAAAAQABADzAAAASwUAAAAA&#10;" strokecolor="#4f81bd [320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24544" behindDoc="0" locked="0" layoutInCell="1" allowOverlap="1" wp14:anchorId="5B2E437D" wp14:editId="18DFE8F4">
                <wp:simplePos x="0" y="0"/>
                <wp:positionH relativeFrom="column">
                  <wp:posOffset>614680</wp:posOffset>
                </wp:positionH>
                <wp:positionV relativeFrom="paragraph">
                  <wp:posOffset>3072130</wp:posOffset>
                </wp:positionV>
                <wp:extent cx="1571625" cy="457200"/>
                <wp:effectExtent l="0" t="0" r="28575" b="19050"/>
                <wp:wrapNone/>
                <wp:docPr id="95" name="Dikdörtgen 95"/>
                <wp:cNvGraphicFramePr/>
                <a:graphic xmlns:a="http://schemas.openxmlformats.org/drawingml/2006/main">
                  <a:graphicData uri="http://schemas.microsoft.com/office/word/2010/wordprocessingShape">
                    <wps:wsp>
                      <wps:cNvSpPr/>
                      <wps:spPr>
                        <a:xfrm>
                          <a:off x="0" y="0"/>
                          <a:ext cx="1571625"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13A7" w:rsidRPr="005B0039" w:rsidRDefault="00EC13A7" w:rsidP="00EC13A7">
                            <w:pPr>
                              <w:jc w:val="center"/>
                              <w:rPr>
                                <w:b/>
                                <w:bCs/>
                              </w:rPr>
                            </w:pPr>
                            <w:r w:rsidRPr="005B0039">
                              <w:rPr>
                                <w:b/>
                                <w:bCs/>
                              </w:rPr>
                              <w:t>DEKAN 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95" o:spid="_x0000_s1031" style="position:absolute;margin-left:48.4pt;margin-top:241.9pt;width:123.75pt;height:36pt;z-index:48452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rngQIAAE8FAAAOAAAAZHJzL2Uyb0RvYy54bWysVN1O2zAUvp+0d7B8P9JULYyKFFUgpkkI&#10;0GDi2nXsxpr/duw26R5sL7AX49hJAwK0i2m5cI7Pz3f+fXbeGU12AoJytqLl0YQSYbmrld1U9PvD&#10;1afPlITIbM20s6KiexHo+fLjh7PWL8TUNU7XAgiC2LBofUWbGP2iKAJvhGHhyHlhUSgdGBbxCpui&#10;BtYiutHFdDI5LloHtQfHRQjIveyFdJnxpRQ83koZRCS6ohhbzCfkc53OYnnGFhtgvlF8CIP9QxSG&#10;KYtOR6hLFhnZgnoDZRQHF5yMR9yZwkmpuMg5YDbl5FU29w3zIueCxQl+LFP4f7D8ZncHRNUVPZ1T&#10;YpnBHl2qH/Wf3xA3whLkYolaHxaoee/vYLgFJFO+nQST/pgJ6XJZ92NZRRcJR2Y5PymPpwjPUTab&#10;n2DfEmjxbO0hxC/CGZKIigK2LVeT7a5D7FUPKmiXoun9ZyrutUghaPtNSEwFPU6zdR4icaGB7Bi2&#10;n3EubCx7UcNq0bPnE/yGeEaLHF0GTMhSaT1iDwBpQN9i97EO+slU5BkcjSd/C6w3Hi2yZ2fjaGyU&#10;dfAegMasBs+9/qFIfWlSlWK37nKbZ0kzcdau3mPrwfU7ETy/Ulj9axbiHQNcAlwXXOx4i4fUrq2o&#10;GyhKGge/3uMnfZxNlFLS4lJVNPzcMhCU6K8Wp/a0nM3SFuZLngRK4KVk/VJit+bCYeNKfEI8zyQa&#10;Q9QHUoIzj7j/q+QVRcxy9F1RHuFwuYj9suMLwsVqldVw8zyL1/be8wSe6pym66F7ZOCHEYw4vDfu&#10;sIBs8WoSe91kad1qG51UeUyf6zp0ALc2j9LwwqRn4eU9az2/g8snAAAA//8DAFBLAwQUAAYACAAA&#10;ACEAf3i3fN8AAAAKAQAADwAAAGRycy9kb3ducmV2LnhtbEyPwU7DMBBE70j8g7VI3KhTkhQ3xKkQ&#10;EkLigmj5ADfeJgF7HdlOE/h6zAluO9rRzJt6t1jDzujD4EjCepUBQ2qdHqiT8H54uhHAQlSklXGE&#10;Er4wwK65vKhVpd1Mb3jex46lEAqVktDHOFach7ZHq8LKjUjpd3Leqpik77j2ak7h1vDbLNtwqwZK&#10;Db0a8bHH9nM/WQlu/RpfDnMxEc7+WQwfrfm+E1JeXy0P98AiLvHPDL/4CR2axHR0E+nAjITtJpFH&#10;CYXI05EMeVHkwI4SyrIUwJua/5/Q/AAAAP//AwBQSwECLQAUAAYACAAAACEAtoM4kv4AAADhAQAA&#10;EwAAAAAAAAAAAAAAAAAAAAAAW0NvbnRlbnRfVHlwZXNdLnhtbFBLAQItABQABgAIAAAAIQA4/SH/&#10;1gAAAJQBAAALAAAAAAAAAAAAAAAAAC8BAABfcmVscy8ucmVsc1BLAQItABQABgAIAAAAIQAg7prn&#10;gQIAAE8FAAAOAAAAAAAAAAAAAAAAAC4CAABkcnMvZTJvRG9jLnhtbFBLAQItABQABgAIAAAAIQB/&#10;eLd83wAAAAoBAAAPAAAAAAAAAAAAAAAAANsEAABkcnMvZG93bnJldi54bWxQSwUGAAAAAAQABADz&#10;AAAA5wUAAAAA&#10;" fillcolor="#4f81bd [3204]" strokecolor="#243f60 [1604]" strokeweight="2pt">
                <v:textbox>
                  <w:txbxContent>
                    <w:p w:rsidR="00EC13A7" w:rsidRPr="005B0039" w:rsidRDefault="00EC13A7" w:rsidP="00EC13A7">
                      <w:pPr>
                        <w:jc w:val="center"/>
                        <w:rPr>
                          <w:b/>
                          <w:bCs/>
                        </w:rPr>
                      </w:pPr>
                      <w:r w:rsidRPr="005B0039">
                        <w:rPr>
                          <w:b/>
                          <w:bCs/>
                        </w:rPr>
                        <w:t>DEKAN YARDIMCISI</w:t>
                      </w:r>
                    </w:p>
                  </w:txbxContent>
                </v:textbox>
              </v:rec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51168" behindDoc="0" locked="0" layoutInCell="1" allowOverlap="1" wp14:anchorId="60F8AA9C" wp14:editId="3EB617EF">
                <wp:simplePos x="0" y="0"/>
                <wp:positionH relativeFrom="column">
                  <wp:posOffset>4691380</wp:posOffset>
                </wp:positionH>
                <wp:positionV relativeFrom="paragraph">
                  <wp:posOffset>5634355</wp:posOffset>
                </wp:positionV>
                <wp:extent cx="0" cy="457200"/>
                <wp:effectExtent l="0" t="0" r="38100" b="19050"/>
                <wp:wrapNone/>
                <wp:docPr id="43" name="Düz Bağlayıcı 43"/>
                <wp:cNvGraphicFramePr/>
                <a:graphic xmlns:a="http://schemas.openxmlformats.org/drawingml/2006/main">
                  <a:graphicData uri="http://schemas.microsoft.com/office/word/2010/wordprocessingShape">
                    <wps:wsp>
                      <wps:cNvCnPr/>
                      <wps:spPr>
                        <a:xfrm>
                          <a:off x="0" y="0"/>
                          <a:ext cx="0" cy="4572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Düz Bağlayıcı 43" o:spid="_x0000_s1026" style="position:absolute;z-index:48455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9.4pt,443.65pt" to="369.4pt,4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S6ygEAANQDAAAOAAAAZHJzL2Uyb0RvYy54bWysU0tu2zAQ3RfIHQjuY8mO0xaC5QCNkW6K&#10;1ujnAAw1tAjwB5K1pF6mZ8i+u/pgHVKKErQBghbdUJzPezNvONpc9VqRI/ggranpclFSAobbRppD&#10;Tb98vjl/TUmIzDRMWQM1HSDQq+3Zi03nKljZ1qoGPEESE6rO1bSN0VVFEXgLmoWFdWAwKKzXLKLp&#10;D0XjWYfsWhWrsnxZdNY3zlsOIaB3NwbpNvMLATx+ECJAJKqm2FvMp8/nbTqL7YZVB89cK/nUBvuH&#10;LjSTBovOVDsWGfnq5R9UWnJvgxVxwa0urBCSQ9aAapblb2o+tcxB1oLDCW4eU/h/tPz9ce+JbGq6&#10;vqDEMI1vtPv54xt5w07fFRtOd/x0RzCGg+pcqDD/2uz9ZAW390l1L7xOX9RD+jzcYR4u9JHw0cnR&#10;u758he+W6IoHnPMhvgWrSbrUVEmTZLOKHd+FOKbepyS3MqSr6epyPRGlxsZW8i0OCsa0jyBQGxZf&#10;Zrq8VXCtPDky3AfGOZi4nHpRBrMTTEilZmD5PHDKT1DIG/c34BmRK1sTZ7CWxvqnqsf+vmUx5uMo&#10;H+lO11vbDPmRcgBXJ097WvO0m4/tDH/4Gbe/AAAA//8DAFBLAwQUAAYACAAAACEAQ/9t9uEAAAAL&#10;AQAADwAAAGRycy9kb3ducmV2LnhtbEyPwU7DMAyG70i8Q2QkbiyFAmtL02maBJOAA3QT4pg1pq1o&#10;nKrJ1o6nx4gDHG3/+vz9+WKynTjg4FtHCi5nEQikypmWagXbzf1FAsIHTUZ3jlDBET0sitOTXGfG&#10;jfSKhzLUgiHkM62gCaHPpPRVg1b7meuR+PbhBqsDj0MtzaBHhttOXkXRrbS6Jf7Q6B5XDVaf5d4q&#10;SMbyZf3+9Jg2z2+rL7vWD8frpVXq/Gxa3oEIOIW/MPzoszoU7LRzezJedArmccLqgWHJPAbBid/N&#10;TkF6k8Ygi1z+71B8AwAA//8DAFBLAQItABQABgAIAAAAIQC2gziS/gAAAOEBAAATAAAAAAAAAAAA&#10;AAAAAAAAAABbQ29udGVudF9UeXBlc10ueG1sUEsBAi0AFAAGAAgAAAAhADj9If/WAAAAlAEAAAsA&#10;AAAAAAAAAAAAAAAALwEAAF9yZWxzLy5yZWxzUEsBAi0AFAAGAAgAAAAhAObCFLrKAQAA1AMAAA4A&#10;AAAAAAAAAAAAAAAALgIAAGRycy9lMm9Eb2MueG1sUEsBAi0AFAAGAAgAAAAhAEP/bfbhAAAACwEA&#10;AA8AAAAAAAAAAAAAAAAAJAQAAGRycy9kb3ducmV2LnhtbFBLBQYAAAAABAAEAPMAAAAyBQAAA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50144" behindDoc="0" locked="0" layoutInCell="1" allowOverlap="1" wp14:anchorId="6AC10FED" wp14:editId="0B8CEAB7">
                <wp:simplePos x="0" y="0"/>
                <wp:positionH relativeFrom="column">
                  <wp:posOffset>2786380</wp:posOffset>
                </wp:positionH>
                <wp:positionV relativeFrom="paragraph">
                  <wp:posOffset>5634355</wp:posOffset>
                </wp:positionV>
                <wp:extent cx="1905000" cy="0"/>
                <wp:effectExtent l="0" t="0" r="0" b="0"/>
                <wp:wrapNone/>
                <wp:docPr id="41" name="Düz Bağlayıcı 41"/>
                <wp:cNvGraphicFramePr/>
                <a:graphic xmlns:a="http://schemas.openxmlformats.org/drawingml/2006/main">
                  <a:graphicData uri="http://schemas.microsoft.com/office/word/2010/wordprocessingShape">
                    <wps:wsp>
                      <wps:cNvCnPr/>
                      <wps:spPr>
                        <a:xfrm>
                          <a:off x="0" y="0"/>
                          <a:ext cx="19050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Düz Bağlayıcı 41" o:spid="_x0000_s1026" style="position:absolute;z-index:48455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4pt,443.65pt" to="369.4pt,4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an0zQEAANUDAAAOAAAAZHJzL2Uyb0RvYy54bWysU9uO0zAQfUfiHyy/06TVLoKo6UpsBS8I&#10;Ki4fMOuMW0u+yTZNws/wDfvOG/0wxk6bRYCEQLw4tmfOmTnHk/XNYDQ7YojK2ZYvFzVnaIXrlN23&#10;/OOHl0+ecRYT2A60s9jyESO/2Tx+tO59gyt3cLrDwIjExqb3LT+k5JuqiuKABuLCebQUlC4YSHQM&#10;+6oL0BO70dWqrp9WvQudD05gjHS7nYJ8U/ilRJHeShkxMd1y6i2VNZT1Lq/VZg3NPoA/KHFuA/6h&#10;CwPKUtGZagsJ2KegfqEySgQXnUwL4UzlpFQCiwZSs6x/UvP+AB6LFjIn+tmm+P9oxZvjLjDVtfxq&#10;yZkFQ2+0/fb1M3sBpy8axtO9ON0zipFRvY8N5d/aXTifot+FrHqQweQv6WFDMXeczcUhMUGXy+f1&#10;dV3TG4hLrHoA+hDTK3SG5U3LtbJZNzRwfB0TFaPUS0q+1pb1LV9dXxFfjubOpl7KLo0ap7R3KElc&#10;rl7oyljhrQ7sCDQQIATaVLRRAW0pO8Ok0noG1n8GnvMzFMvI/Q14RpTKzqYZbJR14XfV03BpWU75&#10;Fwcm3dmCO9eN5ZWKNTQ7xcLznOfh/PFc4A9/4+Y7AAAA//8DAFBLAwQUAAYACAAAACEAwyn1Gt8A&#10;AAALAQAADwAAAGRycy9kb3ducmV2LnhtbEyPwUrDQBCG74LvsIzgzW60xcaYTSkFLagHG0U8TrNr&#10;NpidDdltk/r0jiLY4/zz8803+WJ0rdibPjSeFFxOEhCGKq8bqhW8vtxdpCBCRNLYejIKDibAojg9&#10;yTHTfqCN2ZexFgyhkKECG2OXSRkqaxyGie8M8e7D9w4jj30tdY8Dw10rr5LkWjpsiC9Y7MzKmuqz&#10;3DkF6VA+r98fH27s09vqy63x/jBbOqXOz8blLYhoxvhfhh99VoeCnbZ+RzqIVsFsmrJ6ZFg6n4Lg&#10;xvw32f4lssjl8Q/FNwAAAP//AwBQSwECLQAUAAYACAAAACEAtoM4kv4AAADhAQAAEwAAAAAAAAAA&#10;AAAAAAAAAAAAW0NvbnRlbnRfVHlwZXNdLnhtbFBLAQItABQABgAIAAAAIQA4/SH/1gAAAJQBAAAL&#10;AAAAAAAAAAAAAAAAAC8BAABfcmVscy8ucmVsc1BLAQItABQABgAIAAAAIQD0aan0zQEAANUDAAAO&#10;AAAAAAAAAAAAAAAAAC4CAABkcnMvZTJvRG9jLnhtbFBLAQItABQABgAIAAAAIQDDKfUa3wAAAAsB&#10;AAAPAAAAAAAAAAAAAAAAACcEAABkcnMvZG93bnJldi54bWxQSwUGAAAAAAQABADzAAAAMwUAAA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52192" behindDoc="0" locked="0" layoutInCell="1" allowOverlap="1" wp14:anchorId="38152C5F" wp14:editId="1F5413B4">
                <wp:simplePos x="0" y="0"/>
                <wp:positionH relativeFrom="column">
                  <wp:posOffset>4691380</wp:posOffset>
                </wp:positionH>
                <wp:positionV relativeFrom="paragraph">
                  <wp:posOffset>6091555</wp:posOffset>
                </wp:positionV>
                <wp:extent cx="552450" cy="0"/>
                <wp:effectExtent l="0" t="0" r="0" b="0"/>
                <wp:wrapNone/>
                <wp:docPr id="44" name="Düz Bağlayıcı 44"/>
                <wp:cNvGraphicFramePr/>
                <a:graphic xmlns:a="http://schemas.openxmlformats.org/drawingml/2006/main">
                  <a:graphicData uri="http://schemas.microsoft.com/office/word/2010/wordprocessingShape">
                    <wps:wsp>
                      <wps:cNvCnPr/>
                      <wps:spPr>
                        <a:xfrm>
                          <a:off x="0" y="0"/>
                          <a:ext cx="55245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44" o:spid="_x0000_s1026" style="position:absolute;z-index:484552192;visibility:visible;mso-wrap-style:square;mso-wrap-distance-left:9pt;mso-wrap-distance-top:0;mso-wrap-distance-right:9pt;mso-wrap-distance-bottom:0;mso-position-horizontal:absolute;mso-position-horizontal-relative:text;mso-position-vertical:absolute;mso-position-vertical-relative:text" from="369.4pt,479.65pt" to="412.9pt,4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oTzQEAANQDAAAOAAAAZHJzL2Uyb0RvYy54bWysU82O0zAQviPxDpbvNGnVIhQ1XYmt4IKg&#10;4ucBZp1xY8l/sk2T8jI8w9650Qdj7LbZFSAhEBfH4/m+mflmJuub0Wh2wBCVsy2fz2rO0ArXKbtv&#10;+aePr5694CwmsB1oZ7HlR4z8ZvP0yXrwDS5c73SHgVEQG5vBt7xPyTdVFUWPBuLMebTklC4YSGSG&#10;fdUFGCi60dWirp9XgwudD05gjPS6PTv5psSXEkV6J2XExHTLqbZUzlDOu3xWmzU0+wC+V+JSBvxD&#10;FQaUpaRTqC0kYJ+D+iWUUSK46GSaCWcqJ6USWDSQmnn9k5oPPXgsWqg50U9tiv8vrHh72AWmupYv&#10;l5xZMDSj7fdvX9hLOH3VcDzdi9M9Ix81avCxIfyt3YWLFf0uZNWjDCZ/SQ8bS3OPU3NxTEzQ42q1&#10;WK5oBOLqqh54PsT0Gp1h+dJyrWyWDQ0c3sREuQh6heRnbdnQ8sVqWZcBVrmwcynllo4az7D3KEkb&#10;JZ+XcGWr8FYHdgDaBxACbZpnaZRAW0JnmlRaT8T6z8QLPlOxbNzfkCdGyexsmshGWRd+lz2N15Ll&#10;GU/lP9Kdr3euO5YhFQetTlF4WfO8m4/tQn/4GTc/AAAA//8DAFBLAwQUAAYACAAAACEAe6LCOuAA&#10;AAALAQAADwAAAGRycy9kb3ducmV2LnhtbEyPTUvDQBCG74L/YRnBm93YWpvEbEopaMF6sFHE4zQ7&#10;JsHsbMhum9Rf7wqCHt8P3nkmW46mFUfqXWNZwfUkAkFcWt1wpeD15f4qBuE8ssbWMik4kYNlfn6W&#10;YartwDs6Fr4SYYRdigpq77tUSlfWZNBNbEccsg/bG/RB9pXUPQ5h3LRyGkW30mDD4UKNHa1rKj+L&#10;g1EQD8Xz5n37mNRPb+svs8GH083KKHV5Ma7uQHga/V8ZfvADOuSBaW8PrJ1oFSxmcUD3CpJ5MgMR&#10;GvF0Hpz9ryPzTP7/If8GAAD//wMAUEsBAi0AFAAGAAgAAAAhALaDOJL+AAAA4QEAABMAAAAAAAAA&#10;AAAAAAAAAAAAAFtDb250ZW50X1R5cGVzXS54bWxQSwECLQAUAAYACAAAACEAOP0h/9YAAACUAQAA&#10;CwAAAAAAAAAAAAAAAAAvAQAAX3JlbHMvLnJlbHNQSwECLQAUAAYACAAAACEAKgD6E80BAADUAwAA&#10;DgAAAAAAAAAAAAAAAAAuAgAAZHJzL2Uyb0RvYy54bWxQSwECLQAUAAYACAAAACEAe6LCOuAAAAAL&#10;AQAADwAAAAAAAAAAAAAAAAAnBAAAZHJzL2Rvd25yZXYueG1sUEsFBgAAAAAEAAQA8wAAADQFAAAA&#10;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49120" behindDoc="0" locked="0" layoutInCell="1" allowOverlap="1" wp14:anchorId="77849609" wp14:editId="347CD992">
                <wp:simplePos x="0" y="0"/>
                <wp:positionH relativeFrom="column">
                  <wp:posOffset>5243829</wp:posOffset>
                </wp:positionH>
                <wp:positionV relativeFrom="paragraph">
                  <wp:posOffset>7129780</wp:posOffset>
                </wp:positionV>
                <wp:extent cx="1038225" cy="295275"/>
                <wp:effectExtent l="0" t="0" r="28575" b="28575"/>
                <wp:wrapNone/>
                <wp:docPr id="40" name="Dikdörtgen 40"/>
                <wp:cNvGraphicFramePr/>
                <a:graphic xmlns:a="http://schemas.openxmlformats.org/drawingml/2006/main">
                  <a:graphicData uri="http://schemas.microsoft.com/office/word/2010/wordprocessingShape">
                    <wps:wsp>
                      <wps:cNvSpPr/>
                      <wps:spPr>
                        <a:xfrm>
                          <a:off x="0" y="0"/>
                          <a:ext cx="103822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13A7" w:rsidRDefault="00EC13A7" w:rsidP="00EC13A7">
                            <w:pPr>
                              <w:jc w:val="center"/>
                            </w:pPr>
                            <w:r>
                              <w:t>Hizmetliler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0" o:spid="_x0000_s1032" style="position:absolute;margin-left:412.9pt;margin-top:561.4pt;width:81.75pt;height:23.25pt;z-index:484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xshQIAAE8FAAAOAAAAZHJzL2Uyb0RvYy54bWysVM1u2zAMvg/YOwi6r3a8Zm2DOkWQoMOA&#10;og3WDj0rshQb098oJXb2YHuBvdgo2XGLtthhmA+yJJIfyY+kLq86rchegG+sKenkJKdEGG6rxmxL&#10;+u3h+sM5JT4wUzFljSjpQXh6NX//7rJ1M1HY2qpKAEEQ42etK2kdgptlmee10MyfWCcMCqUFzQIe&#10;YZtVwFpE1yor8vxT1lqoHFguvMfbVS+k84QvpeDhTkovAlElxdhCWiGtm7hm80s22wJzdcOHMNg/&#10;RKFZY9DpCLVigZEdNK+gdMPBeivDCbc6s1I2XKQcMJtJ/iKb+5o5kXJBcrwbafL/D5bf7tdAmqqk&#10;p0iPYRprtGq+V79/QdgKQ/AWKWqdn6HmvVvDcPK4jfl2EnT8YyakS7QeRlpFFwjHy0n+8bwoppRw&#10;lBUX0+JsGkGzJ2sHPnwWVpO4KSlg2RKbbH/jQ696VEG7GE3vP+3CQYkYgjJfhcRU0GORrFMTiaUC&#10;smdYfsa5MGHSi2pWif56muM3xDNapOgSYESWjVIj9gAQG/Q1dh/roB9NRerB0Tj/W2C98WiRPFsT&#10;RmPdGAtvASjMavDc6x9J6qmJLIVu06UyJ+rjzcZWByw92H4mvOPXDbJ/w3xYM8AhwH7AwQ53uEhl&#10;25LaYUdJbeHnW/dRH3sTpZS0OFQl9T92DAQl6ovBrr2YnMY2C+lwOj0r8ADPJZvnErPTS4uFm+AT&#10;4njaRv2gjlsJVj/i/C+iVxQxw9F3SXmA42EZ+mHHF4SLxSKp4eQ5Fm7MveMRPPIcu+uhe2TghhYM&#10;2Ly39jiAbPaiE3vdaGnsYhesbFKbPvE6VACnNrXS8MLEZ+H5OWk9vYPzPwAAAP//AwBQSwMEFAAG&#10;AAgAAAAhAEGsc9HfAAAADQEAAA8AAABkcnMvZG93bnJldi54bWxMj8FOwzAQRO9I/IO1SNyokwDF&#10;DXEqhISQuCBaPsCNlyQQryPbaQJfz/YEt9md0ezbaru4QRwxxN6ThnyVgUBqvO2p1fC+f7pSIGIy&#10;ZM3gCTV8Y4RtfX5WmdL6md7wuEut4BKKpdHQpTSWUsamQ2fiyo9I7H344EziMbTSBjNzuRtkkWVr&#10;6UxPfKEzIz522HztJqfB56/pZT/fTIRzeFb9ZzP83CmtLy+Wh3sQCZf0F4YTPqNDzUwHP5GNYtCg&#10;iltGT2zkRcGKIxu1uQZxOK3WrGRdyf9f1L8AAAD//wMAUEsBAi0AFAAGAAgAAAAhALaDOJL+AAAA&#10;4QEAABMAAAAAAAAAAAAAAAAAAAAAAFtDb250ZW50X1R5cGVzXS54bWxQSwECLQAUAAYACAAAACEA&#10;OP0h/9YAAACUAQAACwAAAAAAAAAAAAAAAAAvAQAAX3JlbHMvLnJlbHNQSwECLQAUAAYACAAAACEA&#10;zU98bIUCAABPBQAADgAAAAAAAAAAAAAAAAAuAgAAZHJzL2Uyb0RvYy54bWxQSwECLQAUAAYACAAA&#10;ACEAQaxz0d8AAAANAQAADwAAAAAAAAAAAAAAAADfBAAAZHJzL2Rvd25yZXYueG1sUEsFBgAAAAAE&#10;AAQA8wAAAOsFAAAAAA==&#10;" fillcolor="#4f81bd [3204]" strokecolor="#243f60 [1604]" strokeweight="2pt">
                <v:textbox>
                  <w:txbxContent>
                    <w:p w:rsidR="00EC13A7" w:rsidRDefault="00EC13A7" w:rsidP="00EC13A7">
                      <w:pPr>
                        <w:jc w:val="center"/>
                      </w:pPr>
                      <w:r>
                        <w:t>Hizmetliler</w:t>
                      </w:r>
                    </w:p>
                  </w:txbxContent>
                </v:textbox>
              </v:rec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48096" behindDoc="0" locked="0" layoutInCell="1" allowOverlap="1" wp14:anchorId="34B38B15" wp14:editId="66EB84AF">
                <wp:simplePos x="0" y="0"/>
                <wp:positionH relativeFrom="column">
                  <wp:posOffset>5758180</wp:posOffset>
                </wp:positionH>
                <wp:positionV relativeFrom="paragraph">
                  <wp:posOffset>6891655</wp:posOffset>
                </wp:positionV>
                <wp:extent cx="0" cy="314325"/>
                <wp:effectExtent l="0" t="0" r="38100" b="28575"/>
                <wp:wrapNone/>
                <wp:docPr id="39" name="Düz Bağlayıcı 39"/>
                <wp:cNvGraphicFramePr/>
                <a:graphic xmlns:a="http://schemas.openxmlformats.org/drawingml/2006/main">
                  <a:graphicData uri="http://schemas.microsoft.com/office/word/2010/wordprocessingShape">
                    <wps:wsp>
                      <wps:cNvCnPr/>
                      <wps:spPr>
                        <a:xfrm>
                          <a:off x="0" y="0"/>
                          <a:ext cx="0" cy="3143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39" o:spid="_x0000_s1026" style="position:absolute;z-index:484548096;visibility:visible;mso-wrap-style:square;mso-wrap-distance-left:9pt;mso-wrap-distance-top:0;mso-wrap-distance-right:9pt;mso-wrap-distance-bottom:0;mso-position-horizontal:absolute;mso-position-horizontal-relative:text;mso-position-vertical:absolute;mso-position-vertical-relative:text" from="453.4pt,542.65pt" to="453.4pt,5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JzAEAANQDAAAOAAAAZHJzL2Uyb0RvYy54bWysU0uO1DAQ3SNxB8t7Okn3DIKo0yMxLdgg&#10;aDFwAI9T7ljyT7bpJFyGM8yeHX0wyk4mMwIkBGLjuD7vVb1yZXs1aEVO4IO0pqHVqqQEDLetNMeG&#10;fvr4+tkLSkJkpmXKGmjoCIFe7Z4+2fauhrXtrGrBEyQxoe5dQ7sYXV0UgXegWVhZBwaDwnrNIpr+&#10;WLSe9ciuVbEuy+dFb33rvOUQAnr3U5DuMr8QwON7IQJEohqKvcV8+nzeprPYbVl99Mx1ks9tsH/o&#10;QjNpsOhCtWeRkc9e/kKlJfc2WBFX3OrCCiE5ZA2opip/UnPTMQdZCw4nuGVM4f/R8nengyeybejm&#10;JSWGaXyj/fdvX8grdv6q2Hi+4+c7gjEcVO9CjfnX5uBnK7iDT6oH4XX6oh4y5OGOy3BhiIRPTo7e&#10;TXWxWV8muuIB53yIb8Bqki4NVdIk2axmp7chTqn3KcmtDOkbur68KPMDFqmxqZV8i6OCKe0DCNSG&#10;xatMl7cKrpUnJ4b7wDgHE6u5F2UwO8GEVGoBln8GzvkJCnnj/ga8IHJla+IC1tJY/7vqcbhvWUz5&#10;OMpHutP11rZjfqQcwNXJ057XPO3mYzvDH37G3Q8AAAD//wMAUEsDBBQABgAIAAAAIQCVb2Dh4gAA&#10;AA0BAAAPAAAAZHJzL2Rvd25yZXYueG1sTI/BTsMwEETvSPyDtUjcqF1aqjTEqapKUAl6gIAQRzdZ&#10;4oh4HcVuk/L1LOIAx50Zzb7JVqNrxRH70HjSMJ0oEEilrxqqNby+3F0lIEI0VJnWE2o4YYBVfn6W&#10;mbTyAz3jsYi14BIKqdFgY+xSKUNp0Zkw8R0Sex++dyby2dey6s3A5a6V10otpDMN8QdrOtxYLD+L&#10;g9OQDMXT9v3xYWl3b5svtzX3p/naaX15Ma5vQUQc418YfvAZHXJm2vsDVUG0GpZqweiRDZXczEBw&#10;5FfaszSdzROQeSb/r8i/AQAA//8DAFBLAQItABQABgAIAAAAIQC2gziS/gAAAOEBAAATAAAAAAAA&#10;AAAAAAAAAAAAAABbQ29udGVudF9UeXBlc10ueG1sUEsBAi0AFAAGAAgAAAAhADj9If/WAAAAlAEA&#10;AAsAAAAAAAAAAAAAAAAALwEAAF9yZWxzLy5yZWxzUEsBAi0AFAAGAAgAAAAhAKof5YnMAQAA1AMA&#10;AA4AAAAAAAAAAAAAAAAALgIAAGRycy9lMm9Eb2MueG1sUEsBAi0AFAAGAAgAAAAhAJVvYOHiAAAA&#10;DQEAAA8AAAAAAAAAAAAAAAAAJgQAAGRycy9kb3ducmV2LnhtbFBLBQYAAAAABAAEAPMAAAA1BQAA&#10;A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47072" behindDoc="0" locked="0" layoutInCell="1" allowOverlap="1" wp14:anchorId="744E2887" wp14:editId="7575C604">
                <wp:simplePos x="0" y="0"/>
                <wp:positionH relativeFrom="column">
                  <wp:posOffset>5262880</wp:posOffset>
                </wp:positionH>
                <wp:positionV relativeFrom="paragraph">
                  <wp:posOffset>6539230</wp:posOffset>
                </wp:positionV>
                <wp:extent cx="1019175" cy="352425"/>
                <wp:effectExtent l="0" t="0" r="28575" b="28575"/>
                <wp:wrapNone/>
                <wp:docPr id="38" name="Dikdörtgen 38"/>
                <wp:cNvGraphicFramePr/>
                <a:graphic xmlns:a="http://schemas.openxmlformats.org/drawingml/2006/main">
                  <a:graphicData uri="http://schemas.microsoft.com/office/word/2010/wordprocessingShape">
                    <wps:wsp>
                      <wps:cNvSpPr/>
                      <wps:spPr>
                        <a:xfrm>
                          <a:off x="0" y="0"/>
                          <a:ext cx="1019175"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13A7" w:rsidRDefault="00EC13A7" w:rsidP="00EC13A7">
                            <w:pPr>
                              <w:jc w:val="center"/>
                            </w:pPr>
                            <w:r>
                              <w:t>Memurlar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38" o:spid="_x0000_s1033" style="position:absolute;margin-left:414.4pt;margin-top:514.9pt;width:80.25pt;height:27.75pt;z-index:48454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o5hAIAAE8FAAAOAAAAZHJzL2Uyb0RvYy54bWysVF9P2zAQf5+072D5fSQpLYyKFFUgpkkI&#10;0GDi2XXsJpr/7ew26T7YvgBfbGcnDRWgPUzLg3Pnu/vdf59fdFqRrQDfWFPS4iinRBhuq8asS/r9&#10;8frTZ0p8YKZiyhpR0p3w9GLx8cN56+ZiYmurKgEEQYyft66kdQhunmWe10Izf2SdMCiUFjQLyMI6&#10;q4C1iK5VNsnzk6y1UDmwXHiPt1e9kC4SvpSChzspvQhElRRjC+mEdK7imS3O2XwNzNUNH8Jg/xCF&#10;Zo1BpyPUFQuMbKB5A6UbDtZbGY641ZmVsuEi5YDZFPmrbB5q5kTKBYvj3Vgm//9g+e32HkhTlfQY&#10;O2WYxh5dNT+q598Q1sIQvMUStc7PUfPB3cPAeSRjvp0EHf+YCelSWXdjWUUXCMfLIi/OitMZJRxl&#10;x7PJdDKLoNmLtQMfvgirSSRKCti2VE22vfGhV92roF2MpvefqLBTIoagzDchMRX0OEnWaYjEpQKy&#10;Zdh+xrkwoehFNatEfz3L8RviGS1SdAkwIstGqRF7AIgD+ha7j3XQj6YizeBonP8tsN54tEierQmj&#10;sW6MhfcAFGY1eO7190XqSxOrFLpVl9p8EjXjzcpWO2w92H4nvOPXDVb/hvlwzwCXANcFFzvc4SGV&#10;bUtqB4qS2sKv9+6jPs4mSilpcalK6n9uGAhK1FeDU3tWTKdxCxMznZ1OkIFDyepQYjb60mLjCnxC&#10;HE9k1A9qT0qw+gn3fxm9oogZjr5LygPsmcvQLzu+IFwsl0kNN8+xcGMeHI/gsc5xuh67JwZuGMGA&#10;w3tr9wvI5q8msdeNlsYuN8HKJo3pS12HDuDWplEaXpj4LBzySevlHVz8AQAA//8DAFBLAwQUAAYA&#10;CAAAACEAida5muAAAAANAQAADwAAAGRycy9kb3ducmV2LnhtbEyPzU7DMBCE70i8g7VI3KjTlB8n&#10;xKkQEkLigmh5ADdekoC9jmKnCTw92xPcdndGs99U28U7ccQx9oE0rFcZCKQm2J5aDe/7pysFIiZD&#10;1rhAqOEbI2zr87PKlDbM9IbHXWoFh1AsjYYupaGUMjYdehNXYUBi7SOM3iRex1ba0cwc7p3Ms+xW&#10;etMTf+jMgI8dNl+7yWsI69f0sp+vJ8J5fFb9Z+N+7pTWlxfLwz2IhEv6M8MJn9GhZqZDmMhG4TSo&#10;XDF6YiHLC57YUqhiA+JwOqmbDci6kv9b1L8AAAD//wMAUEsBAi0AFAAGAAgAAAAhALaDOJL+AAAA&#10;4QEAABMAAAAAAAAAAAAAAAAAAAAAAFtDb250ZW50X1R5cGVzXS54bWxQSwECLQAUAAYACAAAACEA&#10;OP0h/9YAAACUAQAACwAAAAAAAAAAAAAAAAAvAQAAX3JlbHMvLnJlbHNQSwECLQAUAAYACAAAACEA&#10;d66qOYQCAABPBQAADgAAAAAAAAAAAAAAAAAuAgAAZHJzL2Uyb0RvYy54bWxQSwECLQAUAAYACAAA&#10;ACEAida5muAAAAANAQAADwAAAAAAAAAAAAAAAADeBAAAZHJzL2Rvd25yZXYueG1sUEsFBgAAAAAE&#10;AAQA8wAAAOsFAAAAAA==&#10;" fillcolor="#4f81bd [3204]" strokecolor="#243f60 [1604]" strokeweight="2pt">
                <v:textbox>
                  <w:txbxContent>
                    <w:p w:rsidR="00EC13A7" w:rsidRDefault="00EC13A7" w:rsidP="00EC13A7">
                      <w:pPr>
                        <w:jc w:val="center"/>
                      </w:pPr>
                      <w:r>
                        <w:t>Memurlar</w:t>
                      </w:r>
                    </w:p>
                  </w:txbxContent>
                </v:textbox>
              </v:rec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46048" behindDoc="0" locked="0" layoutInCell="1" allowOverlap="1" wp14:anchorId="423A74C6" wp14:editId="579EAA5E">
                <wp:simplePos x="0" y="0"/>
                <wp:positionH relativeFrom="column">
                  <wp:posOffset>5758180</wp:posOffset>
                </wp:positionH>
                <wp:positionV relativeFrom="paragraph">
                  <wp:posOffset>6320155</wp:posOffset>
                </wp:positionV>
                <wp:extent cx="0" cy="285750"/>
                <wp:effectExtent l="0" t="0" r="38100" b="19050"/>
                <wp:wrapNone/>
                <wp:docPr id="37" name="Düz Bağlayıcı 37"/>
                <wp:cNvGraphicFramePr/>
                <a:graphic xmlns:a="http://schemas.openxmlformats.org/drawingml/2006/main">
                  <a:graphicData uri="http://schemas.microsoft.com/office/word/2010/wordprocessingShape">
                    <wps:wsp>
                      <wps:cNvCnPr/>
                      <wps:spPr>
                        <a:xfrm>
                          <a:off x="0" y="0"/>
                          <a:ext cx="0" cy="28575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37" o:spid="_x0000_s1026" style="position:absolute;z-index:484546048;visibility:visible;mso-wrap-style:square;mso-wrap-distance-left:9pt;mso-wrap-distance-top:0;mso-wrap-distance-right:9pt;mso-wrap-distance-bottom:0;mso-position-horizontal:absolute;mso-position-horizontal-relative:text;mso-position-vertical:absolute;mso-position-vertical-relative:text" from="453.4pt,497.65pt" to="453.4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p9zAEAANQDAAAOAAAAZHJzL2Uyb0RvYy54bWysU82O0zAQviPxDpbvNGmh7CpquhJbwQVB&#10;xcIDzDrj1pL/ZJsm5WV4hr1zow/G2OlmV4CEQFwcz8/3zXzjyepqMJodMETlbMvns5oztMJ1yu5a&#10;/unj62eXnMUEtgPtLLb8iJFfrZ8+WfW+wYXbO91hYERiY9P7lu9T8k1VRbFHA3HmPFoKShcMJDLD&#10;ruoC9MRudLWo65dV70LngxMYI3k3Y5CvC7+UKNJ7KSMmpltOvaVyhnLe5rNar6DZBfB7Jc5twD90&#10;YUBZKjpRbSAB+xzUL1RGieCik2kmnKmclEpg0UBq5vVPam724LFooeFEP40p/j9a8e6wDUx1LX9+&#10;wZkFQ2+0+f7tC3sFp68ajqc7cbpjFKNB9T42lH9tt+FsRb8NWfUgg8lf0sOGMtzjNFwcEhOjU5B3&#10;cbm8WJa5Vw84H2J6g86wfGm5VjbLhgYOb2OiWpR6n5Ld2rKemJYv6pEoNza2Um7pqHFM+4CStFHx&#10;eaErW4XXOrAD0D6AEGjTPEujAtpSdoZJpfUErP8MPOdnKJaN+xvwhCiVnU0T2Cjrwu+qp+G+ZTnm&#10;U/uPdOfrreuO5ZFKgFanKDyved7Nx3aBP/yM6x8AAAD//wMAUEsDBBQABgAIAAAAIQCr2k1v4QAA&#10;AAwBAAAPAAAAZHJzL2Rvd25yZXYueG1sTI9NS8NAEIbvgv9hGcGb3dXW0sRsSiloQT3YKOJxmh2T&#10;YHY3ZLdN6q93xIO9zcfDO89ky9G24kB9aLzTcD1RIMiV3jSu0vD2en+1ABEiOoOtd6ThSAGW+flZ&#10;hqnxg9vSoYiV4BAXUtRQx9ilUoayJoth4jtyvPv0vcXIbV9J0+PA4baVN0rNpcXG8YUaO1rXVH4V&#10;e6thMRQvm4+nx6R+fl9/2w0+HGcrq/Xlxbi6AxFpjP8w/OqzOuTstPN7Z4JoNSRqzuqRi+R2CoKJ&#10;v8mOUTVTU5B5Jk+fyH8AAAD//wMAUEsBAi0AFAAGAAgAAAAhALaDOJL+AAAA4QEAABMAAAAAAAAA&#10;AAAAAAAAAAAAAFtDb250ZW50X1R5cGVzXS54bWxQSwECLQAUAAYACAAAACEAOP0h/9YAAACUAQAA&#10;CwAAAAAAAAAAAAAAAAAvAQAAX3JlbHMvLnJlbHNQSwECLQAUAAYACAAAACEAuRxafcwBAADUAwAA&#10;DgAAAAAAAAAAAAAAAAAuAgAAZHJzL2Uyb0RvYy54bWxQSwECLQAUAAYACAAAACEAq9pNb+EAAAAM&#10;AQAADwAAAAAAAAAAAAAAAAAmBAAAZHJzL2Rvd25yZXYueG1sUEsFBgAAAAAEAAQA8wAAADQFAAAA&#10;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42976" behindDoc="0" locked="0" layoutInCell="1" allowOverlap="1" wp14:anchorId="7CFABB33" wp14:editId="39EC98AD">
                <wp:simplePos x="0" y="0"/>
                <wp:positionH relativeFrom="column">
                  <wp:posOffset>5262880</wp:posOffset>
                </wp:positionH>
                <wp:positionV relativeFrom="paragraph">
                  <wp:posOffset>5329555</wp:posOffset>
                </wp:positionV>
                <wp:extent cx="1019175" cy="304800"/>
                <wp:effectExtent l="0" t="0" r="28575" b="19050"/>
                <wp:wrapNone/>
                <wp:docPr id="33" name="Dikdörtgen 33"/>
                <wp:cNvGraphicFramePr/>
                <a:graphic xmlns:a="http://schemas.openxmlformats.org/drawingml/2006/main">
                  <a:graphicData uri="http://schemas.microsoft.com/office/word/2010/wordprocessingShape">
                    <wps:wsp>
                      <wps:cNvSpPr/>
                      <wps:spPr>
                        <a:xfrm>
                          <a:off x="0" y="0"/>
                          <a:ext cx="1019175"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13A7" w:rsidRDefault="00EC13A7" w:rsidP="00EC13A7">
                            <w:pPr>
                              <w:jc w:val="center"/>
                            </w:pPr>
                            <w:r>
                              <w:t>Şef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33" o:spid="_x0000_s1034" style="position:absolute;margin-left:414.4pt;margin-top:419.65pt;width:80.25pt;height:24pt;z-index:48454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sViAIAAE8FAAAOAAAAZHJzL2Uyb0RvYy54bWysVMFu2zAMvQ/YPwi6r7aTdG2DOkWQosOA&#10;oi3WDj0rshQLkyWNUmJnH7Yf6I+Nkh23aIsdhvkgiyL5KD6SOr/oGk12AryypqTFUU6JMNxWymxK&#10;+v3h6tMpJT4wUzFtjSjpXnh6sfj44bx1czGxtdWVAIIgxs9bV9I6BDfPMs9r0TB/ZJ0wqJQWGhZQ&#10;hE1WAWsRvdHZJM8/Z62FyoHlwns8veyVdJHwpRQ83ErpRSC6pHi3kFZI6zqu2eKczTfAXK34cA32&#10;D7domDIYdIS6ZIGRLag3UI3iYL2V4YjbJrNSKi5SDphNkb/K5r5mTqRckBzvRpr8/4PlN7s7IKoq&#10;6XRKiWEN1uhS/aiefkPYCEPwFClqnZ+j5b27g0HyuI35dhKa+MdMSJdo3Y+0ii4QjodFXpwVJ8eU&#10;cNRN89lpnnjPnr0d+PBF2IbETUkBy5bYZLtrHzAimh5MUIi36eOnXdhrEa+gzTchMRWMOEneqYnE&#10;SgPZMSw/41yYUPSqmlWiPz7O8YtJYpDRI0kJMCJLpfWIPQDEBn2L3cMM9tFVpB4cnfO/Xax3Hj1S&#10;ZGvC6NwoY+E9AI1ZDZF7+wNJPTWRpdCtu1Tmk0M917baY+nB9jPhHb9SyP418+GOAQ4BjgsOdrjF&#10;RWrbltQOO0pqC7/eO4/22JuopaTFoSqp/7llICjRXw127Vkxm8UpTMLs+GSCArzUrF9qzLZZWSxc&#10;gU+I42kb7YM+bCXY5hHnfxmjoooZjrFLygMchFXohx1fEC6Wy2SGk+dYuDb3jkfwyHPsrofukYEb&#10;WjBg897YwwCy+atO7G2jp7HLbbBSpTaNTPe8DhXAqU2tNLww8Vl4KSer53dw8QcAAP//AwBQSwME&#10;FAAGAAgAAAAhADUpiAneAAAACwEAAA8AAABkcnMvZG93bnJldi54bWxMj8FOwzAQRO9I/IO1SNyo&#10;0wZRN41TISSExAXR8gFuvE0C8TqynSbw9WxPcJvdGc2+LXez68UZQ+w8aVguMhBItbcdNRo+Ds93&#10;CkRMhqzpPaGGb4ywq66vSlNYP9E7nvepEVxCsTAa2pSGQspYt+hMXPgBib2TD84kHkMjbTATl7te&#10;rrLsQTrTEV9ozYBPLdZf+9Fp8Mu39HqY7kfCKbyo7rPuf9ZK69ub+XELIuGc/sJwwWd0qJjp6Eey&#10;UfQa1EoxemKRb3IQnNioizjyRq1zkFUp//9Q/QIAAP//AwBQSwECLQAUAAYACAAAACEAtoM4kv4A&#10;AADhAQAAEwAAAAAAAAAAAAAAAAAAAAAAW0NvbnRlbnRfVHlwZXNdLnhtbFBLAQItABQABgAIAAAA&#10;IQA4/SH/1gAAAJQBAAALAAAAAAAAAAAAAAAAAC8BAABfcmVscy8ucmVsc1BLAQItABQABgAIAAAA&#10;IQDSdIsViAIAAE8FAAAOAAAAAAAAAAAAAAAAAC4CAABkcnMvZTJvRG9jLnhtbFBLAQItABQABgAI&#10;AAAAIQA1KYgJ3gAAAAsBAAAPAAAAAAAAAAAAAAAAAOIEAABkcnMvZG93bnJldi54bWxQSwUGAAAA&#10;AAQABADzAAAA7QUAAAAA&#10;" fillcolor="#4f81bd [3204]" strokecolor="#243f60 [1604]" strokeweight="2pt">
                <v:textbox>
                  <w:txbxContent>
                    <w:p w:rsidR="00EC13A7" w:rsidRDefault="00EC13A7" w:rsidP="00EC13A7">
                      <w:pPr>
                        <w:jc w:val="center"/>
                      </w:pPr>
                      <w:r>
                        <w:t>Şef</w:t>
                      </w:r>
                    </w:p>
                  </w:txbxContent>
                </v:textbox>
              </v:rec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45024" behindDoc="0" locked="0" layoutInCell="1" allowOverlap="1" wp14:anchorId="44A9F625" wp14:editId="4754C65A">
                <wp:simplePos x="0" y="0"/>
                <wp:positionH relativeFrom="column">
                  <wp:posOffset>5243830</wp:posOffset>
                </wp:positionH>
                <wp:positionV relativeFrom="paragraph">
                  <wp:posOffset>5853430</wp:posOffset>
                </wp:positionV>
                <wp:extent cx="1038225" cy="457200"/>
                <wp:effectExtent l="0" t="0" r="28575" b="19050"/>
                <wp:wrapNone/>
                <wp:docPr id="36" name="Dikdörtgen 36"/>
                <wp:cNvGraphicFramePr/>
                <a:graphic xmlns:a="http://schemas.openxmlformats.org/drawingml/2006/main">
                  <a:graphicData uri="http://schemas.microsoft.com/office/word/2010/wordprocessingShape">
                    <wps:wsp>
                      <wps:cNvSpPr/>
                      <wps:spPr>
                        <a:xfrm>
                          <a:off x="0" y="0"/>
                          <a:ext cx="1038225"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13A7" w:rsidRDefault="00EC13A7" w:rsidP="00EC13A7">
                            <w:pPr>
                              <w:jc w:val="center"/>
                            </w:pPr>
                            <w:r>
                              <w:t>Bölüm Sekreterleri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6" o:spid="_x0000_s1035" style="position:absolute;margin-left:412.9pt;margin-top:460.9pt;width:81.75pt;height:36pt;z-index:484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8/ggIAAE8FAAAOAAAAZHJzL2Uyb0RvYy54bWysVMlu2zAQvRfoPxC8N5KdpalhOTASpCgQ&#10;JEGTImeaIi2i3DqkLbkf1h/oj3VIyYqRBD0U1YEazvJm5/yiM5psBQTlbEUnRyUlwnJXK7uu6LfH&#10;6w/nlITIbM20s6KiOxHoxeL9u3nrZ2LqGqdrAQRBbJi1vqJNjH5WFIE3wrBw5LywKJQODIt4hXVR&#10;A2sR3ehiWpZnReug9uC4CAG5V72QLjK+lILHOymDiERXFGOL+YR8rtJZLOZstgbmG8WHMNg/RGGY&#10;suh0hLpikZENqFdQRnFwwcl4xJ0pnJSKi5wDZjMpX2Tz0DAvci5YnODHMoX/B8tvt/dAVF3R4zNK&#10;LDPYoyv1vf79C+JaWIJcLFHrwww1H/w9DLeAZMq3k2DSHzMhXS7rbiyr6CLhyJyUx+fT6SklHGUn&#10;px+xbwm0eLb2EOJn4QxJREUB25arybY3IfaqexW0S9H0/jMVd1qkELT9KiSmgh6n2ToPkbjUQLYM&#10;2884FzZOelHDatGzT0v8hnhGixxdBkzIUmk9Yg8AaUBfY/exDvrJVOQZHI3LvwXWG48W2bOzcTQ2&#10;yjp4C0BjVoPnXn9fpL40qUqxW3W5zedJM3FWrt5h68H1OxE8v1ZY/RsW4j0DXAJcF1zseIeH1K6t&#10;qBsoShoHP9/iJ32cTZRS0uJSVTT82DAQlOgvFqf20+TkJG1hvuRJoAQOJatDid2YS4eNm+AT4nkm&#10;0Rii3pMSnHnC/V8mryhilqPvivII+8tl7JcdXxAulsushpvnWbyxD54n8FTnNF2P3RMDP4xgxOG9&#10;dfsFZLMXk9jrJkvrlpvopMpj+lzXoQO4tXmUhhcmPQuH96z1/A4u/gAAAP//AwBQSwMEFAAGAAgA&#10;AAAhAGI4zV/fAAAACwEAAA8AAABkcnMvZG93bnJldi54bWxMj81OwzAQhO9IvIO1SNyok5QfJ41T&#10;ISSExAW15QHceElS4nUUO03g6VlOcJvVjGa+LbeL68UZx9B50pCuEhBItbcdNRreD883CkSIhqzp&#10;PaGGLwywrS4vSlNYP9MOz/vYCC6hUBgNbYxDIWWoW3QmrPyAxN6HH52JfI6NtKOZudz1MkuSe+lM&#10;R7zQmgGfWqw/95PT4NO3+HqYbyfCeXxR3anuvx+U1tdXy+MGRMQl/oXhF5/RoWKmo5/IBtFrUNkd&#10;o0cNeZay4ESu8jWII4t8rUBWpfz/Q/UDAAD//wMAUEsBAi0AFAAGAAgAAAAhALaDOJL+AAAA4QEA&#10;ABMAAAAAAAAAAAAAAAAAAAAAAFtDb250ZW50X1R5cGVzXS54bWxQSwECLQAUAAYACAAAACEAOP0h&#10;/9YAAACUAQAACwAAAAAAAAAAAAAAAAAvAQAAX3JlbHMvLnJlbHNQSwECLQAUAAYACAAAACEArMV/&#10;P4ICAABPBQAADgAAAAAAAAAAAAAAAAAuAgAAZHJzL2Uyb0RvYy54bWxQSwECLQAUAAYACAAAACEA&#10;YjjNX98AAAALAQAADwAAAAAAAAAAAAAAAADcBAAAZHJzL2Rvd25yZXYueG1sUEsFBgAAAAAEAAQA&#10;8wAAAOgFAAAAAA==&#10;" fillcolor="#4f81bd [3204]" strokecolor="#243f60 [1604]" strokeweight="2pt">
                <v:textbox>
                  <w:txbxContent>
                    <w:p w:rsidR="00EC13A7" w:rsidRDefault="00EC13A7" w:rsidP="00EC13A7">
                      <w:pPr>
                        <w:jc w:val="center"/>
                      </w:pPr>
                      <w:r>
                        <w:t>Bölüm Sekreterleri</w:t>
                      </w:r>
                    </w:p>
                  </w:txbxContent>
                </v:textbox>
              </v:rec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44000" behindDoc="0" locked="0" layoutInCell="1" allowOverlap="1" wp14:anchorId="1A4A4D87" wp14:editId="2F8CFDEC">
                <wp:simplePos x="0" y="0"/>
                <wp:positionH relativeFrom="column">
                  <wp:posOffset>5767706</wp:posOffset>
                </wp:positionH>
                <wp:positionV relativeFrom="paragraph">
                  <wp:posOffset>5634355</wp:posOffset>
                </wp:positionV>
                <wp:extent cx="0" cy="333375"/>
                <wp:effectExtent l="0" t="0" r="38100" b="28575"/>
                <wp:wrapNone/>
                <wp:docPr id="35" name="Düz Bağlayıcı 35"/>
                <wp:cNvGraphicFramePr/>
                <a:graphic xmlns:a="http://schemas.openxmlformats.org/drawingml/2006/main">
                  <a:graphicData uri="http://schemas.microsoft.com/office/word/2010/wordprocessingShape">
                    <wps:wsp>
                      <wps:cNvCnPr/>
                      <wps:spPr>
                        <a:xfrm>
                          <a:off x="0" y="0"/>
                          <a:ext cx="0" cy="33337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35" o:spid="_x0000_s1026" style="position:absolute;z-index:484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15pt,443.65pt" to="454.15pt,4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sAqzQEAANQDAAAOAAAAZHJzL2Uyb0RvYy54bWysU82O0zAQviPxDpbvNGmXBRQ1XYmt4IKg&#10;4ucBZp1xY8l/sk2T8jI8w9650Qdj7HSzK0BCIHJw7Jn5vplvPF5fjUazA4aonG35clFzhla4Ttl9&#10;yz99fPXkBWcxge1AO4stP2LkV5vHj9aDb3Dleqc7DIxIbGwG3/I+Jd9UVRQ9GogL59GSU7pgINEx&#10;7KsuwEDsRlerun5WDS50PjiBMZJ1Ozn5pvBLiSK9kzJiYrrlVFsqayjrTV6rzRqafQDfK3EuA/6h&#10;CgPKUtKZagsJ2OegfqEySgQXnUwL4UzlpFQCiwZSs6x/UvOhB49FCzUn+rlN8f/RireHXWCqa/nF&#10;JWcWDN3R9vu3L+wlnL5qOJ5uxemWkY8aNfjYUPy13YXzKfpdyKpHGUz+kx42luYe5+bimJiYjIKs&#10;F/Q9L3TVPc6HmF6jMyxvWq6VzbKhgcObmCgXhd6FZLO2bGj56vJpXS6wyoVNpZRdOmqcwt6jJG2U&#10;fFnoylThtQ7sADQPIATatMzSKIG2FJ1hUmk9A+s/A8/xGYpl4v4GPCNKZmfTDDbKuvC77Gm8K1lO&#10;8VT+A915e+O6Y7mk4qDRKQrPY55n8+G5wO8f4+YHAAAA//8DAFBLAwQUAAYACAAAACEALVXrCuAA&#10;AAALAQAADwAAAGRycy9kb3ducmV2LnhtbEyPQU/DMAyF70j8h8hI3FgKQ5CWptM0CSYBB+gmxNFr&#10;QlvROFWTrR2/HiMOcHv2e3r+nC8m14mDHULrScPlLAFhqfKmpVrDdnN/oUCEiGSw82Q1HG2ARXF6&#10;kmNm/Eiv9lDGWnAJhQw1NDH2mZShaqzDMPO9JfY+/OAw8jjU0gw4crnr5FWS3EiHLfGFBnu7amz1&#10;We6dBjWWL+v3p8e0eX5bfbk1Phyvl07r87NpeQci2in+heEHn9GhYKad35MJotOQJmrOUS5Ttyw4&#10;8bvZsZinCmSRy/8/FN8AAAD//wMAUEsBAi0AFAAGAAgAAAAhALaDOJL+AAAA4QEAABMAAAAAAAAA&#10;AAAAAAAAAAAAAFtDb250ZW50X1R5cGVzXS54bWxQSwECLQAUAAYACAAAACEAOP0h/9YAAACUAQAA&#10;CwAAAAAAAAAAAAAAAAAvAQAAX3JlbHMvLnJlbHNQSwECLQAUAAYACAAAACEAParAKs0BAADUAwAA&#10;DgAAAAAAAAAAAAAAAAAuAgAAZHJzL2Uyb0RvYy54bWxQSwECLQAUAAYACAAAACEALVXrCuAAAAAL&#10;AQAADwAAAAAAAAAAAAAAAAAnBAAAZHJzL2Rvd25yZXYueG1sUEsFBgAAAAAEAAQA8wAAADQFAAAA&#10;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33760" behindDoc="0" locked="0" layoutInCell="1" allowOverlap="1" wp14:anchorId="4EF62452" wp14:editId="53DC329B">
                <wp:simplePos x="0" y="0"/>
                <wp:positionH relativeFrom="column">
                  <wp:posOffset>5262880</wp:posOffset>
                </wp:positionH>
                <wp:positionV relativeFrom="paragraph">
                  <wp:posOffset>4662805</wp:posOffset>
                </wp:positionV>
                <wp:extent cx="1019175" cy="466725"/>
                <wp:effectExtent l="0" t="0" r="28575" b="28575"/>
                <wp:wrapNone/>
                <wp:docPr id="23" name="Dikdörtgen 23"/>
                <wp:cNvGraphicFramePr/>
                <a:graphic xmlns:a="http://schemas.openxmlformats.org/drawingml/2006/main">
                  <a:graphicData uri="http://schemas.microsoft.com/office/word/2010/wordprocessingShape">
                    <wps:wsp>
                      <wps:cNvSpPr/>
                      <wps:spPr>
                        <a:xfrm>
                          <a:off x="0" y="0"/>
                          <a:ext cx="101917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13A7" w:rsidRDefault="00EC13A7" w:rsidP="00EC13A7">
                            <w:pPr>
                              <w:jc w:val="center"/>
                            </w:pPr>
                            <w:r>
                              <w:t>FAKÜLTE SEKRETERİ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3" o:spid="_x0000_s1036" style="position:absolute;margin-left:414.4pt;margin-top:367.15pt;width:80.25pt;height:36.75pt;z-index:484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KBhQIAAE8FAAAOAAAAZHJzL2Uyb0RvYy54bWysVM1u2zAMvg/YOwi6r7azpF2DOEXQosOA&#10;oi3WDj0rshQb098oJXb2YHuBvdgo2XGKtthhmA8yKZIf/7W46LQiOwG+saakxUlOiTDcVo3ZlPTb&#10;4/WHT5T4wEzFlDWipHvh6cXy/btF6+ZiYmurKgEEQYyft66kdQhunmWe10Izf2KdMCiUFjQLyMIm&#10;q4C1iK5VNsnz06y1UDmwXHiPt1e9kC4TvpSChzspvQhElRRjC+mEdK7jmS0XbL4B5uqGD2Gwf4hC&#10;s8ag0xHqigVGttC8gtINB+utDCfc6sxK2XCRcsBsivxFNg81cyLlgsXxbiyT/3+w/HZ3D6SpSjr5&#10;SIlhGnt01Xyvfv+CsBGG4C2WqHV+jpoP7h4GziMZ8+0k6PjHTEiXyrofyyq6QDheFnlxXpzNKOEo&#10;m56enk1mETQ7Wjvw4bOwmkSipIBtS9VkuxsfetWDCtrFaHr/iQp7JWIIynwVElNBj5NknYZIXCog&#10;O4btZ5wLE4peVLNK9NezHL8hntEiRZcAI7JslBqxB4A4oK+x+1gH/Wgq0gyOxvnfAuuNR4vk2Zow&#10;GuvGWHgLQGFWg+de/1CkvjSxSqFbd6nN51Ez3qxttcfWg+13wjt+3WD1b5gP9wxwCXBdcLHDHR5S&#10;2bakdqAoqS38fOs+6uNsopSSFpeqpP7HloGgRH0xOLXnxXQatzAx09nZBBl4Llk/l5itvrTYuAKf&#10;EMcTGfWDOpASrH7C/V9FryhihqPvkvIAB+Yy9MuOLwgXq1VSw81zLNyYB8cjeKxznK7H7omBG0Yw&#10;4PDe2sMCsvmLSex1o6Wxq22wskljeqzr0AHc2jRKwwsTn4XnfNI6voPLPwAAAP//AwBQSwMEFAAG&#10;AAgAAAAhAPgzmmffAAAACwEAAA8AAABkcnMvZG93bnJldi54bWxMj81OwzAQhO9IvIO1SNyo0x8R&#10;N41TISSExAXR8gBuvE0C8TqynSbw9CwnuM1qRjPflvvZ9eKCIXaeNCwXGQik2tuOGg3vx6c7BSIm&#10;Q9b0nlDDF0bYV9dXpSmsn+gNL4fUCC6hWBgNbUpDIWWsW3QmLvyAxN7ZB2cSn6GRNpiJy10vV1l2&#10;L53piBdaM+Bji/XnYXQa/PI1vRynzUg4hWfVfdT9d660vr2ZH3YgEs7pLwy/+IwOFTOd/Eg2il6D&#10;WilGTxry9WYNghNbtWVxYivLFciqlP9/qH4AAAD//wMAUEsBAi0AFAAGAAgAAAAhALaDOJL+AAAA&#10;4QEAABMAAAAAAAAAAAAAAAAAAAAAAFtDb250ZW50X1R5cGVzXS54bWxQSwECLQAUAAYACAAAACEA&#10;OP0h/9YAAACUAQAACwAAAAAAAAAAAAAAAAAvAQAAX3JlbHMvLnJlbHNQSwECLQAUAAYACAAAACEA&#10;QeAigYUCAABPBQAADgAAAAAAAAAAAAAAAAAuAgAAZHJzL2Uyb0RvYy54bWxQSwECLQAUAAYACAAA&#10;ACEA+DOaZ98AAAALAQAADwAAAAAAAAAAAAAAAADfBAAAZHJzL2Rvd25yZXYueG1sUEsFBgAAAAAE&#10;AAQA8wAAAOsFAAAAAA==&#10;" fillcolor="#4f81bd [3204]" strokecolor="#243f60 [1604]" strokeweight="2pt">
                <v:textbox>
                  <w:txbxContent>
                    <w:p w:rsidR="00EC13A7" w:rsidRDefault="00EC13A7" w:rsidP="00EC13A7">
                      <w:pPr>
                        <w:jc w:val="center"/>
                      </w:pPr>
                      <w:r>
                        <w:t>FAKÜLTE SEKRETERİ</w:t>
                      </w:r>
                    </w:p>
                  </w:txbxContent>
                </v:textbox>
              </v:rec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41952" behindDoc="0" locked="0" layoutInCell="1" allowOverlap="1" wp14:anchorId="418E55D3" wp14:editId="0C7F609D">
                <wp:simplePos x="0" y="0"/>
                <wp:positionH relativeFrom="column">
                  <wp:posOffset>5758180</wp:posOffset>
                </wp:positionH>
                <wp:positionV relativeFrom="paragraph">
                  <wp:posOffset>5053330</wp:posOffset>
                </wp:positionV>
                <wp:extent cx="0" cy="466725"/>
                <wp:effectExtent l="0" t="0" r="38100" b="28575"/>
                <wp:wrapNone/>
                <wp:docPr id="32" name="Düz Bağlayıcı 32"/>
                <wp:cNvGraphicFramePr/>
                <a:graphic xmlns:a="http://schemas.openxmlformats.org/drawingml/2006/main">
                  <a:graphicData uri="http://schemas.microsoft.com/office/word/2010/wordprocessingShape">
                    <wps:wsp>
                      <wps:cNvCnPr/>
                      <wps:spPr>
                        <a:xfrm>
                          <a:off x="0" y="0"/>
                          <a:ext cx="0" cy="4667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Düz Bağlayıcı 32" o:spid="_x0000_s1026" style="position:absolute;z-index:48454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3.4pt,397.9pt" to="453.4pt,4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4fzAEAANQDAAAOAAAAZHJzL2Uyb0RvYy54bWysU0uO1DAQ3SNxB8t7Oukw06Co0yMxLdgg&#10;aDFwAI9T7ljyT7bpJFyGM8yeHX0wyk4mMwIkBGLjuD7vVb1yZXs1aEVO4IO0pqHrVUkJGG5baY4N&#10;/fTx9bOXlITITMuUNdDQEQK92j19su1dDZXtrGrBEyQxoe5dQ7sYXV0UgXegWVhZBwaDwnrNIpr+&#10;WLSe9ciuVVGV5aborW+dtxxCQO9+CtJd5hcCeHwvRIBIVEOxt5hPn8/bdBa7LauPnrlO8rkN9g9d&#10;aCYNFl2o9iwy8tnLX6i05N4GK+KKW11YISSHrAHVrMuf1Nx0zEHWgsMJbhlT+H+0/N3p4IlsG/q8&#10;osQwjW+0//7tC3nFzl8VG893/HxHMIaD6l2oMf/aHPxsBXfwSfUgvE5f1EOGPNxxGS4MkfDJydF7&#10;sdm8qC4TXfGAcz7EN2A1SZeGKmmSbFaz09sQp9T7lORWhvQNrS4vyvyARWpsaiXf4qhgSvsAArVh&#10;8XWmy1sF18qTE8N9YJyDieu5F2UwO8GEVGoBln8GzvkJCnnj/ga8IHJla+IC1tJY/7vqcbhvWUz5&#10;OMpHutP11rZjfqQcwNXJ057XPO3mYzvDH37G3Q8AAAD//wMAUEsDBBQABgAIAAAAIQCQ1wIb4AAA&#10;AAsBAAAPAAAAZHJzL2Rvd25yZXYueG1sTI/LTsMwEEX3SPyDNUjsqMMrNCFOVVWCSpQFBIRYTuMh&#10;jojtKHablK9nEAvYzePqzJliMdlO7GkIrXcKzmcJCHK1161rFLy+3J3NQYSITmPnHSk4UIBFeXxU&#10;YK796J5pX8VGMMSFHBWYGPtcylAbshhmvifHuw8/WIzcDo3UA44Mt528SJJUWmwdXzDY08pQ/Vnt&#10;rIL5WD2t3zcPmXl8W33ZNd4frpZWqdOTaXkLItIU/8Lwo8/qULLT1u+cDqJTkCUpq0cFN9k1F5z4&#10;nWwZn2aXIMtC/v+h/AYAAP//AwBQSwECLQAUAAYACAAAACEAtoM4kv4AAADhAQAAEwAAAAAAAAAA&#10;AAAAAAAAAAAAW0NvbnRlbnRfVHlwZXNdLnhtbFBLAQItABQABgAIAAAAIQA4/SH/1gAAAJQBAAAL&#10;AAAAAAAAAAAAAAAAAC8BAABfcmVscy8ucmVsc1BLAQItABQABgAIAAAAIQBKGj4fzAEAANQDAAAO&#10;AAAAAAAAAAAAAAAAAC4CAABkcnMvZTJvRG9jLnhtbFBLAQItABQABgAIAAAAIQCQ1wIb4AAAAAsB&#10;AAAPAAAAAAAAAAAAAAAAACYEAABkcnMvZG93bnJldi54bWxQSwUGAAAAAAQABADzAAAAMwUAAA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26592" behindDoc="0" locked="0" layoutInCell="1" allowOverlap="1" wp14:anchorId="0DAA1C2A" wp14:editId="5207226A">
                <wp:simplePos x="0" y="0"/>
                <wp:positionH relativeFrom="column">
                  <wp:posOffset>90805</wp:posOffset>
                </wp:positionH>
                <wp:positionV relativeFrom="paragraph">
                  <wp:posOffset>4338955</wp:posOffset>
                </wp:positionV>
                <wp:extent cx="5676900" cy="0"/>
                <wp:effectExtent l="0" t="0" r="0" b="0"/>
                <wp:wrapNone/>
                <wp:docPr id="16" name="Düz Bağlayıcı 16"/>
                <wp:cNvGraphicFramePr/>
                <a:graphic xmlns:a="http://schemas.openxmlformats.org/drawingml/2006/main">
                  <a:graphicData uri="http://schemas.microsoft.com/office/word/2010/wordprocessingShape">
                    <wps:wsp>
                      <wps:cNvCnPr/>
                      <wps:spPr>
                        <a:xfrm>
                          <a:off x="0" y="0"/>
                          <a:ext cx="56769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Düz Bağlayıcı 16" o:spid="_x0000_s1026" style="position:absolute;z-index:48452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pt,341.65pt" to="454.15pt,3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nqzQEAANUDAAAOAAAAZHJzL2Uyb0RvYy54bWysU82O0zAQviPxDpbvNGnFFoiarsRWcEFQ&#10;sfAAs864seQ/2aZpeBmeYe/c6IMxdtssAiQE4uLYnvm+me/zZHV9MJrtMUTlbMvns5oztMJ1yu5a&#10;/vHDqyfPOYsJbAfaWWz5iJFfrx8/Wg2+wYXrne4wMCKxsRl8y/uUfFNVUfRoIM6cR0tB6YKBRMew&#10;q7oAA7EbXS3qelkNLnQ+OIEx0u3mFOTrwi8livROyoiJ6ZZTb6msoax3ea3WK2h2AXyvxLkN+Icu&#10;DChLRSeqDSRgn4L6hcooEVx0Ms2EM5WTUgksGkjNvP5JzW0PHosWMif6yab4/2jF2/02MNXR2y05&#10;s2DojTbfvn5mL+H4RcN4vBfHe0YxMmrwsaH8G7sN51P025BVH2Qw+Ut62KGYO07m4iExQZdXy2fL&#10;FzW9gbjEqgegDzG9RmdY3rRcK5t1QwP7NzFRMUq9pORrbdnQ8sXVU+LL0dzZqZeyS6PGU9p7lCSO&#10;qs8LXRkrvNGB7YEGAoRAm+aFIpNSdoZJpfUErP8MPOdnKJaR+xvwhCiVnU0T2Cjrwu+qp8OlZXnK&#10;vzhw0p0tuHPdWF6pWEOzUyw8z3kezh/PBf7wN66/AwAA//8DAFBLAwQUAAYACAAAACEAsfa6bt4A&#10;AAAKAQAADwAAAGRycy9kb3ducmV2LnhtbEyPQUvDQBCF74L/YRnBm91oS0ljNqUUtKAeaizF4zS7&#10;ZoPZ2ZDdNqm/3hEEvb0383jzTb4cXStOpg+NJwW3kwSEocrrhmoFu7eHmxREiEgaW09GwdkEWBaX&#10;Fzlm2g/0ak5lrAWXUMhQgY2xy6QMlTUOw8R3hnj34XuHkW1fS93jwOWulXdJMpcOG+ILFjuztqb6&#10;LI9OQTqU283789PCvuzXX26Dj+fZyil1fTWu7kFEM8a/MPzgMzoUzHTwR9JBtOxnU04qmKdTFhxY&#10;JCmLw+9EFrn8/0LxDQAA//8DAFBLAQItABQABgAIAAAAIQC2gziS/gAAAOEBAAATAAAAAAAAAAAA&#10;AAAAAAAAAABbQ29udGVudF9UeXBlc10ueG1sUEsBAi0AFAAGAAgAAAAhADj9If/WAAAAlAEAAAsA&#10;AAAAAAAAAAAAAAAALwEAAF9yZWxzLy5yZWxzUEsBAi0AFAAGAAgAAAAhAJlDOerNAQAA1QMAAA4A&#10;AAAAAAAAAAAAAAAALgIAAGRycy9lMm9Eb2MueG1sUEsBAi0AFAAGAAgAAAAhALH2um7eAAAACgEA&#10;AA8AAAAAAAAAAAAAAAAAJwQAAGRycy9kb3ducmV2LnhtbFBLBQYAAAAABAAEAPMAAAAyBQAAA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31712" behindDoc="0" locked="0" layoutInCell="1" allowOverlap="1" wp14:anchorId="76C02E52" wp14:editId="45BDFC9F">
                <wp:simplePos x="0" y="0"/>
                <wp:positionH relativeFrom="column">
                  <wp:posOffset>-604520</wp:posOffset>
                </wp:positionH>
                <wp:positionV relativeFrom="paragraph">
                  <wp:posOffset>4805680</wp:posOffset>
                </wp:positionV>
                <wp:extent cx="1419225" cy="2809875"/>
                <wp:effectExtent l="0" t="0" r="28575" b="28575"/>
                <wp:wrapNone/>
                <wp:docPr id="21" name="Dikdörtgen 21"/>
                <wp:cNvGraphicFramePr/>
                <a:graphic xmlns:a="http://schemas.openxmlformats.org/drawingml/2006/main">
                  <a:graphicData uri="http://schemas.microsoft.com/office/word/2010/wordprocessingShape">
                    <wps:wsp>
                      <wps:cNvSpPr/>
                      <wps:spPr>
                        <a:xfrm>
                          <a:off x="0" y="0"/>
                          <a:ext cx="1419225" cy="2809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13A7" w:rsidRDefault="00EC13A7" w:rsidP="00EC13A7">
                            <w:pPr>
                              <w:jc w:val="center"/>
                              <w:rPr>
                                <w:u w:val="single"/>
                              </w:rPr>
                            </w:pPr>
                            <w:r w:rsidRPr="00444503">
                              <w:rPr>
                                <w:u w:val="single"/>
                              </w:rPr>
                              <w:t>KOMİSYONLAR</w:t>
                            </w:r>
                          </w:p>
                          <w:p w:rsidR="00EC13A7" w:rsidRDefault="00EC13A7" w:rsidP="00EC13A7">
                            <w:pPr>
                              <w:pStyle w:val="ListeParagraf"/>
                              <w:widowControl/>
                              <w:numPr>
                                <w:ilvl w:val="0"/>
                                <w:numId w:val="40"/>
                              </w:numPr>
                              <w:autoSpaceDE/>
                              <w:autoSpaceDN/>
                              <w:spacing w:after="160" w:line="259" w:lineRule="auto"/>
                              <w:contextualSpacing/>
                              <w:rPr>
                                <w:u w:val="single"/>
                              </w:rPr>
                            </w:pPr>
                            <w:r>
                              <w:rPr>
                                <w:u w:val="single"/>
                              </w:rPr>
                              <w:t>Kalite Güvencesi Komisyonu</w:t>
                            </w:r>
                          </w:p>
                          <w:p w:rsidR="00EC13A7" w:rsidRDefault="00EC13A7" w:rsidP="00EC13A7">
                            <w:pPr>
                              <w:pStyle w:val="ListeParagraf"/>
                              <w:widowControl/>
                              <w:numPr>
                                <w:ilvl w:val="0"/>
                                <w:numId w:val="40"/>
                              </w:numPr>
                              <w:autoSpaceDE/>
                              <w:autoSpaceDN/>
                              <w:spacing w:after="160" w:line="259" w:lineRule="auto"/>
                              <w:contextualSpacing/>
                              <w:rPr>
                                <w:u w:val="single"/>
                              </w:rPr>
                            </w:pPr>
                            <w:r>
                              <w:rPr>
                                <w:u w:val="single"/>
                              </w:rPr>
                              <w:t>Fakülte Yatay Geçiş Komisyonu</w:t>
                            </w:r>
                          </w:p>
                          <w:p w:rsidR="00EC13A7" w:rsidRDefault="00EC13A7" w:rsidP="00EC13A7">
                            <w:pPr>
                              <w:pStyle w:val="ListeParagraf"/>
                              <w:widowControl/>
                              <w:numPr>
                                <w:ilvl w:val="0"/>
                                <w:numId w:val="40"/>
                              </w:numPr>
                              <w:autoSpaceDE/>
                              <w:autoSpaceDN/>
                              <w:spacing w:after="160" w:line="259" w:lineRule="auto"/>
                              <w:contextualSpacing/>
                              <w:rPr>
                                <w:u w:val="single"/>
                              </w:rPr>
                            </w:pPr>
                            <w:r>
                              <w:rPr>
                                <w:u w:val="single"/>
                              </w:rPr>
                              <w:t>Fakülte Burs Komisyonu</w:t>
                            </w:r>
                          </w:p>
                          <w:p w:rsidR="00EC13A7" w:rsidRPr="005B0039" w:rsidRDefault="00EC13A7" w:rsidP="00EC13A7">
                            <w:pPr>
                              <w:pStyle w:val="ListeParagraf"/>
                              <w:widowControl/>
                              <w:numPr>
                                <w:ilvl w:val="0"/>
                                <w:numId w:val="40"/>
                              </w:numPr>
                              <w:autoSpaceDE/>
                              <w:autoSpaceDN/>
                              <w:spacing w:after="160" w:line="259" w:lineRule="auto"/>
                              <w:contextualSpacing/>
                              <w:rPr>
                                <w:u w:val="single"/>
                              </w:rPr>
                            </w:pPr>
                            <w:r>
                              <w:rPr>
                                <w:u w:val="single"/>
                              </w:rPr>
                              <w:t>Fakülte Eğitim Komisyonu (Temsilci)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1" o:spid="_x0000_s1037" style="position:absolute;margin-left:-47.6pt;margin-top:378.4pt;width:111.75pt;height:221.25pt;z-index:484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jhQIAAFEFAAAOAAAAZHJzL2Uyb0RvYy54bWysVM1O3DAQvlfqO1i+l/xot8CKLFqBqCoh&#10;QIWKs9exN1Yd2x17N9k+WF+gL8bYyQYEqIeqOTgznplv/n123rea7AR4ZU1Fi6OcEmG4rZXZVPT7&#10;w9WnE0p8YKZm2hpR0b3w9Hz58cNZ5xaitI3VtQCCIMYvOlfRJgS3yDLPG9Eyf2SdMCiUFloWkIVN&#10;VgPrEL3VWZnnn7POQu3AcuE93l4OQrpM+FIKHm6l9CIQXVGMLaQT0rmOZ7Y8Y4sNMNcoPobB/iGK&#10;limDTieoSxYY2YJ6A9UqDtZbGY64bTMrpeIi5YDZFPmrbO4b5kTKBYvj3VQm//9g+c3uDoiqK1oW&#10;lBjWYo8u1Y/6z28IG2EI3mKJOucXqHnv7mDkPJIx315CG/+YCelTWfdTWUUfCMfLYlacluWcEo6y&#10;8iQ/PTmeR9Ts2dyBD1+EbUkkKgrYt1ROtrv2YVA9qKBdDGcIIFFhr0WMQZtvQmIu6LJM1mmKxIUG&#10;smPYf8a5MKEYRA2rxXA9z/Eb45ksUnQJMCJLpfWEPQLECX2LPcQ66kdTkYZwMs7/FthgPFkkz9aE&#10;ybhVxsJ7ABqzGj0P+ociDaWJVQr9uk99LlKu8Wpt6z02H+ywFd7xK4Xlv2Y+3DHANcCFwdUOt3hI&#10;bbuK2pGipLHw6737qI/TiVJKOlyrivqfWwaCEv3V4NyeFrNZ3MPEzObHJTLwUrJ+KTHb9sJi53A0&#10;MbpERv2gD6QE2z7iC7CKXlHEDEffFeUBDsxFGNYd3xAuVqukhrvnWLg2945H8FjoOF4P/SMDN85g&#10;wPG9sYcVZItXozjoRktjV9tgpUpz+lzXsQW4t2mWxjcmPgwv+aT1/BIunwAAAP//AwBQSwMEFAAG&#10;AAgAAAAhAJsAQFvhAAAADAEAAA8AAABkcnMvZG93bnJldi54bWxMj0FOwzAQRfdI3MEaJHatk5S2&#10;SRqnQkgIiQ2i5QBuPE0C9jiynSZwetwV7GY0T3/er/az0eyCzveWBKTLBBhSY1VPrYCP4/MiB+aD&#10;JCW1JRTwjR729e1NJUtlJ3rHyyG0LIaQL6WALoSh5Nw3HRrpl3ZAirezdUaGuLqWKyenGG40z5Jk&#10;w43sKX7o5IBPHTZfh9EIsOlbeD1ODyPh5F7y/rPRP9tciPu7+XEHLOAc/mC46kd1qKPTyY6kPNMC&#10;FsU6i6iA7XoTO1yJLF8BO8UhLYoV8Lri/0vUvwAAAP//AwBQSwECLQAUAAYACAAAACEAtoM4kv4A&#10;AADhAQAAEwAAAAAAAAAAAAAAAAAAAAAAW0NvbnRlbnRfVHlwZXNdLnhtbFBLAQItABQABgAIAAAA&#10;IQA4/SH/1gAAAJQBAAALAAAAAAAAAAAAAAAAAC8BAABfcmVscy8ucmVsc1BLAQItABQABgAIAAAA&#10;IQC+BxljhQIAAFEFAAAOAAAAAAAAAAAAAAAAAC4CAABkcnMvZTJvRG9jLnhtbFBLAQItABQABgAI&#10;AAAAIQCbAEBb4QAAAAwBAAAPAAAAAAAAAAAAAAAAAN8EAABkcnMvZG93bnJldi54bWxQSwUGAAAA&#10;AAQABADzAAAA7QUAAAAA&#10;" fillcolor="#4f81bd [3204]" strokecolor="#243f60 [1604]" strokeweight="2pt">
                <v:textbox>
                  <w:txbxContent>
                    <w:p w:rsidR="00EC13A7" w:rsidRDefault="00EC13A7" w:rsidP="00EC13A7">
                      <w:pPr>
                        <w:jc w:val="center"/>
                        <w:rPr>
                          <w:u w:val="single"/>
                        </w:rPr>
                      </w:pPr>
                      <w:r w:rsidRPr="00444503">
                        <w:rPr>
                          <w:u w:val="single"/>
                        </w:rPr>
                        <w:t>KOMİSYONLAR</w:t>
                      </w:r>
                    </w:p>
                    <w:p w:rsidR="00EC13A7" w:rsidRDefault="00EC13A7" w:rsidP="00EC13A7">
                      <w:pPr>
                        <w:pStyle w:val="ListeParagraf"/>
                        <w:widowControl/>
                        <w:numPr>
                          <w:ilvl w:val="0"/>
                          <w:numId w:val="40"/>
                        </w:numPr>
                        <w:autoSpaceDE/>
                        <w:autoSpaceDN/>
                        <w:spacing w:after="160" w:line="259" w:lineRule="auto"/>
                        <w:contextualSpacing/>
                        <w:rPr>
                          <w:u w:val="single"/>
                        </w:rPr>
                      </w:pPr>
                      <w:r>
                        <w:rPr>
                          <w:u w:val="single"/>
                        </w:rPr>
                        <w:t>Kalite Güvencesi Komisyonu</w:t>
                      </w:r>
                    </w:p>
                    <w:p w:rsidR="00EC13A7" w:rsidRDefault="00EC13A7" w:rsidP="00EC13A7">
                      <w:pPr>
                        <w:pStyle w:val="ListeParagraf"/>
                        <w:widowControl/>
                        <w:numPr>
                          <w:ilvl w:val="0"/>
                          <w:numId w:val="40"/>
                        </w:numPr>
                        <w:autoSpaceDE/>
                        <w:autoSpaceDN/>
                        <w:spacing w:after="160" w:line="259" w:lineRule="auto"/>
                        <w:contextualSpacing/>
                        <w:rPr>
                          <w:u w:val="single"/>
                        </w:rPr>
                      </w:pPr>
                      <w:r>
                        <w:rPr>
                          <w:u w:val="single"/>
                        </w:rPr>
                        <w:t>Fakülte Yatay Geçiş Komisyonu</w:t>
                      </w:r>
                    </w:p>
                    <w:p w:rsidR="00EC13A7" w:rsidRDefault="00EC13A7" w:rsidP="00EC13A7">
                      <w:pPr>
                        <w:pStyle w:val="ListeParagraf"/>
                        <w:widowControl/>
                        <w:numPr>
                          <w:ilvl w:val="0"/>
                          <w:numId w:val="40"/>
                        </w:numPr>
                        <w:autoSpaceDE/>
                        <w:autoSpaceDN/>
                        <w:spacing w:after="160" w:line="259" w:lineRule="auto"/>
                        <w:contextualSpacing/>
                        <w:rPr>
                          <w:u w:val="single"/>
                        </w:rPr>
                      </w:pPr>
                      <w:r>
                        <w:rPr>
                          <w:u w:val="single"/>
                        </w:rPr>
                        <w:t>Fakülte Burs Komisyonu</w:t>
                      </w:r>
                    </w:p>
                    <w:p w:rsidR="00EC13A7" w:rsidRPr="005B0039" w:rsidRDefault="00EC13A7" w:rsidP="00EC13A7">
                      <w:pPr>
                        <w:pStyle w:val="ListeParagraf"/>
                        <w:widowControl/>
                        <w:numPr>
                          <w:ilvl w:val="0"/>
                          <w:numId w:val="40"/>
                        </w:numPr>
                        <w:autoSpaceDE/>
                        <w:autoSpaceDN/>
                        <w:spacing w:after="160" w:line="259" w:lineRule="auto"/>
                        <w:contextualSpacing/>
                        <w:rPr>
                          <w:u w:val="single"/>
                        </w:rPr>
                      </w:pPr>
                      <w:r>
                        <w:rPr>
                          <w:u w:val="single"/>
                        </w:rPr>
                        <w:t>Fakülte Eğitim Komisyonu (Temsilci)</w:t>
                      </w:r>
                    </w:p>
                  </w:txbxContent>
                </v:textbox>
              </v:rec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28640" behindDoc="0" locked="0" layoutInCell="1" allowOverlap="1" wp14:anchorId="24912AEB" wp14:editId="702833F6">
                <wp:simplePos x="0" y="0"/>
                <wp:positionH relativeFrom="column">
                  <wp:posOffset>90805</wp:posOffset>
                </wp:positionH>
                <wp:positionV relativeFrom="paragraph">
                  <wp:posOffset>4338955</wp:posOffset>
                </wp:positionV>
                <wp:extent cx="0" cy="466725"/>
                <wp:effectExtent l="0" t="0" r="38100" b="28575"/>
                <wp:wrapNone/>
                <wp:docPr id="18" name="Düz Bağlayıcı 18"/>
                <wp:cNvGraphicFramePr/>
                <a:graphic xmlns:a="http://schemas.openxmlformats.org/drawingml/2006/main">
                  <a:graphicData uri="http://schemas.microsoft.com/office/word/2010/wordprocessingShape">
                    <wps:wsp>
                      <wps:cNvCnPr/>
                      <wps:spPr>
                        <a:xfrm>
                          <a:off x="0" y="0"/>
                          <a:ext cx="0" cy="4667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18" o:spid="_x0000_s1026" style="position:absolute;z-index:484528640;visibility:visible;mso-wrap-style:square;mso-wrap-distance-left:9pt;mso-wrap-distance-top:0;mso-wrap-distance-right:9pt;mso-wrap-distance-bottom:0;mso-position-horizontal:absolute;mso-position-horizontal-relative:text;mso-position-vertical:absolute;mso-position-vertical-relative:text" from="7.15pt,341.65pt" to="7.15pt,3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DqzAEAANQDAAAOAAAAZHJzL2Uyb0RvYy54bWysU0tu2zAQ3RfIHQjua8lG4haC5QCNkW6K&#10;1ujnAAw1tAjwB5K1pF6mZ8i+u/pgHVKKErQFggTZUOTMvDfzZkaby14rcgQfpDU1XS5KSsBw20hz&#10;qOm3r9ev31ISIjMNU9ZATQcI9HJ79mrTuQpWtrWqAU+QxISqczVtY3RVUQTegmZhYR0YdArrNYv4&#10;9Iei8axDdq2KVVmui876xnnLIQS07kYn3WZ+IYDHT0IEiETVFGuL+fT5vElnsd2w6uCZayWfymDP&#10;qEIzaTDpTLVjkZHvXv5DpSX3NlgRF9zqwgohOWQNqGZZ/qXmS8scZC3YnODmNoWXo+Ufj3tPZIOz&#10;w0kZpnFGu9+/fpB37PRTseF0y0+3BH3YqM6FCuOvzN5Pr+D2Pqnuhdfpi3pIn5s7zM2FPhI+Gjla&#10;z9frN6uLRFfc45wP8T1YTdKlpkqaJJtV7PghxDH0LiSZlSFdTVcX52UeYJEKG0vJtzgoGMM+g0Bt&#10;mHyZ6fJWwZXy5MhwHxjnYOJyqkUZjE4wIZWageXjwCk+QSFv3FPAMyJntibOYC2N9f/LHvu7ksUY&#10;j618oDtdb2wz5CFlB65O7va05mk3H74z/P5n3P4BAAD//wMAUEsDBBQABgAIAAAAIQBOl+xa4AAA&#10;AAkBAAAPAAAAZHJzL2Rvd25yZXYueG1sTI9BT8MwDIXvSPyHyEjcWAobXSlNp2kSTAIO0CHE0WtM&#10;W9EkVZOtHb8e9wQ3P/vp+XvZajStOFLvG2cVXM8iEGRLpxtbKXjfPVwlIHxAq7F1lhScyMMqPz/L&#10;MNVusG90LEIlOMT6FBXUIXSplL6syaCfuY4s375cbzCw7Cupexw43LTyJopiabCx/KHGjjY1ld/F&#10;wShIhuJ1+/n8dFe/fGx+zBYfT4u1UeryYlzfgwg0hj8zTPiMDjkz7d3Bai9a1os5OxXEyZyHyTAt&#10;9gqWt3ECMs/k/wb5LwAAAP//AwBQSwECLQAUAAYACAAAACEAtoM4kv4AAADhAQAAEwAAAAAAAAAA&#10;AAAAAAAAAAAAW0NvbnRlbnRfVHlwZXNdLnhtbFBLAQItABQABgAIAAAAIQA4/SH/1gAAAJQBAAAL&#10;AAAAAAAAAAAAAAAAAC8BAABfcmVscy8ucmVsc1BLAQItABQABgAIAAAAIQBZdMDqzAEAANQDAAAO&#10;AAAAAAAAAAAAAAAAAC4CAABkcnMvZTJvRG9jLnhtbFBLAQItABQABgAIAAAAIQBOl+xa4AAAAAkB&#10;AAAPAAAAAAAAAAAAAAAAACYEAABkcnMvZG93bnJldi54bWxQSwUGAAAAAAQABADzAAAAMwUAAA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35808" behindDoc="0" locked="0" layoutInCell="1" allowOverlap="1" wp14:anchorId="515E6638" wp14:editId="2D8443F1">
                <wp:simplePos x="0" y="0"/>
                <wp:positionH relativeFrom="column">
                  <wp:posOffset>1071880</wp:posOffset>
                </wp:positionH>
                <wp:positionV relativeFrom="paragraph">
                  <wp:posOffset>4729480</wp:posOffset>
                </wp:positionV>
                <wp:extent cx="828675" cy="790575"/>
                <wp:effectExtent l="0" t="0" r="28575" b="28575"/>
                <wp:wrapNone/>
                <wp:docPr id="25" name="Akış Çizelgesi: Bağlayıcı 25"/>
                <wp:cNvGraphicFramePr/>
                <a:graphic xmlns:a="http://schemas.openxmlformats.org/drawingml/2006/main">
                  <a:graphicData uri="http://schemas.microsoft.com/office/word/2010/wordprocessingShape">
                    <wps:wsp>
                      <wps:cNvSpPr/>
                      <wps:spPr>
                        <a:xfrm>
                          <a:off x="0" y="0"/>
                          <a:ext cx="828675" cy="7905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13A7" w:rsidRDefault="00EC13A7" w:rsidP="00EC13A7">
                            <w:pPr>
                              <w:jc w:val="center"/>
                            </w:pPr>
                            <w:r>
                              <w:t>Bölüm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kış Çizelgesi: Bağlayıcı 25" o:spid="_x0000_s1038" type="#_x0000_t120" style="position:absolute;margin-left:84.4pt;margin-top:372.4pt;width:65.25pt;height:62.25pt;z-index:48453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nlqAIAAHEFAAAOAAAAZHJzL2Uyb0RvYy54bWysVEtu2zAQ3RfoHQjuG8lGnI8QOXAdpCgQ&#10;JEaTImuaIi2iFMmStCXnAj1GzpAz1L1Xh6SsBEnRRVEv5CFn5s2Hb+bsvGsk2jDrhFYlHh3kGDFF&#10;dSXUqsRf7y4/nGDkPFEVkVqxEm+Zw+fT9+/OWlOwsa61rJhFAKJc0ZoS196bIsscrVlD3IE2TIGS&#10;a9sQD0e7yipLWkBvZDbO86Os1bYyVlPmHNxeJCWeRnzOGfU3nDvmkSwx5Obj18bvMnyz6RkpVpaY&#10;WtA+DfIPWTREKAg6QF0QT9DaijdQjaBWO839AdVNpjkXlMUaoJpR/qqa25oYFmuB5jgztMn9P1h6&#10;vVlYJKoSjycYKdLAG82+7Z5+PaKfP8QDkyvmRIE+kt2jJNvdE909IbCEtrXGFeB9axa2PzkQQw86&#10;bpvwD9WhLrZ6O7SadR5RuDwZnxwdQ0QKquPTfAIyoGTPzsY6/4npBgWhxFzqdl4T6+daKXhVbWO7&#10;yebK+eS4dwCUkFpKJkp+K1nIR6ovjEOtEH4cvSPL2FxatCHAD0IpU36UVDWpWLqe5PDrsxs8Yq4R&#10;MCBzIeWA3QMEBr/FTrn29sGVRZIOzvnfEkvOg0eMrJUfnBuh+r4MeaYSJFTVR072+yal1oQu+W7Z&#10;RR6Momm4WupqC+SwOk2NM/RSwGNcEecXxMKYwEDB6Psb+IT3KbHuJYxqbR/+dB/sgb2gxaiFsSux&#10;+74mlmEkPyvg9eno8DDMaTwcTo7HcLAvNcuXGrVu5hpebgRLxtAoBnsv9yK3urmHDTELUUFFFIXY&#10;Jabe7g9zn9YB7BjKZrNoBrNpiL9St4YG8NDoQK+77p5Y0zPSA5Wv9X5ESfGKisk2eCo9W3vNReTp&#10;c1/7J4C5jlzqd1BYHC/P0ep5U05/AwAA//8DAFBLAwQUAAYACAAAACEAos0T++EAAAALAQAADwAA&#10;AGRycy9kb3ducmV2LnhtbEyPwU7DMBBE70j8g7VI3KhD2oY0xKkQtAIBqkrpB2xik0TE6yh22/Tv&#10;WU5wm9GOZt/ky9F24mgG3zpScDuJQBiqnG6pVrD/XN+kIHxA0tg5MgrOxsOyuLzIMdPuRB/muAu1&#10;4BLyGSpoQugzKX3VGIt+4npDfPtyg8XAdqilHvDE5baTcRQl0mJL/KHB3jw2pvreHayCp+nr9iWe&#10;71fn99Xo525dPuPmTanrq/HhHkQwY/gLwy8+o0PBTKU7kPaiY5+kjB4U3M1mLDgRLxZTEKWCNGEh&#10;i1z+31D8AAAA//8DAFBLAQItABQABgAIAAAAIQC2gziS/gAAAOEBAAATAAAAAAAAAAAAAAAAAAAA&#10;AABbQ29udGVudF9UeXBlc10ueG1sUEsBAi0AFAAGAAgAAAAhADj9If/WAAAAlAEAAAsAAAAAAAAA&#10;AAAAAAAALwEAAF9yZWxzLy5yZWxzUEsBAi0AFAAGAAgAAAAhAAIwOeWoAgAAcQUAAA4AAAAAAAAA&#10;AAAAAAAALgIAAGRycy9lMm9Eb2MueG1sUEsBAi0AFAAGAAgAAAAhAKLNE/vhAAAACwEAAA8AAAAA&#10;AAAAAAAAAAAAAgUAAGRycy9kb3ducmV2LnhtbFBLBQYAAAAABAAEAPMAAAAQBgAAAAA=&#10;" fillcolor="#4f81bd [3204]" strokecolor="#243f60 [1604]" strokeweight="2pt">
                <v:textbox>
                  <w:txbxContent>
                    <w:p w:rsidR="00EC13A7" w:rsidRDefault="00EC13A7" w:rsidP="00EC13A7">
                      <w:pPr>
                        <w:jc w:val="center"/>
                      </w:pPr>
                      <w:r>
                        <w:t>Bölüm Kurulu</w:t>
                      </w:r>
                    </w:p>
                  </w:txbxContent>
                </v:textbox>
              </v:shape>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20448" behindDoc="0" locked="0" layoutInCell="1" allowOverlap="1" wp14:anchorId="462F46F9" wp14:editId="1EC290CE">
                <wp:simplePos x="0" y="0"/>
                <wp:positionH relativeFrom="column">
                  <wp:posOffset>3586480</wp:posOffset>
                </wp:positionH>
                <wp:positionV relativeFrom="paragraph">
                  <wp:posOffset>1548130</wp:posOffset>
                </wp:positionV>
                <wp:extent cx="1219200" cy="257175"/>
                <wp:effectExtent l="0" t="0" r="19050" b="28575"/>
                <wp:wrapNone/>
                <wp:docPr id="96" name="Dikdörtgen 96"/>
                <wp:cNvGraphicFramePr/>
                <a:graphic xmlns:a="http://schemas.openxmlformats.org/drawingml/2006/main">
                  <a:graphicData uri="http://schemas.microsoft.com/office/word/2010/wordprocessingShape">
                    <wps:wsp>
                      <wps:cNvSpPr/>
                      <wps:spPr>
                        <a:xfrm>
                          <a:off x="0" y="0"/>
                          <a:ext cx="121920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13A7" w:rsidRPr="005B0039" w:rsidRDefault="00EC13A7" w:rsidP="00EC13A7">
                            <w:pPr>
                              <w:jc w:val="center"/>
                              <w:rPr>
                                <w:b/>
                                <w:bCs/>
                              </w:rPr>
                            </w:pPr>
                            <w:r w:rsidRPr="005B0039">
                              <w:rPr>
                                <w:b/>
                                <w:bCs/>
                              </w:rPr>
                              <w:t>Dekan Sekreteri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6" o:spid="_x0000_s1039" style="position:absolute;margin-left:282.4pt;margin-top:121.9pt;width:96pt;height:20.25pt;z-index:484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flgwIAAFAFAAAOAAAAZHJzL2Uyb0RvYy54bWysVN1O2zAUvp+0d7B8P9JEFEZFiioQ0yTE&#10;0GDi2nXsxpr/duw26R5sL7AX27GTBgRoF9Ny4fj8feff5xe90WQnIChna1oezSgRlrtG2U1Nvz1c&#10;f/hISYjMNkw7K2q6F4FeLN+/O+/8QlSudboRQBDEhkXna9rG6BdFEXgrDAtHzguLQunAsIgkbIoG&#10;WIfoRhfVbHZSdA4aD46LEJB7NQjpMuNLKXj8ImUQkeiaYmwxn5DPdTqL5TlbbID5VvExDPYPURim&#10;LDqdoK5YZGQL6hWUURxccDIecWcKJ6XiIueA2ZSzF9nct8yLnAsWJ/ipTOH/wfLb3R0Q1dT07IQS&#10;ywz26Ep9b37/grgRliAXS9T5sEDNe38HIxXwmvLtJZj0x0xIn8u6n8oq+kg4MsuqPMNeUcJRVs1P&#10;y9N5Ai2erD2E+Ek4Q9KlpoBty9Vku5sQB9WDCtqlaAb/+Rb3WqQQtP0qJKaCHqtsnYdIXGogO4bt&#10;Z5wLG8tB1LJGDOz5DL8xnskiR5cBE7JUWk/YI0Aa0NfYQ6yjfjIVeQYn49nfAhuMJ4vs2dk4GRtl&#10;HbwFoDGr0fOgfyjSUJpUpdiv+9zmskqqibV2zR57D25YiuD5tcLy37AQ7xjgFmDHcLPjFzykdl1N&#10;3XijpHXw8y1+0sfhRCklHW5VTcOPLQNBif5scWzPyuPjtIaZOJ6fVkjAc8n6ucRuzaXDzpX4hnie&#10;r0k/6sNVgjOP+ACsklcUMcvRd015hANxGYdtxyeEi9Uqq+HqeRZv7L3nCTwVOo3XQ//IwI8zGHF6&#10;b91hA9nixSgOusnSutU2OqnynD7VdWwBrm2epfGJSe/CczprPT2Eyz8AAAD//wMAUEsDBBQABgAI&#10;AAAAIQBG1LTx3wAAAAsBAAAPAAAAZHJzL2Rvd25yZXYueG1sTI/BTsMwEETvSPyDtUjcqNM2TaM0&#10;ToWQEBIXRMsHuPGSpNjrKHaawNeznOhtdmc0+7bcz86KCw6h86RguUhAINXedNQo+Dg+P+QgQtRk&#10;tPWECr4xwL66vSl1YfxE73g5xEZwCYVCK2hj7AspQ92i02HheyT2Pv3gdORxaKQZ9MTlzspVkmTS&#10;6Y74Qqt7fGqx/jqMToFfvsXX45SOhNPwknfn2v5sc6Xu7+bHHYiIc/wPwx8+o0PFTCc/kgnCKthk&#10;KaNHBat0zYIT203G4sSbPF2DrEp5/UP1CwAA//8DAFBLAQItABQABgAIAAAAIQC2gziS/gAAAOEB&#10;AAATAAAAAAAAAAAAAAAAAAAAAABbQ29udGVudF9UeXBlc10ueG1sUEsBAi0AFAAGAAgAAAAhADj9&#10;If/WAAAAlAEAAAsAAAAAAAAAAAAAAAAALwEAAF9yZWxzLy5yZWxzUEsBAi0AFAAGAAgAAAAhAGVA&#10;J+WDAgAAUAUAAA4AAAAAAAAAAAAAAAAALgIAAGRycy9lMm9Eb2MueG1sUEsBAi0AFAAGAAgAAAAh&#10;AEbUtPHfAAAACwEAAA8AAAAAAAAAAAAAAAAA3QQAAGRycy9kb3ducmV2LnhtbFBLBQYAAAAABAAE&#10;APMAAADpBQAAAAA=&#10;" fillcolor="#4f81bd [3204]" strokecolor="#243f60 [1604]" strokeweight="2pt">
                <v:textbox>
                  <w:txbxContent>
                    <w:p w:rsidR="00EC13A7" w:rsidRPr="005B0039" w:rsidRDefault="00EC13A7" w:rsidP="00EC13A7">
                      <w:pPr>
                        <w:jc w:val="center"/>
                        <w:rPr>
                          <w:b/>
                          <w:bCs/>
                        </w:rPr>
                      </w:pPr>
                      <w:r w:rsidRPr="005B0039">
                        <w:rPr>
                          <w:b/>
                          <w:bCs/>
                        </w:rPr>
                        <w:t>Dekan Sekreteri</w:t>
                      </w:r>
                    </w:p>
                  </w:txbxContent>
                </v:textbox>
              </v:rec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32736" behindDoc="0" locked="0" layoutInCell="1" allowOverlap="1" wp14:anchorId="2939FA37" wp14:editId="3040DF7B">
                <wp:simplePos x="0" y="0"/>
                <wp:positionH relativeFrom="column">
                  <wp:posOffset>2110105</wp:posOffset>
                </wp:positionH>
                <wp:positionV relativeFrom="paragraph">
                  <wp:posOffset>4805680</wp:posOffset>
                </wp:positionV>
                <wp:extent cx="1562100" cy="581025"/>
                <wp:effectExtent l="0" t="0" r="19050" b="28575"/>
                <wp:wrapNone/>
                <wp:docPr id="22" name="Dikdörtgen 22"/>
                <wp:cNvGraphicFramePr/>
                <a:graphic xmlns:a="http://schemas.openxmlformats.org/drawingml/2006/main">
                  <a:graphicData uri="http://schemas.microsoft.com/office/word/2010/wordprocessingShape">
                    <wps:wsp>
                      <wps:cNvSpPr/>
                      <wps:spPr>
                        <a:xfrm>
                          <a:off x="0" y="0"/>
                          <a:ext cx="1562100"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13A7" w:rsidRDefault="00EC13A7" w:rsidP="00EC13A7">
                            <w:pPr>
                              <w:jc w:val="center"/>
                            </w:pPr>
                            <w:r>
                              <w:t>Bölüm Başkanı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22" o:spid="_x0000_s1040" style="position:absolute;margin-left:166.15pt;margin-top:378.4pt;width:123pt;height:45.75pt;z-index:48453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yhgIAAFAFAAAOAAAAZHJzL2Uyb0RvYy54bWysVM1u2zAMvg/YOwi6r/5Z03VBnSJo0WFA&#10;0QZrh54VWYqFyZJGKbGzB9sL9MVGyY5btMUOw3yQJZH8SH4kdXbet5rsBHhlTUWLo5wSYbitldlU&#10;9Pv91YdTSnxgpmbaGlHRvfD0fPH+3Vnn5qK0jdW1AIIgxs87V9EmBDfPMs8b0TJ/ZJ0wKJQWWhbw&#10;CJusBtYhequzMs9Pss5C7cBy4T3eXg5Cukj4UgoebqX0IhBdUYwtpBXSuo5rtjhj8w0w1yg+hsH+&#10;IYqWKYNOJ6hLFhjZgnoF1SoO1lsZjrhtMyul4iLlgNkU+Yts7hrmRMoFyfFuosn/P1h+s1sBUXVF&#10;y5ISw1qs0aX6UT/+hrARhuAtUtQ5P0fNO7eC8eRxG/PtJbTxj5mQPtG6n2gVfSAcL4vZSVnkyD5H&#10;2ey0yMtZBM2erB348EXYlsRNRQHLlthku2sfBtWDCtrFaAb/aRf2WsQQtPkmJKaCHstknZpIXGgg&#10;O4blZ5wLE4pB1LBaDNezHL8xnskiRZcAI7JUWk/YI0Bs0NfYQ6yjfjQVqQcn4/xvgQ3Gk0XybE2Y&#10;jFtlLLwFoDGr0fOgfyBpoCayFPp1n8pcfIyq8Wpt6z3WHuwwFN7xK4X0XzMfVgxwCrBiONnhFhep&#10;bVdRO+4oaSz8eus+6mNzopSSDqeqov7nloGgRH812Lafi+PjOIbpcDz7VOIBnkvWzyVm215YrFyB&#10;b4jjaRv1gz5sJdj2AR+AZfSKImY4+q4oD3A4XIRh2vEJ4WK5TGo4eo6Fa3PneASPRMf2uu8fGLix&#10;BwN27409TCCbv2jFQTdaGrvcBitV6tMnXscS4NimXhqfmPguPD8nraeHcPEHAAD//wMAUEsDBBQA&#10;BgAIAAAAIQDKzPsK4AAAAAsBAAAPAAAAZHJzL2Rvd25yZXYueG1sTI/BTsMwEETvSPyDtUjcqNOm&#10;baI0ToWQEBIXRMsHuMmSpNjryHaawNeznOhtd2c0+6bcz9aIC/rQO1KwXCQgkGrX9NQq+Dg+P+Qg&#10;QtTUaOMIFXxjgH11e1PqonETvePlEFvBIRQKraCLcSikDHWHVoeFG5BY+3Te6sirb2Xj9cTh1shV&#10;kmyl1T3xh04P+NRh/XUYrQK3fIuvx2k9Ek7+Je/PtfnJcqXu7+bHHYiIc/w3wx8+o0PFTCc3UhOE&#10;UZCmq5StCrLNljuwY5PlfDkpyNc8yKqU1x2qXwAAAP//AwBQSwECLQAUAAYACAAAACEAtoM4kv4A&#10;AADhAQAAEwAAAAAAAAAAAAAAAAAAAAAAW0NvbnRlbnRfVHlwZXNdLnhtbFBLAQItABQABgAIAAAA&#10;IQA4/SH/1gAAAJQBAAALAAAAAAAAAAAAAAAAAC8BAABfcmVscy8ucmVsc1BLAQItABQABgAIAAAA&#10;IQCX/0lyhgIAAFAFAAAOAAAAAAAAAAAAAAAAAC4CAABkcnMvZTJvRG9jLnhtbFBLAQItABQABgAI&#10;AAAAIQDKzPsK4AAAAAsBAAAPAAAAAAAAAAAAAAAAAOAEAABkcnMvZG93bnJldi54bWxQSwUGAAAA&#10;AAQABADzAAAA7QUAAAAA&#10;" fillcolor="#4f81bd [3204]" strokecolor="#243f60 [1604]" strokeweight="2pt">
                <v:textbox>
                  <w:txbxContent>
                    <w:p w:rsidR="00EC13A7" w:rsidRDefault="00EC13A7" w:rsidP="00EC13A7">
                      <w:pPr>
                        <w:jc w:val="center"/>
                      </w:pPr>
                      <w:r>
                        <w:t>Bölüm Başkanı</w:t>
                      </w:r>
                    </w:p>
                  </w:txbxContent>
                </v:textbox>
              </v:rec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40928" behindDoc="0" locked="0" layoutInCell="1" allowOverlap="1" wp14:anchorId="43CA40CF" wp14:editId="412517D8">
                <wp:simplePos x="0" y="0"/>
                <wp:positionH relativeFrom="column">
                  <wp:posOffset>3314700</wp:posOffset>
                </wp:positionH>
                <wp:positionV relativeFrom="paragraph">
                  <wp:posOffset>5810250</wp:posOffset>
                </wp:positionV>
                <wp:extent cx="876300" cy="466725"/>
                <wp:effectExtent l="0" t="0" r="19050" b="28575"/>
                <wp:wrapNone/>
                <wp:docPr id="31" name="Dikdörtgen 31"/>
                <wp:cNvGraphicFramePr/>
                <a:graphic xmlns:a="http://schemas.openxmlformats.org/drawingml/2006/main">
                  <a:graphicData uri="http://schemas.microsoft.com/office/word/2010/wordprocessingShape">
                    <wps:wsp>
                      <wps:cNvSpPr/>
                      <wps:spPr>
                        <a:xfrm>
                          <a:off x="0" y="0"/>
                          <a:ext cx="8763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13A7" w:rsidRDefault="00EC13A7" w:rsidP="00EC13A7">
                            <w:pPr>
                              <w:jc w:val="center"/>
                            </w:pPr>
                            <w:proofErr w:type="gramStart"/>
                            <w:r>
                              <w:t>Bölüm Başkan Yrd.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1" o:spid="_x0000_s1041" style="position:absolute;margin-left:261pt;margin-top:457.5pt;width:69pt;height:36.75pt;z-index:484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2KhgIAAE8FAAAOAAAAZHJzL2Uyb0RvYy54bWysVM1u2zAMvg/YOwi6r3bSNO2COkXQosOA&#10;oivWDj0rshQL098oJXb2YHuBvdgo2XGLtthhmA+yJJIfyY+kzi86o8lOQFDOVnRyVFIiLHe1spuK&#10;fnu4/nBGSYjM1kw7Kyq6F4FeLN+/O2/9Qkxd43QtgCCIDYvWV7SJ0S+KIvBGGBaOnBcWhdKBYRGP&#10;sClqYC2iG11My3JetA5qD46LEPD2qhfSZcaXUvD4RcogItEVxdhiXiGv67QWy3O22ADzjeJDGOwf&#10;ojBMWXQ6Ql2xyMgW1Csoozi44GQ84s4UTkrFRc4Bs5mUL7K5b5gXORckJ/iRpvD/YPnt7g6Iqit6&#10;PKHEMoM1ulLf69+/IG6EJXiLFLU+LFDz3t/BcAq4Tfl2Ekz6Yyaky7TuR1pFFwnHy7PT+XGJ5HMU&#10;zebz0+lJwiyejD2E+Ek4Q9KmooBVy2Sy3U2IvepBBe1SML37vIt7LVIE2n4VEjNBh9NsnXtIXGog&#10;O4bVZ5wLGye9qGG16K9PSvyGeEaLHF0GTMhSaT1iDwCpP19j97EO+slU5BYcjcu/BdYbjxbZs7Nx&#10;NDbKOngLQGNWg+de/0BST01iKXbrLld5Mkuq6Wrt6j2WHlw/E8Hza4X037AQ7xjgEGDFcLDjF1yk&#10;dm1F3bCjpHHw8637pI+9iVJKWhyqioYfWwaCEv3ZYtd+nMxmaQrzYXZyOsUDPJesn0vs1lw6rBw2&#10;JkaXt0k/6sNWgjOPOP+r5BVFzHL0XVEe4XC4jP2w4wvCxWqV1XDyPIs39t7zBJ6ITu310D0y8EMP&#10;RmzeW3cYQLZ40Yq9brK0brWNTqrcp0+8DiXAqc29NLww6Vl4fs5aT+/g8g8AAAD//wMAUEsDBBQA&#10;BgAIAAAAIQC4fYZD3gAAAAsBAAAPAAAAZHJzL2Rvd25yZXYueG1sTI9BT4QwEIXvJv6HZky8uQUi&#10;iCxlY0yMiRfjrj+gC7OAtlPSlgX99Y4nvb2ZeXnzvXq3WiPO6MPoSEG6SUAgta4bqVfwfni6KUGE&#10;qKnTxhEq+MIAu+byotZV5xZ6w/M+9oJDKFRawRDjVEkZ2gGtDhs3IfHt5LzVkUffy87rhcOtkVmS&#10;FNLqkfjDoCd8HLD93M9WgUtf48thuZ0JF/9cjh+t+b4rlbq+Wh+2ICKu8c8Mv/iMDg0zHd1MXRBG&#10;QZ5l3CUquE9zFuwoioTFkTdlmYNsavm/Q/MDAAD//wMAUEsBAi0AFAAGAAgAAAAhALaDOJL+AAAA&#10;4QEAABMAAAAAAAAAAAAAAAAAAAAAAFtDb250ZW50X1R5cGVzXS54bWxQSwECLQAUAAYACAAAACEA&#10;OP0h/9YAAACUAQAACwAAAAAAAAAAAAAAAAAvAQAAX3JlbHMvLnJlbHNQSwECLQAUAAYACAAAACEA&#10;MJyNioYCAABPBQAADgAAAAAAAAAAAAAAAAAuAgAAZHJzL2Uyb0RvYy54bWxQSwECLQAUAAYACAAA&#10;ACEAuH2GQ94AAAALAQAADwAAAAAAAAAAAAAAAADgBAAAZHJzL2Rvd25yZXYueG1sUEsFBgAAAAAE&#10;AAQA8wAAAOsFAAAAAA==&#10;" fillcolor="#4f81bd [3204]" strokecolor="#243f60 [1604]" strokeweight="2pt">
                <v:textbox>
                  <w:txbxContent>
                    <w:p w:rsidR="00EC13A7" w:rsidRDefault="00EC13A7" w:rsidP="00EC13A7">
                      <w:pPr>
                        <w:jc w:val="center"/>
                      </w:pPr>
                      <w:proofErr w:type="gramStart"/>
                      <w:r>
                        <w:t>Bölüm Başkan Yrd.</w:t>
                      </w:r>
                      <w:proofErr w:type="gramEnd"/>
                    </w:p>
                  </w:txbxContent>
                </v:textbox>
              </v:rec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39904" behindDoc="0" locked="0" layoutInCell="1" allowOverlap="1" wp14:anchorId="4710A0B8" wp14:editId="63F29838">
                <wp:simplePos x="0" y="0"/>
                <wp:positionH relativeFrom="column">
                  <wp:posOffset>1405255</wp:posOffset>
                </wp:positionH>
                <wp:positionV relativeFrom="paragraph">
                  <wp:posOffset>5786755</wp:posOffset>
                </wp:positionV>
                <wp:extent cx="876300" cy="466725"/>
                <wp:effectExtent l="0" t="0" r="19050" b="28575"/>
                <wp:wrapNone/>
                <wp:docPr id="30" name="Dikdörtgen 30"/>
                <wp:cNvGraphicFramePr/>
                <a:graphic xmlns:a="http://schemas.openxmlformats.org/drawingml/2006/main">
                  <a:graphicData uri="http://schemas.microsoft.com/office/word/2010/wordprocessingShape">
                    <wps:wsp>
                      <wps:cNvSpPr/>
                      <wps:spPr>
                        <a:xfrm>
                          <a:off x="0" y="0"/>
                          <a:ext cx="8763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13A7" w:rsidRDefault="00EC13A7" w:rsidP="00EC13A7">
                            <w:pPr>
                              <w:jc w:val="center"/>
                            </w:pPr>
                            <w:proofErr w:type="gramStart"/>
                            <w:r>
                              <w:t>Bölüm Başkan Yrd.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30" o:spid="_x0000_s1042" style="position:absolute;margin-left:110.65pt;margin-top:455.65pt;width:69pt;height:36.75pt;z-index:48453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VGhQIAAE8FAAAOAAAAZHJzL2Uyb0RvYy54bWysVM1u2zAMvg/YOwi6r3bSNO2COkXQosOA&#10;oivWDj0rshQL098oJXb2YHuBvdgo2XGLtthhmA+yJJIfyY+kzi86o8lOQFDOVnRyVFIiLHe1spuK&#10;fnu4/nBGSYjM1kw7Kyq6F4FeLN+/O2/9Qkxd43QtgCCIDYvWV7SJ0S+KIvBGGBaOnBcWhdKBYRGP&#10;sClqYC2iG11My3JetA5qD46LEPD2qhfSZcaXUvD4RcogItEVxdhiXiGv67QWy3O22ADzjeJDGOwf&#10;ojBMWXQ6Ql2xyMgW1Csoozi44GQ84s4UTkrFRc4Bs5mUL7K5b5gXORckJ/iRpvD/YPnt7g6Iqit6&#10;jPRYZrBGV+p7/fsXxI2wBG+RotaHBWre+zsYTgG3Kd9Ogkl/zIR0mdb9SKvoIuF4eXY6Py4RnaNo&#10;Np+fTk8SZvFk7CHET8IZkjYVBaxaJpPtbkLsVQ8qaJeC6d3nXdxrkSLQ9quQmAk6nGbr3EPiUgPZ&#10;Maw+41zYOOlFDatFf31S4jfEM1rk6DJgQpZK6xF7AEj9+Rq7j3XQT6Yit+BoXP4tsN54tMienY2j&#10;sVHWwVsAGrMaPPf6B5J6ahJLsVt3ucqTzH26Wrt6j6UH189E8PxaIf03LMQ7BjgEWDEc7PgFF6ld&#10;W1E37ChpHPx86z7pY2+ilJIWh6qi4ceWgaBEf7bYtR8ns1mawnyYnZxO8QDPJevnErs1lw4rN8En&#10;xPO8TfpRH7YSnHnE+V8lryhilqPvivIIh8Nl7IcdXxAuVqushpPnWbyx954n8ER0aq+H7pGBH3ow&#10;YvPeusMAssWLVux1k6V1q210UuU+feJ1KAFObe6l4YVJz8Lzc9Z6egeXfwAAAP//AwBQSwMEFAAG&#10;AAgAAAAhAIoXLTnfAAAACwEAAA8AAABkcnMvZG93bnJldi54bWxMj8FOwzAQRO9I/IO1SNyok7RA&#10;msapEBJC4oLa8gFusiQp9jqynSbw9WxPcJvdGc2+LbezNeKMPvSOFKSLBARS7ZqeWgUfh5e7HESI&#10;mhptHKGCbwywra6vSl00bqIdnvexFVxCodAKuhiHQspQd2h1WLgBib1P562OPPpWNl5PXG6NzJLk&#10;QVrdE1/o9IDPHdZf+9EqcOl7fDtMq5Fw8q95f6rNz2Ou1O3N/LQBEXGOf2G44DM6VMx0dCM1QRgF&#10;WZYuOapgnV4EJ5b3axZH3uSrHGRVyv8/VL8AAAD//wMAUEsBAi0AFAAGAAgAAAAhALaDOJL+AAAA&#10;4QEAABMAAAAAAAAAAAAAAAAAAAAAAFtDb250ZW50X1R5cGVzXS54bWxQSwECLQAUAAYACAAAACEA&#10;OP0h/9YAAACUAQAACwAAAAAAAAAAAAAAAAAvAQAAX3JlbHMvLnJlbHNQSwECLQAUAAYACAAAACEA&#10;Gqi1RoUCAABPBQAADgAAAAAAAAAAAAAAAAAuAgAAZHJzL2Uyb0RvYy54bWxQSwECLQAUAAYACAAA&#10;ACEAihctOd8AAAALAQAADwAAAAAAAAAAAAAAAADfBAAAZHJzL2Rvd25yZXYueG1sUEsFBgAAAAAE&#10;AAQA8wAAAOsFAAAAAA==&#10;" fillcolor="#4f81bd [3204]" strokecolor="#243f60 [1604]" strokeweight="2pt">
                <v:textbox>
                  <w:txbxContent>
                    <w:p w:rsidR="00EC13A7" w:rsidRDefault="00EC13A7" w:rsidP="00EC13A7">
                      <w:pPr>
                        <w:jc w:val="center"/>
                      </w:pPr>
                      <w:proofErr w:type="gramStart"/>
                      <w:r>
                        <w:t>Bölüm Başkan Yrd.</w:t>
                      </w:r>
                      <w:proofErr w:type="gramEnd"/>
                    </w:p>
                  </w:txbxContent>
                </v:textbox>
              </v:rec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38880" behindDoc="0" locked="0" layoutInCell="1" allowOverlap="1" wp14:anchorId="6CC69354" wp14:editId="190EE871">
                <wp:simplePos x="0" y="0"/>
                <wp:positionH relativeFrom="column">
                  <wp:posOffset>2233929</wp:posOffset>
                </wp:positionH>
                <wp:positionV relativeFrom="paragraph">
                  <wp:posOffset>6043930</wp:posOffset>
                </wp:positionV>
                <wp:extent cx="1076325" cy="0"/>
                <wp:effectExtent l="0" t="0" r="0" b="0"/>
                <wp:wrapNone/>
                <wp:docPr id="29" name="Düz Bağlayıcı 29"/>
                <wp:cNvGraphicFramePr/>
                <a:graphic xmlns:a="http://schemas.openxmlformats.org/drawingml/2006/main">
                  <a:graphicData uri="http://schemas.microsoft.com/office/word/2010/wordprocessingShape">
                    <wps:wsp>
                      <wps:cNvCnPr/>
                      <wps:spPr>
                        <a:xfrm>
                          <a:off x="0" y="0"/>
                          <a:ext cx="107632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29" o:spid="_x0000_s1026" style="position:absolute;z-index:484538880;visibility:visible;mso-wrap-style:square;mso-wrap-distance-left:9pt;mso-wrap-distance-top:0;mso-wrap-distance-right:9pt;mso-wrap-distance-bottom:0;mso-position-horizontal:absolute;mso-position-horizontal-relative:text;mso-position-vertical:absolute;mso-position-vertical-relative:text" from="175.9pt,475.9pt" to="260.65pt,4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lizgEAANUDAAAOAAAAZHJzL2Uyb0RvYy54bWysU0uOEzEQ3SNxB8t70p3ADNBKZyQmgg2C&#10;iM8BatzlxJJ/sk26m8twhtmzIwebspP0jAAJgdi4bdd7Ve+Vq5dXg9FsjyEqZ1s+n9WcoRWuU3bb&#10;8s+fXj95wVlMYDvQzmLLR4z8avX40bL3DS7czukOA6MkNja9b/kuJd9UVRQ7NBBnzqOloHTBQKJj&#10;2FZdgJ6yG10t6vqy6l3ofHACY6Tb9THIVyW/lCjSeykjJqZbTtpSWUNZb/JarZbQbAP4nRInGfAP&#10;KgwoS0WnVGtIwL4E9Usqo0Rw0ck0E85UTkolsHggN/P6Jzcfd+CxeKHmRD+1Kf6/tOLdfhOY6lq+&#10;eMmZBUNvtP7x/St7BYdvGsbDrTjcMopRo3ofG8Jf2004naLfhOx6kMHkL/lhQ2nuODUXh8QEXc7r&#10;55dPFxeciXOsuif6ENMbdIblTcu1stk3NLB/GxMVI+gZkq+1ZT0pvnhWlxessrKjlrJLo8Yj7ANK&#10;Mperl3RlrPBaB7YHGggQAm2aZ29UQFtCZ5pUWk/E+s/EEz5TsYzc35AnRqnsbJrIRlkXflc9DWfJ&#10;8ogn+Q985+2N68bySiVAs1McnuY8D+fDc6Hf/42rOwAAAP//AwBQSwMEFAAGAAgAAAAhAOaHFG/g&#10;AAAACwEAAA8AAABkcnMvZG93bnJldi54bWxMj0FLw0AQhe+C/2EZwZvdpLXSxmxKKWhBPWgU8TjN&#10;jtlgdjZkt03qr3cVQW8zbx7vfZOvRtuKA/W+cawgnSQgiCunG64VvDzfXCxA+ICssXVMCo7kYVWc&#10;nuSYaTfwEx3KUIsYwj5DBSaELpPSV4Ys+onriOPt3fUWQ1z7WuoehxhuWzlNkitpseHYYLCjjaHq&#10;o9xbBYuhfNy+3d8tzcPr5tNu8fZ4ubZKnZ+N62sQgcbwZ4Zv/IgORWTauT1rL1oFs3ka0YOC5c8Q&#10;HfNpOgOx+1Vkkcv/PxRfAAAA//8DAFBLAQItABQABgAIAAAAIQC2gziS/gAAAOEBAAATAAAAAAAA&#10;AAAAAAAAAAAAAABbQ29udGVudF9UeXBlc10ueG1sUEsBAi0AFAAGAAgAAAAhADj9If/WAAAAlAEA&#10;AAsAAAAAAAAAAAAAAAAALwEAAF9yZWxzLy5yZWxzUEsBAi0AFAAGAAgAAAAhAMPHCWLOAQAA1QMA&#10;AA4AAAAAAAAAAAAAAAAALgIAAGRycy9lMm9Eb2MueG1sUEsBAi0AFAAGAAgAAAAhAOaHFG/gAAAA&#10;CwEAAA8AAAAAAAAAAAAAAAAAKAQAAGRycy9kb3ducmV2LnhtbFBLBQYAAAAABAAEAPMAAAA1BQAA&#10;A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37856" behindDoc="0" locked="0" layoutInCell="1" allowOverlap="1" wp14:anchorId="6BF7F251" wp14:editId="22180144">
                <wp:simplePos x="0" y="0"/>
                <wp:positionH relativeFrom="column">
                  <wp:posOffset>1481455</wp:posOffset>
                </wp:positionH>
                <wp:positionV relativeFrom="paragraph">
                  <wp:posOffset>6805930</wp:posOffset>
                </wp:positionV>
                <wp:extent cx="2790825" cy="1533525"/>
                <wp:effectExtent l="0" t="0" r="28575" b="28575"/>
                <wp:wrapNone/>
                <wp:docPr id="28" name="Dikdörtgen 28"/>
                <wp:cNvGraphicFramePr/>
                <a:graphic xmlns:a="http://schemas.openxmlformats.org/drawingml/2006/main">
                  <a:graphicData uri="http://schemas.microsoft.com/office/word/2010/wordprocessingShape">
                    <wps:wsp>
                      <wps:cNvSpPr/>
                      <wps:spPr>
                        <a:xfrm>
                          <a:off x="0" y="0"/>
                          <a:ext cx="2790825" cy="1533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13A7" w:rsidRDefault="00EC13A7" w:rsidP="00EC13A7">
                            <w:pPr>
                              <w:jc w:val="center"/>
                              <w:rPr>
                                <w:u w:val="single"/>
                              </w:rPr>
                            </w:pPr>
                            <w:r w:rsidRPr="00444503">
                              <w:rPr>
                                <w:u w:val="single"/>
                              </w:rPr>
                              <w:t>BÖLÜMLER</w:t>
                            </w:r>
                          </w:p>
                          <w:p w:rsidR="00EC13A7" w:rsidRDefault="00EC13A7" w:rsidP="00EC13A7">
                            <w:pPr>
                              <w:pStyle w:val="ListeParagraf"/>
                              <w:widowControl/>
                              <w:numPr>
                                <w:ilvl w:val="0"/>
                                <w:numId w:val="39"/>
                              </w:numPr>
                              <w:autoSpaceDE/>
                              <w:autoSpaceDN/>
                              <w:spacing w:after="160" w:line="259" w:lineRule="auto"/>
                              <w:contextualSpacing/>
                              <w:rPr>
                                <w:u w:val="single"/>
                              </w:rPr>
                            </w:pPr>
                            <w:r>
                              <w:rPr>
                                <w:u w:val="single"/>
                              </w:rPr>
                              <w:t>Siyaset Bilimi ve Kamu Yönetimi</w:t>
                            </w:r>
                          </w:p>
                          <w:p w:rsidR="00EC13A7" w:rsidRDefault="00EC13A7" w:rsidP="00EC13A7">
                            <w:pPr>
                              <w:pStyle w:val="ListeParagraf"/>
                              <w:widowControl/>
                              <w:numPr>
                                <w:ilvl w:val="0"/>
                                <w:numId w:val="39"/>
                              </w:numPr>
                              <w:autoSpaceDE/>
                              <w:autoSpaceDN/>
                              <w:spacing w:after="160" w:line="259" w:lineRule="auto"/>
                              <w:contextualSpacing/>
                              <w:rPr>
                                <w:u w:val="single"/>
                              </w:rPr>
                            </w:pPr>
                            <w:r>
                              <w:rPr>
                                <w:u w:val="single"/>
                              </w:rPr>
                              <w:t>İktisat</w:t>
                            </w:r>
                          </w:p>
                          <w:p w:rsidR="00EC13A7" w:rsidRDefault="00EC13A7" w:rsidP="00EC13A7">
                            <w:pPr>
                              <w:pStyle w:val="ListeParagraf"/>
                              <w:widowControl/>
                              <w:numPr>
                                <w:ilvl w:val="0"/>
                                <w:numId w:val="39"/>
                              </w:numPr>
                              <w:autoSpaceDE/>
                              <w:autoSpaceDN/>
                              <w:spacing w:after="160" w:line="259" w:lineRule="auto"/>
                              <w:contextualSpacing/>
                              <w:rPr>
                                <w:u w:val="single"/>
                              </w:rPr>
                            </w:pPr>
                            <w:r>
                              <w:rPr>
                                <w:u w:val="single"/>
                              </w:rPr>
                              <w:t>İşletme</w:t>
                            </w:r>
                          </w:p>
                          <w:p w:rsidR="00EC13A7" w:rsidRPr="00444503" w:rsidRDefault="00EC13A7" w:rsidP="00EC13A7">
                            <w:pPr>
                              <w:pStyle w:val="ListeParagraf"/>
                              <w:widowControl/>
                              <w:numPr>
                                <w:ilvl w:val="0"/>
                                <w:numId w:val="39"/>
                              </w:numPr>
                              <w:autoSpaceDE/>
                              <w:autoSpaceDN/>
                              <w:spacing w:after="160" w:line="259" w:lineRule="auto"/>
                              <w:contextualSpacing/>
                              <w:rPr>
                                <w:u w:val="single"/>
                              </w:rPr>
                            </w:pPr>
                            <w:r>
                              <w:rPr>
                                <w:u w:val="single"/>
                              </w:rPr>
                              <w:t>Uluslararası İlişkiler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28" o:spid="_x0000_s1043" style="position:absolute;margin-left:116.65pt;margin-top:535.9pt;width:219.75pt;height:120.75pt;z-index:48453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e5BhQIAAFEFAAAOAAAAZHJzL2Uyb0RvYy54bWysVN1O2zAUvp+0d7B8P5IUyk/VFFVFTJMQ&#10;oMHEtevYjTXH9o7dJt2D7QX2Yjt20oAA7WJaLhyfv+/8e37ZNZrsBHhlTUmLo5wSYbitlNmU9Nvj&#10;9adzSnxgpmLaGlHSvfD0cvHxw7x1MzGxtdWVAIIgxs9aV9I6BDfLMs9r0TB/ZJ0wKJQWGhaQhE1W&#10;AWsRvdHZJM9Ps9ZC5cBy4T1yr3ohXSR8KQUPd1J6EYguKcYW0gnpXMczW8zZbAPM1YoPYbB/iKJh&#10;yqDTEeqKBUa2oN5ANYqD9VaGI26bzEqpuEg5YDZF/iqbh5o5kXLB4ng3lsn/P1h+u7sHoqqSTrBT&#10;hjXYoyv1vfr9C8JGGIJcLFHr/Aw1H9w9DJTHa8y3k9DEP2ZCulTW/VhW0QXCkTk5u8jPJ1NKOMqK&#10;6fHxFAnEyZ7NHfjwWdiGxEtJAfuWysl2Nz70qgcVtIvh9AGkW9hrEWPQ5quQmEt0mazTFImVBrJj&#10;2H/GuTCh6EU1q0TPnub4DfGMFim6BBiRpdJ6xB4A4oS+xe5jHfSjqUhDOBrnfwusNx4tkmdrwmjc&#10;KGPhPQCNWQ2ee/1DkfrSxCqFbt2lPhenUTWy1rbaY/PB9lvhHb9WWP4b5sM9A1wDXBhc7XCHh9S2&#10;LakdbpTUFn6+x4/6OJ0opaTFtSqp/7FlICjRXwzO7UVxchL3MBEn07MJEvBSsn4pMdtmZbFzBT4i&#10;jqdr1A/6cJVgmyd8AZbRK4qY4ei7pDzAgViFft3xDeFiuUxquHuOhRvz4HgEj4WO4/XYPTFwwwwG&#10;HN9be1hBNns1ir1utDR2uQ1WqjSnz3UdWoB7m2ZpeGPiw/CSTlrPL+HiDwAAAP//AwBQSwMEFAAG&#10;AAgAAAAhAKqx8z/fAAAADQEAAA8AAABkcnMvZG93bnJldi54bWxMj81OwzAQhO9IvIO1SNyo84Oa&#10;KI1TISSExAXR8gBuvCQp8TqynSbw9CwnuO3ujGa/qferHcUFfRgcKUg3CQik1pmBOgXvx6e7EkSI&#10;moweHaGCLwywb66val0Zt9AbXg6xExxCodIK+hinSsrQ9mh12LgJibUP562OvPpOGq8XDrejzJJk&#10;K60eiD/0esLHHtvPw2wVuPQ1vhyX+5lw8c/lcG7H76JU6vZmfdiBiLjGPzP84jM6NMx0cjOZIEYF&#10;WZ7nbGUhKVIuwZZtkfFw4lOesiibWv5v0fwAAAD//wMAUEsBAi0AFAAGAAgAAAAhALaDOJL+AAAA&#10;4QEAABMAAAAAAAAAAAAAAAAAAAAAAFtDb250ZW50X1R5cGVzXS54bWxQSwECLQAUAAYACAAAACEA&#10;OP0h/9YAAACUAQAACwAAAAAAAAAAAAAAAAAvAQAAX3JlbHMvLnJlbHNQSwECLQAUAAYACAAAACEA&#10;ttXuQYUCAABRBQAADgAAAAAAAAAAAAAAAAAuAgAAZHJzL2Uyb0RvYy54bWxQSwECLQAUAAYACAAA&#10;ACEAqrHzP98AAAANAQAADwAAAAAAAAAAAAAAAADfBAAAZHJzL2Rvd25yZXYueG1sUEsFBgAAAAAE&#10;AAQA8wAAAOsFAAAAAA==&#10;" fillcolor="#4f81bd [3204]" strokecolor="#243f60 [1604]" strokeweight="2pt">
                <v:textbox>
                  <w:txbxContent>
                    <w:p w:rsidR="00EC13A7" w:rsidRDefault="00EC13A7" w:rsidP="00EC13A7">
                      <w:pPr>
                        <w:jc w:val="center"/>
                        <w:rPr>
                          <w:u w:val="single"/>
                        </w:rPr>
                      </w:pPr>
                      <w:r w:rsidRPr="00444503">
                        <w:rPr>
                          <w:u w:val="single"/>
                        </w:rPr>
                        <w:t>BÖLÜMLER</w:t>
                      </w:r>
                    </w:p>
                    <w:p w:rsidR="00EC13A7" w:rsidRDefault="00EC13A7" w:rsidP="00EC13A7">
                      <w:pPr>
                        <w:pStyle w:val="ListeParagraf"/>
                        <w:widowControl/>
                        <w:numPr>
                          <w:ilvl w:val="0"/>
                          <w:numId w:val="39"/>
                        </w:numPr>
                        <w:autoSpaceDE/>
                        <w:autoSpaceDN/>
                        <w:spacing w:after="160" w:line="259" w:lineRule="auto"/>
                        <w:contextualSpacing/>
                        <w:rPr>
                          <w:u w:val="single"/>
                        </w:rPr>
                      </w:pPr>
                      <w:r>
                        <w:rPr>
                          <w:u w:val="single"/>
                        </w:rPr>
                        <w:t>Siyaset Bilimi ve Kamu Yönetimi</w:t>
                      </w:r>
                    </w:p>
                    <w:p w:rsidR="00EC13A7" w:rsidRDefault="00EC13A7" w:rsidP="00EC13A7">
                      <w:pPr>
                        <w:pStyle w:val="ListeParagraf"/>
                        <w:widowControl/>
                        <w:numPr>
                          <w:ilvl w:val="0"/>
                          <w:numId w:val="39"/>
                        </w:numPr>
                        <w:autoSpaceDE/>
                        <w:autoSpaceDN/>
                        <w:spacing w:after="160" w:line="259" w:lineRule="auto"/>
                        <w:contextualSpacing/>
                        <w:rPr>
                          <w:u w:val="single"/>
                        </w:rPr>
                      </w:pPr>
                      <w:r>
                        <w:rPr>
                          <w:u w:val="single"/>
                        </w:rPr>
                        <w:t>İktisat</w:t>
                      </w:r>
                    </w:p>
                    <w:p w:rsidR="00EC13A7" w:rsidRDefault="00EC13A7" w:rsidP="00EC13A7">
                      <w:pPr>
                        <w:pStyle w:val="ListeParagraf"/>
                        <w:widowControl/>
                        <w:numPr>
                          <w:ilvl w:val="0"/>
                          <w:numId w:val="39"/>
                        </w:numPr>
                        <w:autoSpaceDE/>
                        <w:autoSpaceDN/>
                        <w:spacing w:after="160" w:line="259" w:lineRule="auto"/>
                        <w:contextualSpacing/>
                        <w:rPr>
                          <w:u w:val="single"/>
                        </w:rPr>
                      </w:pPr>
                      <w:r>
                        <w:rPr>
                          <w:u w:val="single"/>
                        </w:rPr>
                        <w:t>İşletme</w:t>
                      </w:r>
                    </w:p>
                    <w:p w:rsidR="00EC13A7" w:rsidRPr="00444503" w:rsidRDefault="00EC13A7" w:rsidP="00EC13A7">
                      <w:pPr>
                        <w:pStyle w:val="ListeParagraf"/>
                        <w:widowControl/>
                        <w:numPr>
                          <w:ilvl w:val="0"/>
                          <w:numId w:val="39"/>
                        </w:numPr>
                        <w:autoSpaceDE/>
                        <w:autoSpaceDN/>
                        <w:spacing w:after="160" w:line="259" w:lineRule="auto"/>
                        <w:contextualSpacing/>
                        <w:rPr>
                          <w:u w:val="single"/>
                        </w:rPr>
                      </w:pPr>
                      <w:r>
                        <w:rPr>
                          <w:u w:val="single"/>
                        </w:rPr>
                        <w:t>Uluslararası İlişkiler</w:t>
                      </w:r>
                    </w:p>
                  </w:txbxContent>
                </v:textbox>
              </v:rec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36832" behindDoc="0" locked="0" layoutInCell="1" allowOverlap="1" wp14:anchorId="0DF560A7" wp14:editId="19899D12">
                <wp:simplePos x="0" y="0"/>
                <wp:positionH relativeFrom="column">
                  <wp:posOffset>2786380</wp:posOffset>
                </wp:positionH>
                <wp:positionV relativeFrom="paragraph">
                  <wp:posOffset>5272404</wp:posOffset>
                </wp:positionV>
                <wp:extent cx="0" cy="1533525"/>
                <wp:effectExtent l="0" t="0" r="38100" b="28575"/>
                <wp:wrapNone/>
                <wp:docPr id="27" name="Düz Bağlayıcı 27"/>
                <wp:cNvGraphicFramePr/>
                <a:graphic xmlns:a="http://schemas.openxmlformats.org/drawingml/2006/main">
                  <a:graphicData uri="http://schemas.microsoft.com/office/word/2010/wordprocessingShape">
                    <wps:wsp>
                      <wps:cNvCnPr/>
                      <wps:spPr>
                        <a:xfrm>
                          <a:off x="0" y="0"/>
                          <a:ext cx="0" cy="15335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27" o:spid="_x0000_s1026" style="position:absolute;z-index:484536832;visibility:visible;mso-wrap-style:square;mso-wrap-distance-left:9pt;mso-wrap-distance-top:0;mso-wrap-distance-right:9pt;mso-wrap-distance-bottom:0;mso-position-horizontal:absolute;mso-position-horizontal-relative:text;mso-position-vertical:absolute;mso-position-vertical-relative:text" from="219.4pt,415.15pt" to="219.4pt,5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QszAEAANUDAAAOAAAAZHJzL2Uyb0RvYy54bWysU0uO1DAQ3SNxB8t7OkkPDSjq9EhMCzYI&#10;WnwO4HHKHUv+yTadhMtwhtmzow9G2clkRjDSCMTGscv1Xr1XrmwvB63ICXyQ1jS0WpWUgOG2lebY&#10;0C+f3zx7RUmIzLRMWQMNHSHQy93TJ9ve1bC2nVUteIIkJtS9a2gXo6uLIvAONAsr68DgpbBes4hH&#10;fyxaz3pk16pYl+WLore+dd5yCAGj++mS7jK/EMDjByECRKIaitpiXn1er9Na7LasPnrmOslnGewf&#10;VGgmDRZdqPYsMvLVyz+otOTeBiviiltdWCEkh+wB3VTlb24+dcxB9oLNCW5pU/h/tPz96eCJbBu6&#10;fkmJYRrfaP/zxzfymp2/Kzaeb/j5huAdNqp3ocb8K3Pw8ym4g0+uB+F1+qIfMuTmjktzYYiET0GO&#10;0WpzcbFZbxJfcQd0PsS3YDVJm4YqaZJvVrPTuxCn1NuUFFaG9Kh487zML1gkZZOWvIujgintIwg0&#10;h9WrTJfHCq6UJyeGA8E4BxOrWYsymJ1gQiq1AMvHgXN+gkIeub8BL4hc2Zq4gLU01j9UPQ63ksWU&#10;j6285zttr2075lfKFzg7udvznKfhvH/O8Lu/cfcLAAD//wMAUEsDBBQABgAIAAAAIQCMfdBQ4QAA&#10;AAwBAAAPAAAAZHJzL2Rvd25yZXYueG1sTI/BTsMwDIbvSLxDZCRuLBmdoJSm0zQJJsEOUBDi6DWh&#10;rWicqsnWjqfHiAMcbf/6/P35cnKdONghtJ40zGcKhKXKm5ZqDa8vdxcpiBCRDHaerIajDbAsTk9y&#10;zIwf6dkeylgLhlDIUEMTY59JGarGOgwz31vi24cfHEYeh1qaAUeGu05eKnUlHbbEHxrs7bqx1We5&#10;dxrSsXzavD8+3DTbt/WX2+D9cbFyWp+fTatbENFO8S8MP/qsDgU77fyeTBCdhkWSsnpkWKISEJz4&#10;3ew4qq7nKcgil/9LFN8AAAD//wMAUEsBAi0AFAAGAAgAAAAhALaDOJL+AAAA4QEAABMAAAAAAAAA&#10;AAAAAAAAAAAAAFtDb250ZW50X1R5cGVzXS54bWxQSwECLQAUAAYACAAAACEAOP0h/9YAAACUAQAA&#10;CwAAAAAAAAAAAAAAAAAvAQAAX3JlbHMvLnJlbHNQSwECLQAUAAYACAAAACEASni0LMwBAADVAwAA&#10;DgAAAAAAAAAAAAAAAAAuAgAAZHJzL2Uyb0RvYy54bWxQSwECLQAUAAYACAAAACEAjH3QUOEAAAAM&#10;AQAADwAAAAAAAAAAAAAAAAAmBAAAZHJzL2Rvd25yZXYueG1sUEsFBgAAAAAEAAQA8wAAADQFAAAA&#10;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34784" behindDoc="0" locked="0" layoutInCell="1" allowOverlap="1" wp14:anchorId="4F5B6A12" wp14:editId="010106AA">
                <wp:simplePos x="0" y="0"/>
                <wp:positionH relativeFrom="column">
                  <wp:posOffset>1671955</wp:posOffset>
                </wp:positionH>
                <wp:positionV relativeFrom="paragraph">
                  <wp:posOffset>5053330</wp:posOffset>
                </wp:positionV>
                <wp:extent cx="438150" cy="0"/>
                <wp:effectExtent l="0" t="0" r="0" b="0"/>
                <wp:wrapNone/>
                <wp:docPr id="24" name="Düz Bağlayıcı 24"/>
                <wp:cNvGraphicFramePr/>
                <a:graphic xmlns:a="http://schemas.openxmlformats.org/drawingml/2006/main">
                  <a:graphicData uri="http://schemas.microsoft.com/office/word/2010/wordprocessingShape">
                    <wps:wsp>
                      <wps:cNvCnPr/>
                      <wps:spPr>
                        <a:xfrm flipH="1">
                          <a:off x="0" y="0"/>
                          <a:ext cx="43815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24" o:spid="_x0000_s1026" style="position:absolute;flip:x;z-index:484534784;visibility:visible;mso-wrap-style:square;mso-wrap-distance-left:9pt;mso-wrap-distance-top:0;mso-wrap-distance-right:9pt;mso-wrap-distance-bottom:0;mso-position-horizontal:absolute;mso-position-horizontal-relative:text;mso-position-vertical:absolute;mso-position-vertical-relative:text" from="131.65pt,397.9pt" to="166.15pt,3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6j1wEAAN4DAAAOAAAAZHJzL2Uyb0RvYy54bWysU0uOEzEQ3SNxB8t74k7IoFErnZGYCFgg&#10;iPgcwOMupy35J9uku7kMZ5g9O3Iwyu6kGQFCArGxbFe9V++Vy5ubwWhyhBCVsw1dLipKwArXKnto&#10;6McPL55cUxITty3XzkJDR4j0Zvv40ab3Naxc53QLgSCJjXXvG9ql5GvGoujA8LhwHiwGpQuGJzyG&#10;A2sD75HdaLaqqmesd6H1wQmIEW93U5BuC7+UINJbKSMkohuK2lJZQ1nv8sq2G14fAvedEmcZ/B9U&#10;GK4sFp2pdjxx8imoX6iMEsFFJ9NCOMOclEpA8YBultVPbt533EPxgs2Jfm5T/H+04s1xH4hqG7pa&#10;U2K5wTfaffv6mTznpy+aj6d7cbonGMNG9T7WmH9r9+F8in4fsutBBkOkVv4VzkDpAzojQ2nzOLcZ&#10;hkQEXq6fXi+v8DHEJcQmhszkQ0wvwRmSNw3VyuYG8JofX8eEVTH1kpKvtSU9Sr9aV+UpWZY4iSq7&#10;NGqY0t6BRJdYfJJX5gtudSBHjpPBhQCbltkkFtAWszNMKq1nYFV0/BF4zs9QKLP3N+AZUSo7m2aw&#10;UdaF31VPw0WynPJR/gPfeXvn2rE8VwngEBWH54HPU/rwXOA/vuX2OwAAAP//AwBQSwMEFAAGAAgA&#10;AAAhAJBnL+HcAAAACwEAAA8AAABkcnMvZG93bnJldi54bWxMj01LxDAQhu+C/yGM4M1NbXE/atNl&#10;WdCTCK6C17QZ27rJpDbZ3fjvHUFYj/POw/tRrZOz4ohTGDwpuJ1lIJBabwbqFLy9PtwsQYSoyWjr&#10;CRV8Y4B1fXlR6dL4E73gcRc7wSYUSq2gj3EspQxtj06HmR+R+PfhJ6cjn1MnzaRPbO6szLNsLp0e&#10;iBN6PeK2x3a/OzgF73KTmqfpOe1HmxZb89ni12NQ6voqbe5BREzxDMNvfa4ONXdq/IFMEFZBPi8K&#10;RhUsVne8gYmiyFlp/hRZV/L/hvoHAAD//wMAUEsBAi0AFAAGAAgAAAAhALaDOJL+AAAA4QEAABMA&#10;AAAAAAAAAAAAAAAAAAAAAFtDb250ZW50X1R5cGVzXS54bWxQSwECLQAUAAYACAAAACEAOP0h/9YA&#10;AACUAQAACwAAAAAAAAAAAAAAAAAvAQAAX3JlbHMvLnJlbHNQSwECLQAUAAYACAAAACEAGaqeo9cB&#10;AADeAwAADgAAAAAAAAAAAAAAAAAuAgAAZHJzL2Uyb0RvYy54bWxQSwECLQAUAAYACAAAACEAkGcv&#10;4dwAAAALAQAADwAAAAAAAAAAAAAAAAAxBAAAZHJzL2Rvd25yZXYueG1sUEsFBgAAAAAEAAQA8wAA&#10;ADoFAAAA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30688" behindDoc="0" locked="0" layoutInCell="1" allowOverlap="1" wp14:anchorId="1F695E3C" wp14:editId="2850D94C">
                <wp:simplePos x="0" y="0"/>
                <wp:positionH relativeFrom="column">
                  <wp:posOffset>2786380</wp:posOffset>
                </wp:positionH>
                <wp:positionV relativeFrom="paragraph">
                  <wp:posOffset>4338955</wp:posOffset>
                </wp:positionV>
                <wp:extent cx="0" cy="466725"/>
                <wp:effectExtent l="0" t="0" r="38100" b="28575"/>
                <wp:wrapNone/>
                <wp:docPr id="20" name="Düz Bağlayıcı 20"/>
                <wp:cNvGraphicFramePr/>
                <a:graphic xmlns:a="http://schemas.openxmlformats.org/drawingml/2006/main">
                  <a:graphicData uri="http://schemas.microsoft.com/office/word/2010/wordprocessingShape">
                    <wps:wsp>
                      <wps:cNvCnPr/>
                      <wps:spPr>
                        <a:xfrm>
                          <a:off x="0" y="0"/>
                          <a:ext cx="0" cy="4667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20" o:spid="_x0000_s1026" style="position:absolute;z-index:484530688;visibility:visible;mso-wrap-style:square;mso-wrap-distance-left:9pt;mso-wrap-distance-top:0;mso-wrap-distance-right:9pt;mso-wrap-distance-bottom:0;mso-position-horizontal:absolute;mso-position-horizontal-relative:text;mso-position-vertical:absolute;mso-position-vertical-relative:text" from="219.4pt,341.65pt" to="219.4pt,3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srywEAANQDAAAOAAAAZHJzL2Uyb0RvYy54bWysU0tu2zAQ3RfIHQjua8lG4haC5QCNkW6K&#10;1ujnAAw1tAjwB5K1pF6mZ8i+u/pgHVKKErQFggTZUORw3pv3hqPNZa8VOYIP0pqaLhclJWC4baQ5&#10;1PTb1+vXbykJkZmGKWugpgMEerk9e7XpXAUr21rVgCdIYkLVuZq2MbqqKAJvQbOwsA4MXgrrNYt4&#10;9Iei8axDdq2KVVmui876xnnLIQSM7sZLus38QgCPn4QIEImqKWqLefV5vUlrsd2w6uCZayWfZLBn&#10;qNBMGiw6U+1YZOS7l/9Qacm9DVbEBbe6sEJIDtkDulmWf7n50jIH2Qs2J7i5TeHlaPnH494T2dR0&#10;he0xTOMb7X7/+kHesdNPxYbTLT/dErzDRnUuVJh/ZfZ+OgW398l1L7xOX/RD+tzcYW4u9JHwMcgx&#10;er5ev1ldJLriHud8iO/BapI2NVXSJNusYscPIY6pdykprAzpUPDFeZl1FUnYKCXv4qBgTPsMAr1h&#10;8WWmy1MFV8qTI8N5YJyDictJizKYnWBCKjUDy8eBU36CQp64p4BnRK5sTZzBWhrr/1c99neSxZiP&#10;rXzgO21vbDPkR8oXODq529OYp9l8eM7w+59x+wcAAP//AwBQSwMEFAAGAAgAAAAhAG07vMbhAAAA&#10;CwEAAA8AAABkcnMvZG93bnJldi54bWxMj8FOwzAQRO9I/IO1SNyoAympCdlUVSWoBBwgRYijGy9x&#10;RGxHsdukfD1GHOC4s6OZN8VyMh070OBbZxEuZwkwsrVTrW0QXrd3FwKYD9Iq2TlLCEfysCxPTwqZ&#10;KzfaFzpUoWExxPpcIugQ+pxzX2sy0s9cTzb+PtxgZIjn0HA1yDGGm45fJUnGjWxtbNCyp7Wm+rPa&#10;GwQxVs+b98eHG/30tv4yG3l/nK8M4vnZtLoFFmgKf2b4wY/oUEamndtb5VmHME9FRA8ImUhTYNHx&#10;q+wQFteZAF4W/P+G8hsAAP//AwBQSwECLQAUAAYACAAAACEAtoM4kv4AAADhAQAAEwAAAAAAAAAA&#10;AAAAAAAAAAAAW0NvbnRlbnRfVHlwZXNdLnhtbFBLAQItABQABgAIAAAAIQA4/SH/1gAAAJQBAAAL&#10;AAAAAAAAAAAAAAAAAC8BAABfcmVscy8ucmVsc1BLAQItABQABgAIAAAAIQB7HpsrywEAANQDAAAO&#10;AAAAAAAAAAAAAAAAAC4CAABkcnMvZTJvRG9jLnhtbFBLAQItABQABgAIAAAAIQBtO7zG4QAAAAsB&#10;AAAPAAAAAAAAAAAAAAAAACUEAABkcnMvZG93bnJldi54bWxQSwUGAAAAAAQABADzAAAAMwUAAA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29664" behindDoc="0" locked="0" layoutInCell="1" allowOverlap="1" wp14:anchorId="40AD121D" wp14:editId="4A9CA808">
                <wp:simplePos x="0" y="0"/>
                <wp:positionH relativeFrom="column">
                  <wp:posOffset>5767705</wp:posOffset>
                </wp:positionH>
                <wp:positionV relativeFrom="paragraph">
                  <wp:posOffset>4338955</wp:posOffset>
                </wp:positionV>
                <wp:extent cx="0" cy="466725"/>
                <wp:effectExtent l="0" t="0" r="38100" b="28575"/>
                <wp:wrapNone/>
                <wp:docPr id="19" name="Düz Bağlayıcı 19"/>
                <wp:cNvGraphicFramePr/>
                <a:graphic xmlns:a="http://schemas.openxmlformats.org/drawingml/2006/main">
                  <a:graphicData uri="http://schemas.microsoft.com/office/word/2010/wordprocessingShape">
                    <wps:wsp>
                      <wps:cNvCnPr/>
                      <wps:spPr>
                        <a:xfrm>
                          <a:off x="0" y="0"/>
                          <a:ext cx="0" cy="4667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19" o:spid="_x0000_s1026" style="position:absolute;z-index:484529664;visibility:visible;mso-wrap-style:square;mso-wrap-distance-left:9pt;mso-wrap-distance-top:0;mso-wrap-distance-right:9pt;mso-wrap-distance-bottom:0;mso-position-horizontal:absolute;mso-position-horizontal-relative:text;mso-position-vertical:absolute;mso-position-vertical-relative:text" from="454.15pt,341.65pt" to="454.15pt,3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RzQEAANQDAAAOAAAAZHJzL2Uyb0RvYy54bWysU81u1DAQviPxDpbvbLKrdqHRZivRFVwQ&#10;rGh5ANcZbyz5T7bZJLwMz9A7N/bBGDtpWgFSVcTFsWfm+2a+mcnmsteKHMEHaU1Nl4uSEjDcNtIc&#10;avrl5t2rN5SEyEzDlDVQ0wECvdy+fLHpXAUr21rVgCdIYkLVuZq2MbqqKAJvQbOwsA4MOoX1mkV8&#10;+kPReNYhu1bFqizXRWd947zlEAJad6OTbjO/EMDjJyECRKJqirXFfPp83qaz2G5YdfDMtZJPZbB/&#10;qEIzaTDpTLVjkZGvXv5BpSX3NlgRF9zqwgohOWQNqGZZ/qbmumUOshZsTnBzm8L/o+Ufj3tPZIOz&#10;u6DEMI0z2v388Y28Zafvig2nO366I+jDRnUuVBh/ZfZ+egW390l1L7xOX9RD+tzcYW4u9JHw0cjR&#10;erZev16dJ7riAed8iO/BapIuNVXSJNmsYscPIY6h9yHJrAzparo6PyvzAItU2FhKvsVBwRj2GQRq&#10;w+TLTJe3Cq6UJ0eG+8A4BxOXUy3KYHSCCanUDCyfBk7xCQp5454DnhE5szVxBmtprP9b9tjflyzG&#10;eGzlI93pemubIQ8pO3B1crenNU+7+fid4Q8/4/YXAAAA//8DAFBLAwQUAAYACAAAACEA7kFBP+EA&#10;AAALAQAADwAAAGRycy9kb3ducmV2LnhtbEyPTU/DMAyG70j8h8hI3FgKg5KVutM0CSYBBygIccwa&#10;01Y0TtVka8evJ4gD3Pzx6PXjfDnZTuxp8K1jhPNZAoK4cqblGuH15fZMgfBBs9GdY0I4kIdlcXyU&#10;68y4kZ9pX4ZaxBD2mUZoQugzKX3VkNV+5nriuPtwg9UhtkMtzaDHGG47eZEkqbS65Xih0T2tG6o+&#10;y51FUGP5tHl/uF80j2/rL7vRd4fLlUU8PZlWNyACTeEPhh/9qA5FdNq6HRsvOoRFouYRRUjVPBaR&#10;+J1sEa6vUgWyyOX/H4pvAAAA//8DAFBLAQItABQABgAIAAAAIQC2gziS/gAAAOEBAAATAAAAAAAA&#10;AAAAAAAAAAAAAABbQ29udGVudF9UeXBlc10ueG1sUEsBAi0AFAAGAAgAAAAhADj9If/WAAAAlAEA&#10;AAsAAAAAAAAAAAAAAAAALwEAAF9yZWxzLy5yZWxzUEsBAi0AFAAGAAgAAAAhADH/O9HNAQAA1AMA&#10;AA4AAAAAAAAAAAAAAAAALgIAAGRycy9lMm9Eb2MueG1sUEsBAi0AFAAGAAgAAAAhAO5BQT/hAAAA&#10;CwEAAA8AAAAAAAAAAAAAAAAAJwQAAGRycy9kb3ducmV2LnhtbFBLBQYAAAAABAAEAPMAAAA1BQAA&#10;A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27616" behindDoc="0" locked="0" layoutInCell="1" allowOverlap="1" wp14:anchorId="76E7139E" wp14:editId="19E89700">
                <wp:simplePos x="0" y="0"/>
                <wp:positionH relativeFrom="column">
                  <wp:posOffset>2786380</wp:posOffset>
                </wp:positionH>
                <wp:positionV relativeFrom="paragraph">
                  <wp:posOffset>4177030</wp:posOffset>
                </wp:positionV>
                <wp:extent cx="0" cy="161925"/>
                <wp:effectExtent l="0" t="0" r="38100" b="28575"/>
                <wp:wrapNone/>
                <wp:docPr id="17" name="Düz Bağlayıcı 17"/>
                <wp:cNvGraphicFramePr/>
                <a:graphic xmlns:a="http://schemas.openxmlformats.org/drawingml/2006/main">
                  <a:graphicData uri="http://schemas.microsoft.com/office/word/2010/wordprocessingShape">
                    <wps:wsp>
                      <wps:cNvCnPr/>
                      <wps:spPr>
                        <a:xfrm>
                          <a:off x="0" y="0"/>
                          <a:ext cx="0" cy="1619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17" o:spid="_x0000_s1026" style="position:absolute;z-index:484527616;visibility:visible;mso-wrap-style:square;mso-wrap-distance-left:9pt;mso-wrap-distance-top:0;mso-wrap-distance-right:9pt;mso-wrap-distance-bottom:0;mso-position-horizontal:absolute;mso-position-horizontal-relative:text;mso-position-vertical:absolute;mso-position-vertical-relative:text" from="219.4pt,328.9pt" to="219.4pt,3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pkzAEAANQDAAAOAAAAZHJzL2Uyb0RvYy54bWysU81u1DAQviPxDpbv3SSrtkC02Up0BRcE&#10;K34ewHXGG0v+k202CS/DM/TOjX0wxk6aVoCEWnFx7Jn5vplvZrK5GrQiR/BBWtPQalVSAobbVppD&#10;Q798fnP2kpIQmWmZsgYaOkKgV9vnzza9q2FtO6ta8ARJTKh719AuRlcXReAdaBZW1oFBp7Bes4hP&#10;fyhaz3pk16pYl+Vl0VvfOm85hIDW3eSk28wvBPD4QYgAkaiGYm0xnz6fN+ksthtWHzxzneRzGewJ&#10;VWgmDSZdqHYsMvLVyz+otOTeBiviiltdWCEkh6wB1VTlb2o+dcxB1oLNCW5pU/h/tPz9ce+JbHF2&#10;LygxTOOMdj9/fCOv2em7YuPplp9uCfqwUb0LNcZfm72fX8HtfVI9CK/TF/WQITd3XJoLQyR8MnK0&#10;VpfVq/VFoivucc6H+BasJunSUCVNks1qdnwX4hR6F5LMypC+oeuL8zIPsEiFTaXkWxwVTGEfQaA2&#10;TF5lurxVcK08OTLcB8Y5mFjNtSiD0QkmpFILsPw3cI5PUMgb9xjwgsiZrYkLWEtj/d+yx+GuZDHF&#10;Yysf6E7XG9uOeUjZgauTuz2vedrNh+8Mv/8Zt78AAAD//wMAUEsDBBQABgAIAAAAIQBfgUiT4QAA&#10;AAsBAAAPAAAAZHJzL2Rvd25yZXYueG1sTI9BT8MwDIXvSPyHyEjcWAodo5Sm0zQJJgEHKAhx9BrT&#10;VDRJ1WRrx6/HiAPc7Peenj8Xy8l2Yk9DaL1TcD5LQJCrvW5do+D15fYsAxEiOo2dd6TgQAGW5fFR&#10;gbn2o3umfRUbwSUu5KjAxNjnUobakMUw8z059j78YDHyOjRSDzhyue3kRZIspMXW8QWDPa0N1Z/V&#10;zirIxupp8/5wf20e39ZfdoN3h/nKKnV6Mq1uQESa4l8YfvAZHUpm2vqd00F0CuZpxuhRweLyigdO&#10;/CpbVrI0BVkW8v8P5TcAAAD//wMAUEsBAi0AFAAGAAgAAAAhALaDOJL+AAAA4QEAABMAAAAAAAAA&#10;AAAAAAAAAAAAAFtDb250ZW50X1R5cGVzXS54bWxQSwECLQAUAAYACAAAACEAOP0h/9YAAACUAQAA&#10;CwAAAAAAAAAAAAAAAAAvAQAAX3JlbHMvLnJlbHNQSwECLQAUAAYACAAAACEAHHe6ZMwBAADUAwAA&#10;DgAAAAAAAAAAAAAAAAAuAgAAZHJzL2Uyb0RvYy54bWxQSwECLQAUAAYACAAAACEAX4FIk+EAAAAL&#10;AQAADwAAAAAAAAAAAAAAAAAmBAAAZHJzL2Rvd25yZXYueG1sUEsFBgAAAAAEAAQA8wAAADQFAAAA&#10;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19424" behindDoc="0" locked="0" layoutInCell="1" allowOverlap="1" wp14:anchorId="0AF5A58F" wp14:editId="0CDD082A">
                <wp:simplePos x="0" y="0"/>
                <wp:positionH relativeFrom="column">
                  <wp:posOffset>2786380</wp:posOffset>
                </wp:positionH>
                <wp:positionV relativeFrom="paragraph">
                  <wp:posOffset>1662430</wp:posOffset>
                </wp:positionV>
                <wp:extent cx="790575" cy="0"/>
                <wp:effectExtent l="0" t="0" r="0" b="0"/>
                <wp:wrapNone/>
                <wp:docPr id="7" name="Düz Bağlayıcı 7"/>
                <wp:cNvGraphicFramePr/>
                <a:graphic xmlns:a="http://schemas.openxmlformats.org/drawingml/2006/main">
                  <a:graphicData uri="http://schemas.microsoft.com/office/word/2010/wordprocessingShape">
                    <wps:wsp>
                      <wps:cNvCnPr/>
                      <wps:spPr>
                        <a:xfrm>
                          <a:off x="0" y="0"/>
                          <a:ext cx="79057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7" o:spid="_x0000_s1026" style="position:absolute;z-index:484519424;visibility:visible;mso-wrap-style:square;mso-wrap-distance-left:9pt;mso-wrap-distance-top:0;mso-wrap-distance-right:9pt;mso-wrap-distance-bottom:0;mso-position-horizontal:absolute;mso-position-horizontal-relative:text;mso-position-vertical:absolute;mso-position-vertical-relative:text" from="219.4pt,130.9pt" to="281.6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4zQEAANIDAAAOAAAAZHJzL2Uyb0RvYy54bWysU0uOEzEQ3SNxB8t74k5ECLTSGYmJYIMg&#10;4nMAj7uctuSfbJPu5jKcYfbsyMEoO0nPCEYagdi4bdd7r+qVq9dXg9HkACEqZxs6n1WUgBWuVXbf&#10;0C+f3zx7SUlM3LZcOwsNHSHSq83TJ+ve17BwndMtBIIiNta9b2iXkq8Zi6IDw+PMebAYlC4YnvAY&#10;9qwNvEd1o9miql6w3oXWBycgRrzdnoJ0U/SlBJE+SBkhEd1QrC2VNZT1Jq9ss+b1PnDfKXEug/9D&#10;FYYri0knqS1PnHwN6g8po0Rw0ck0E84wJ6USUDygm3n1m5tPHfdQvGBzop/aFP+frHh/2AWi2oau&#10;KLHc4BNtf/74Rl7z43fNx+OtON6SVW5T72ON6Gu7C+dT9LuQPQ8ymPxFN2QorR2n1sKQiMDL1atq&#10;uVpSIi4hdsfzIaa34AzJm4ZqZbNpXvPDu5gwF0IvkHytLekbulg+r8rzsVzYqZSyS6OGE+wjSHSG&#10;yedFrswUXOtADhyngQsBNs2zNUygLaIzTSqtJ2L1OPGMz1Qo8/Y35IlRMjubJrJR1oWHsqfhUrI8&#10;4bH8e77z9sa1Y3mkEsDBKQ7PQ54n8/650O9+xc0vAAAA//8DAFBLAwQUAAYACAAAACEAXWp0I+EA&#10;AAALAQAADwAAAGRycy9kb3ducmV2LnhtbEyPQUvDQBCF74L/YRnBm920qSHGbEopaEF70CjicZqs&#10;2WB2NmS3TeqvdwRBbzNvHu99k68m24mjHnzrSMF8FoHQVLm6pUbB68vdVQrCB6QaO0dawUl7WBXn&#10;ZzlmtRvpWR/L0AgOIZ+hAhNCn0npK6Mt+pnrNfHtww0WA69DI+sBRw63nVxEUSIttsQNBnu9Mbr6&#10;LA9WQTqWT9v3x4cbs3vbfNkt3p+Wa6vU5cW0vgUR9BT+zPCDz+hQMNPeHaj2olOwjFNGDwoWyZwH&#10;dlwncQxi/6vIIpf/fyi+AQAA//8DAFBLAQItABQABgAIAAAAIQC2gziS/gAAAOEBAAATAAAAAAAA&#10;AAAAAAAAAAAAAABbQ29udGVudF9UeXBlc10ueG1sUEsBAi0AFAAGAAgAAAAhADj9If/WAAAAlAEA&#10;AAsAAAAAAAAAAAAAAAAALwEAAF9yZWxzLy5yZWxzUEsBAi0AFAAGAAgAAAAhAM76gHjNAQAA0gMA&#10;AA4AAAAAAAAAAAAAAAAALgIAAGRycy9lMm9Eb2MueG1sUEsBAi0AFAAGAAgAAAAhAF1qdCPhAAAA&#10;CwEAAA8AAAAAAAAAAAAAAAAAJwQAAGRycy9kb3ducmV2LnhtbFBLBQYAAAAABAAEAPMAAAA1BQAA&#10;A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18400" behindDoc="0" locked="0" layoutInCell="1" allowOverlap="1" wp14:anchorId="168EE2FD" wp14:editId="02A6D270">
                <wp:simplePos x="0" y="0"/>
                <wp:positionH relativeFrom="column">
                  <wp:posOffset>2786380</wp:posOffset>
                </wp:positionH>
                <wp:positionV relativeFrom="paragraph">
                  <wp:posOffset>786130</wp:posOffset>
                </wp:positionV>
                <wp:extent cx="0" cy="3486150"/>
                <wp:effectExtent l="0" t="0" r="38100" b="19050"/>
                <wp:wrapNone/>
                <wp:docPr id="6" name="Düz Bağlayıcı 6"/>
                <wp:cNvGraphicFramePr/>
                <a:graphic xmlns:a="http://schemas.openxmlformats.org/drawingml/2006/main">
                  <a:graphicData uri="http://schemas.microsoft.com/office/word/2010/wordprocessingShape">
                    <wps:wsp>
                      <wps:cNvCnPr/>
                      <wps:spPr>
                        <a:xfrm>
                          <a:off x="0" y="0"/>
                          <a:ext cx="0" cy="348615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6" o:spid="_x0000_s1026" style="position:absolute;z-index:484518400;visibility:visible;mso-wrap-style:square;mso-wrap-distance-left:9pt;mso-wrap-distance-top:0;mso-wrap-distance-right:9pt;mso-wrap-distance-bottom:0;mso-position-horizontal:absolute;mso-position-horizontal-relative:text;mso-position-vertical:absolute;mso-position-vertical-relative:text" from="219.4pt,61.9pt" to="219.4pt,3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oxzQEAANMDAAAOAAAAZHJzL2Uyb0RvYy54bWysU81u1DAQviP1HSzf2SRLu6qizVaiq3JB&#10;sIL2AVxnvLHkP9lmk/AyPEPv3NgHY+xs04oiIRAXxx5/3zfzjSfrq0ErcgAfpDUNrRYlJWC4baXZ&#10;N/Tu9ub1JSUhMtMyZQ00dIRArzZnr9a9q2FpO6ta8ARFTKh719AuRlcXReAdaBYW1oHBS2G9ZhGP&#10;fl+0nvWorlWxLMtV0VvfOm85hIDR7XRJN1lfCODxoxABIlENxdpiXn1e79NabNas3nvmOslPZbB/&#10;qEIzaTDpLLVlkZEvXr6Q0pJ7G6yIC251YYWQHLIHdFOVv7j53DEH2Qs2J7i5TeH/yfIPh50nsm3o&#10;ihLDND7R9sf3r+QtO35TbDw+8OMDWaU29S7UiL42O386BbfzyfMgvE5fdEOG3Npxbi0MkfApyDH6&#10;5vxyVV3kthdPROdDfAdWk7RpqJImuWY1O7wPEZMh9BGSwsqQvqHLi/NyEkqVTbXkXRwVTLBPINAa&#10;Zq+yXB4quFaeHBiOA+McTKySN0ygDKITTUilZmL5Z+IJn6iQB+5vyDMjZ7YmzmQtjfW/yx6Hx5LF&#10;hMfyn/lO23vbjvmV8gVOTnZ4mvI0ms/Pmf70L25+AgAA//8DAFBLAwQUAAYACAAAACEAGZSOg+EA&#10;AAALAQAADwAAAGRycy9kb3ducmV2LnhtbEyPQU/DMAyF70j8h8hI3FhKN41Smk7TJJgEHKAgxNFr&#10;TFPRJFWTrR2/HiMOcLP9np6/V6wm24kDDaH1TsHlLAFBrva6dY2C15fbiwxEiOg0dt6RgiMFWJWn&#10;JwXm2o/umQ5VbASHuJCjAhNjn0sZakMWw8z35Fj78IPFyOvQSD3gyOG2k2mSLKXF1vEHgz1tDNWf&#10;1d4qyMbqafv+cH9tHt82X3aLd8fF2ip1fjatb0BEmuKfGX7wGR1KZtr5vdNBdAoW84zRIwvpnAd2&#10;/F52CpZXaQayLOT/DuU3AAAA//8DAFBLAQItABQABgAIAAAAIQC2gziS/gAAAOEBAAATAAAAAAAA&#10;AAAAAAAAAAAAAABbQ29udGVudF9UeXBlc10ueG1sUEsBAi0AFAAGAAgAAAAhADj9If/WAAAAlAEA&#10;AAsAAAAAAAAAAAAAAAAALwEAAF9yZWxzLy5yZWxzUEsBAi0AFAAGAAgAAAAhABk4WjHNAQAA0wMA&#10;AA4AAAAAAAAAAAAAAAAALgIAAGRycy9lMm9Eb2MueG1sUEsBAi0AFAAGAAgAAAAhABmUjoPhAAAA&#10;CwEAAA8AAAAAAAAAAAAAAAAAJwQAAGRycy9kb3ducmV2LnhtbFBLBQYAAAAABAAEAPMAAAA1BQAA&#10;A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17376" behindDoc="0" locked="0" layoutInCell="1" allowOverlap="1" wp14:anchorId="54E3D3F3" wp14:editId="4346F323">
                <wp:simplePos x="0" y="0"/>
                <wp:positionH relativeFrom="column">
                  <wp:posOffset>4005580</wp:posOffset>
                </wp:positionH>
                <wp:positionV relativeFrom="paragraph">
                  <wp:posOffset>367030</wp:posOffset>
                </wp:positionV>
                <wp:extent cx="590550" cy="0"/>
                <wp:effectExtent l="0" t="0" r="0" b="0"/>
                <wp:wrapNone/>
                <wp:docPr id="5" name="Düz Bağlayıcı 5"/>
                <wp:cNvGraphicFramePr/>
                <a:graphic xmlns:a="http://schemas.openxmlformats.org/drawingml/2006/main">
                  <a:graphicData uri="http://schemas.microsoft.com/office/word/2010/wordprocessingShape">
                    <wps:wsp>
                      <wps:cNvCnPr/>
                      <wps:spPr>
                        <a:xfrm>
                          <a:off x="0" y="0"/>
                          <a:ext cx="59055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5" o:spid="_x0000_s1026" style="position:absolute;z-index:484517376;visibility:visible;mso-wrap-style:square;mso-wrap-distance-left:9pt;mso-wrap-distance-top:0;mso-wrap-distance-right:9pt;mso-wrap-distance-bottom:0;mso-position-horizontal:absolute;mso-position-horizontal-relative:text;mso-position-vertical:absolute;mso-position-vertical-relative:text" from="315.4pt,28.9pt" to="361.9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rTzAEAANIDAAAOAAAAZHJzL2Uyb0RvYy54bWysU82O0zAQviPxDpbv1GlFEERNV2IruCCo&#10;+HkArzNuLPlPtmkSXoZn2Ds3+mCM3Ta7AqTVIi6Ox/N9M/PNTNZXo9HkACEqZ1u6XFSUgBWuU3bf&#10;0i+f3zx7SUlM3HZcOwstnSDSq83TJ+vBN7ByvdMdBIJBbGwG39I+Jd8wFkUPhseF82DRKV0wPKEZ&#10;9qwLfMDoRrNVVb1ggwudD05AjPi6PTnppsSXEkT6IGWERHRLsbZUzlDOm3yyzZo3+8B9r8S5DP4P&#10;VRiuLCadQ2154uRrUH+EMkoEF51MC+EMc1IqAUUDqllWv6n51HMPRQs2J/q5TfH/hRXvD7tAVNfS&#10;mhLLDY5o+/PHN/KaH79rPh1vxfGW1LlNg48Noq/tLpyt6Hchax5lMPmLashYWjvNrYUxEYGP9auq&#10;rnEA4uJidzwfYnoLzpB8aalWNovmDT+8iwlzIfQCyc/akqGlq/p5VcbHcmGnUsotTRpOsI8gURkm&#10;X5ZwZafgWgdy4LgNXAiwaZmlYQJtEZ1pUmk9E6uHiWd8pkLZt8eQZ0bJ7GyayUZZF/6WPY2XkuUJ&#10;j+Xf052vN66bypCKAxenKDwved7M+3ah3/2Km18AAAD//wMAUEsDBBQABgAIAAAAIQAwEibI4AAA&#10;AAkBAAAPAAAAZHJzL2Rvd25yZXYueG1sTI/NTsMwEITvSLyDtUjcqEMLbQlxqqoSVKIcaIoQx228&#10;xBGxHcVuk/L0LOIAp/0bzXybLQbbiCN1ofZOwfUoAUGu9Lp2lYLX3cPVHESI6DQ23pGCEwVY5Odn&#10;Gaba925LxyJWgk1cSFGBibFNpQylIYth5FtyfPvwncXIY1dJ3WHP5raR4ySZSou14wSDLa0MlZ/F&#10;wSqY98XL+n3zdGee31Zfdo2Pp5ulVeryYljeg4g0xD8x/OAzOuTMtPcHp4NoFEwnCaNHBbczriyY&#10;jSfc7H8XMs/k/w/ybwAAAP//AwBQSwECLQAUAAYACAAAACEAtoM4kv4AAADhAQAAEwAAAAAAAAAA&#10;AAAAAAAAAAAAW0NvbnRlbnRfVHlwZXNdLnhtbFBLAQItABQABgAIAAAAIQA4/SH/1gAAAJQBAAAL&#10;AAAAAAAAAAAAAAAAAC8BAABfcmVscy8ucmVsc1BLAQItABQABgAIAAAAIQDIgqrTzAEAANIDAAAO&#10;AAAAAAAAAAAAAAAAAC4CAABkcnMvZTJvRG9jLnhtbFBLAQItABQABgAIAAAAIQAwEibI4AAAAAkB&#10;AAAPAAAAAAAAAAAAAAAAACYEAABkcnMvZG93bnJldi54bWxQSwUGAAAAAAQABADzAAAAMwUAAA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16352" behindDoc="0" locked="0" layoutInCell="1" allowOverlap="1" wp14:anchorId="13EA58BD" wp14:editId="205B0807">
                <wp:simplePos x="0" y="0"/>
                <wp:positionH relativeFrom="column">
                  <wp:posOffset>1081405</wp:posOffset>
                </wp:positionH>
                <wp:positionV relativeFrom="paragraph">
                  <wp:posOffset>367030</wp:posOffset>
                </wp:positionV>
                <wp:extent cx="533400" cy="0"/>
                <wp:effectExtent l="0" t="0" r="0" b="0"/>
                <wp:wrapNone/>
                <wp:docPr id="4" name="Düz Bağlayıcı 4"/>
                <wp:cNvGraphicFramePr/>
                <a:graphic xmlns:a="http://schemas.openxmlformats.org/drawingml/2006/main">
                  <a:graphicData uri="http://schemas.microsoft.com/office/word/2010/wordprocessingShape">
                    <wps:wsp>
                      <wps:cNvCnPr/>
                      <wps:spPr>
                        <a:xfrm>
                          <a:off x="0" y="0"/>
                          <a:ext cx="5334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4" o:spid="_x0000_s1026" style="position:absolute;z-index:484516352;visibility:visible;mso-wrap-style:square;mso-wrap-distance-left:9pt;mso-wrap-distance-top:0;mso-wrap-distance-right:9pt;mso-wrap-distance-bottom:0;mso-position-horizontal:absolute;mso-position-horizontal-relative:text;mso-position-vertical:absolute;mso-position-vertical-relative:text" from="85.15pt,28.9pt" to="127.1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6IywEAANIDAAAOAAAAZHJzL2Uyb0RvYy54bWysU82O0zAQviPxDpbvNGm3i1DUdCW2gguC&#10;CpYHmHXGrSX/yTZNwsvwDHvnRh+MsdtmESAhEBfH9sz3zXyfJ6ubwWh2wBCVsy2fz2rO0ArXKbtr&#10;+ce7V89ecBYT2A60s9jyESO/WT99sup9gwu3d7rDwIjExqb3Ld+n5JuqimKPBuLMebQUlC4YSHQM&#10;u6oL0BO70dWirp9XvQudD05gjHS7OQX5uvBLiSK9kzJiYrrl1FsqayjrfV6r9QqaXQC/V+LcBvxD&#10;FwaUpaIT1QYSsE9B/UJllAguOplmwpnKSakEFg2kZl7/pObDHjwWLWRO9JNN8f/RireHbWCqa/mS&#10;MwuGnmjz7etn9hKOXzSMxwdxfGDLbFPvY0PZt3YbzqfotyFrHmQw+Utq2FCsHSdrcUhM0OX11dWy&#10;pgcQl1D1iPMhptfoDMublmtls2ho4PAmJqpFqZeUfK0t61u+uM58OZobO7VSdmnUeEp7j5KUUfF5&#10;oSszhbc6sAPQNIAQaNO8UGRSys4wqbSegPWfgef8DMUyb38DnhClsrNpAhtlXfhd9TRcWpan/IsD&#10;J93ZgnvXjeWRijU0OMXC85DnyfzxXOCPv+L6OwAAAP//AwBQSwMEFAAGAAgAAAAhAD+vvZffAAAA&#10;CQEAAA8AAABkcnMvZG93bnJldi54bWxMj8FOwzAQRO9I/IO1SNyoQ2lpCXGqqhJUohxoihBHN17i&#10;iHgdxW6T8vUs4gDHmX2anckWg2vEEbtQe1JwPUpAIJXe1FQpeN09XM1BhKjJ6MYTKjhhgEV+fpbp&#10;1PietngsYiU4hEKqFdgY21TKUFp0Oox8i8S3D985HVl2lTSd7jncNXKcJLfS6Zr4g9UtriyWn8XB&#10;KZj3xcv6ffN0Z5/fVl9urR9Pk6VT6vJiWN6DiDjEPxh+6nN1yLnT3h/IBNGwniU3jCqYzngCA+Pp&#10;hI39ryHzTP5fkH8DAAD//wMAUEsBAi0AFAAGAAgAAAAhALaDOJL+AAAA4QEAABMAAAAAAAAAAAAA&#10;AAAAAAAAAFtDb250ZW50X1R5cGVzXS54bWxQSwECLQAUAAYACAAAACEAOP0h/9YAAACUAQAACwAA&#10;AAAAAAAAAAAAAAAvAQAAX3JlbHMvLnJlbHNQSwECLQAUAAYACAAAACEAGeH+iMsBAADSAwAADgAA&#10;AAAAAAAAAAAAAAAuAgAAZHJzL2Uyb0RvYy54bWxQSwECLQAUAAYACAAAACEAP6+9l98AAAAJAQAA&#10;DwAAAAAAAAAAAAAAAAAlBAAAZHJzL2Rvd25yZXYueG1sUEsFBgAAAAAEAAQA8wAAADEFAAAAAA==&#10;" strokecolor="#4579b8 [3044]" strokeweight="2pt"/>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15328" behindDoc="0" locked="0" layoutInCell="1" allowOverlap="1" wp14:anchorId="5F4FC550" wp14:editId="125186ED">
                <wp:simplePos x="0" y="0"/>
                <wp:positionH relativeFrom="column">
                  <wp:posOffset>4600575</wp:posOffset>
                </wp:positionH>
                <wp:positionV relativeFrom="paragraph">
                  <wp:posOffset>-152400</wp:posOffset>
                </wp:positionV>
                <wp:extent cx="1171575" cy="1047750"/>
                <wp:effectExtent l="0" t="0" r="28575" b="19050"/>
                <wp:wrapNone/>
                <wp:docPr id="3" name="Akış Çizelgesi: Bağlayıcı 3"/>
                <wp:cNvGraphicFramePr/>
                <a:graphic xmlns:a="http://schemas.openxmlformats.org/drawingml/2006/main">
                  <a:graphicData uri="http://schemas.microsoft.com/office/word/2010/wordprocessingShape">
                    <wps:wsp>
                      <wps:cNvSpPr/>
                      <wps:spPr>
                        <a:xfrm>
                          <a:off x="0" y="0"/>
                          <a:ext cx="1171575" cy="10477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13A7" w:rsidRPr="005B0039" w:rsidRDefault="00EC13A7" w:rsidP="00EC13A7">
                            <w:pPr>
                              <w:jc w:val="center"/>
                              <w:rPr>
                                <w:b/>
                                <w:bCs/>
                                <w:sz w:val="24"/>
                                <w:szCs w:val="24"/>
                              </w:rPr>
                            </w:pPr>
                            <w:r w:rsidRPr="005B0039">
                              <w:rPr>
                                <w:b/>
                                <w:bCs/>
                                <w:sz w:val="24"/>
                                <w:szCs w:val="24"/>
                              </w:rPr>
                              <w:t>FAKÜLTE YÖNETİM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kış Çizelgesi: Bağlayıcı 3" o:spid="_x0000_s1044" type="#_x0000_t120" style="position:absolute;margin-left:362.25pt;margin-top:-12pt;width:92.25pt;height:82.5pt;z-index:48451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hvrQIAAHEFAAAOAAAAZHJzL2Uyb0RvYy54bWysVEtu2zAQ3RfoHQjuG0mOXbdC5MB1kKJA&#10;kARNiqxpirSIUiRL0pacC+QYOYPPUPdeHVKyEiRFF0W9oDmaD2fevJmT07aWaMOsE1oVODtKMWKK&#10;6lKoVYG/3Z6/+4CR80SVRGrFCrxlDp/O3r45aUzORrrSsmQWQRDl8sYUuPLe5EniaMVq4o60YQqU&#10;XNuaeBDtKiktaSB6LZNRmr5PGm1LYzVlzsHXs06JZzE+54z6K84d80gWGHLz8bTxXIYzmZ2QfGWJ&#10;qQTt0yD/kEVNhIJHh1BnxBO0tuJVqFpQq53m/ojqOtGcC8piDVBNlr6o5qYihsVaABxnBpjc/wtL&#10;LzfXFomywMcYKVJDi+bf97tfj+jng7hncsWcyNEnsn+UZLvf0f0OHQfQGuNy8L0x17aXHFwDAi23&#10;dfiH2lAbgd4OQLPWIwofs2yaTaYTjCjosnQ8nU5iK5Ind2Od/8x0jcKlwFzqZlER6xdaKeiqthFu&#10;srlwHhIAx4MDCCG5Lp1481vJQkZSfWUcaoUERtE7sowtpEUbAvwglDLls05VkZJ1nycp/ELN8Mjg&#10;EaUYMETmQsohdh8gMPh17C5Mbx9cWSTp4Jz+LbHOefCIL2vlB+daqB6XIc+uBAlV9S939geQOmgC&#10;Sr5dtpEH2fTQ36Uut0AOq7upcYaeC2jGBXH+mlgYExgoGH1/BUfoT4F1f8Oo0vb+T9+DPbAXtBg1&#10;MHYFdj/WxDKM5BcFvP6YjcdhTqMwnkxHINjnmuVzjVrXCw2dy2DJGBqvwd7Lw5VbXd/BhpiHV0FF&#10;FIW3C0y9PQgL360D2DGUzefRDGbTEH+hbgwNwQPQgV637R2xpmekBzJf6sOIkvwFFTvb4Kn0fO01&#10;F5GnAeoO174FMNeRS/0OCovjuRytnjbl7DcAAAD//wMAUEsDBBQABgAIAAAAIQC1axm14QAAAAsB&#10;AAAPAAAAZHJzL2Rvd25yZXYueG1sTI/RTsMwDEXfkfiHyEi8belKy1hpOiHYxARogrEPcJvQVjRO&#10;1WRb9/eYJ3iz5aPrc/PlaDtxNINvHSmYTSMQhiqnW6oV7D/XkzsQPiBp7BwZBWfjYVlcXuSYaXei&#10;D3PchVpwCPkMFTQh9JmUvmqMRT91vSG+fbnBYuB1qKUe8MThtpNxFN1Kiy3xhwZ789iY6nt3sAqe&#10;bl7eN3G6X53fVqNP3bp8xu2rUtdX48M9iGDG8AfDrz6rQ8FOpTuQ9qJTMI+TlFEFkzjhUkwsogUP&#10;JaPJLAJZ5PJ/h+IHAAD//wMAUEsBAi0AFAAGAAgAAAAhALaDOJL+AAAA4QEAABMAAAAAAAAAAAAA&#10;AAAAAAAAAFtDb250ZW50X1R5cGVzXS54bWxQSwECLQAUAAYACAAAACEAOP0h/9YAAACUAQAACwAA&#10;AAAAAAAAAAAAAAAvAQAAX3JlbHMvLnJlbHNQSwECLQAUAAYACAAAACEAIUMYb60CAABxBQAADgAA&#10;AAAAAAAAAAAAAAAuAgAAZHJzL2Uyb0RvYy54bWxQSwECLQAUAAYACAAAACEAtWsZteEAAAALAQAA&#10;DwAAAAAAAAAAAAAAAAAHBQAAZHJzL2Rvd25yZXYueG1sUEsFBgAAAAAEAAQA8wAAABUGAAAAAA==&#10;" fillcolor="#4f81bd [3204]" strokecolor="#243f60 [1604]" strokeweight="2pt">
                <v:textbox>
                  <w:txbxContent>
                    <w:p w:rsidR="00EC13A7" w:rsidRPr="005B0039" w:rsidRDefault="00EC13A7" w:rsidP="00EC13A7">
                      <w:pPr>
                        <w:jc w:val="center"/>
                        <w:rPr>
                          <w:b/>
                          <w:bCs/>
                          <w:sz w:val="24"/>
                          <w:szCs w:val="24"/>
                        </w:rPr>
                      </w:pPr>
                      <w:r w:rsidRPr="005B0039">
                        <w:rPr>
                          <w:b/>
                          <w:bCs/>
                          <w:sz w:val="24"/>
                          <w:szCs w:val="24"/>
                        </w:rPr>
                        <w:t>FAKÜLTE YÖNETİM KURULU</w:t>
                      </w:r>
                    </w:p>
                  </w:txbxContent>
                </v:textbox>
              </v:shape>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14304" behindDoc="0" locked="0" layoutInCell="1" allowOverlap="1" wp14:anchorId="5CB1E50C" wp14:editId="2FACEAFB">
                <wp:simplePos x="0" y="0"/>
                <wp:positionH relativeFrom="column">
                  <wp:posOffset>-90170</wp:posOffset>
                </wp:positionH>
                <wp:positionV relativeFrom="paragraph">
                  <wp:posOffset>-156845</wp:posOffset>
                </wp:positionV>
                <wp:extent cx="1171575" cy="1047750"/>
                <wp:effectExtent l="0" t="0" r="28575" b="19050"/>
                <wp:wrapNone/>
                <wp:docPr id="97" name="Akış Çizelgesi: Bağlayıcı 97"/>
                <wp:cNvGraphicFramePr/>
                <a:graphic xmlns:a="http://schemas.openxmlformats.org/drawingml/2006/main">
                  <a:graphicData uri="http://schemas.microsoft.com/office/word/2010/wordprocessingShape">
                    <wps:wsp>
                      <wps:cNvSpPr/>
                      <wps:spPr>
                        <a:xfrm>
                          <a:off x="0" y="0"/>
                          <a:ext cx="1171575" cy="10477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13A7" w:rsidRPr="005B0039" w:rsidRDefault="00EC13A7" w:rsidP="00EC13A7">
                            <w:pPr>
                              <w:jc w:val="center"/>
                              <w:rPr>
                                <w:b/>
                                <w:bCs/>
                                <w:sz w:val="24"/>
                                <w:szCs w:val="24"/>
                              </w:rPr>
                            </w:pPr>
                            <w:r w:rsidRPr="005B0039">
                              <w:rPr>
                                <w:b/>
                                <w:bCs/>
                                <w:sz w:val="24"/>
                                <w:szCs w:val="24"/>
                              </w:rPr>
                              <w:t>FAKÜLTE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kış Çizelgesi: Bağlayıcı 97" o:spid="_x0000_s1045" type="#_x0000_t120" style="position:absolute;margin-left:-7.1pt;margin-top:-12.35pt;width:92.25pt;height:82.5pt;z-index:48451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YrgIAAHMFAAAOAAAAZHJzL2Uyb0RvYy54bWysVEtu2zAQ3RfoHQjuG0mGXSdC5MB1kKJA&#10;kBhNiqxpirSIUiRL0pacC/QYOUPOEPdeHVKyEiRFF0W9oDmaD2fevJnTs7aWaMusE1oVODtKMWKK&#10;6lKodYG/3V58OMbIeaJKIrViBd4xh89m79+dNiZnI11pWTKLIIhyeWMKXHlv8iRxtGI1cUfaMAVK&#10;rm1NPIh2nZSWNBC9lskoTT8mjbalsZoy5+DreafEsxifc0b9NeeOeSQLDLn5eNp4rsKZzE5JvrbE&#10;VIL2aZB/yKImQsGjQ6hz4gnaWPEmVC2o1U5zf0R1nWjOBWWxBqgmS19Vc1MRw2ItAI4zA0zu/4Wl&#10;V9ulRaIs8MkUI0Vq6NH8+/7x1wN6+inumVwzJ3L0iewfJNntH+n+EYElwNYYl4P3jVnaXnJwDRi0&#10;3NbhH6pDbYR6N0DNWo8ofMyyaTaZTjCioMvS8XQ6ic1Int2Ndf4z0zUKlwJzqZtFRaxfaKWgr9pG&#10;wMn20nlIABwPDiCE5Lp04s3vJAsZSfWVcagWEhhF78gztpAWbQkwhFDKlM86VUVK1n2epPALNcMj&#10;g0eUYsAQmQsph9h9gMDht7G7ML19cGWRpoNz+rfEOufBI76slR+ca6F6XIY8uxIkVNW/3NkfQOqg&#10;CSj5dtVGJmTHh/6udLkDeljdzY0z9EJAMy6J80tiYVBgpGD4/TUcoT8F1v0No0rb+z99D/bAX9Bi&#10;1MDgFdj92BDLMJJfFDD7JBuPw6RGYTyZjkCwLzWrlxq1qRcaOpfBmjE0XoO9l4crt7q+gx0xD6+C&#10;iigKbxeYensQFr5bCLBlKJvPoxlMpyH+Ut0YGoIHoAO9bts7Yk3PSA9kvtKHISX5Kyp2tsFT6fnG&#10;ay4iTwPUHa59C2CyI5f6LRRWx0s5Wj3vytlvAAAA//8DAFBLAwQUAAYACAAAACEATFNEVOAAAAAL&#10;AQAADwAAAGRycy9kb3ducmV2LnhtbEyPQU7DQAxF90jcYWQkdu2kaUpRyKRC0AoECEHpAZzEJBEZ&#10;T5SZtuntcVewe5a/vp+z1Wg7daDBt44NzKYRKOLSVS3XBnZfm8ktKB+QK+wck4ETeVjllxcZppU7&#10;8icdtqFWUsI+RQNNCH2qtS8bsuinrieW3bcbLAYZh1pXAx6l3HY6jqIbbbFludBgTw8NlT/bvTXw&#10;OH/5eI4Xu/XpbT36hdsUT/j+asz11Xh/ByrQGP7CcNYXdcjFqXB7rrzqDExmSSxRgThZgjonltEc&#10;VCGQCOg80/9/yH8BAAD//wMAUEsBAi0AFAAGAAgAAAAhALaDOJL+AAAA4QEAABMAAAAAAAAAAAAA&#10;AAAAAAAAAFtDb250ZW50X1R5cGVzXS54bWxQSwECLQAUAAYACAAAACEAOP0h/9YAAACUAQAACwAA&#10;AAAAAAAAAAAAAAAvAQAAX3JlbHMvLnJlbHNQSwECLQAUAAYACAAAACEAoNG/mK4CAABzBQAADgAA&#10;AAAAAAAAAAAAAAAuAgAAZHJzL2Uyb0RvYy54bWxQSwECLQAUAAYACAAAACEATFNEVOAAAAALAQAA&#10;DwAAAAAAAAAAAAAAAAAIBQAAZHJzL2Rvd25yZXYueG1sUEsFBgAAAAAEAAQA8wAAABUGAAAAAA==&#10;" fillcolor="#4f81bd [3204]" strokecolor="#243f60 [1604]" strokeweight="2pt">
                <v:textbox>
                  <w:txbxContent>
                    <w:p w:rsidR="00EC13A7" w:rsidRPr="005B0039" w:rsidRDefault="00EC13A7" w:rsidP="00EC13A7">
                      <w:pPr>
                        <w:jc w:val="center"/>
                        <w:rPr>
                          <w:b/>
                          <w:bCs/>
                          <w:sz w:val="24"/>
                          <w:szCs w:val="24"/>
                        </w:rPr>
                      </w:pPr>
                      <w:r w:rsidRPr="005B0039">
                        <w:rPr>
                          <w:b/>
                          <w:bCs/>
                          <w:sz w:val="24"/>
                          <w:szCs w:val="24"/>
                        </w:rPr>
                        <w:t>FAKÜLTE KURULU</w:t>
                      </w:r>
                    </w:p>
                  </w:txbxContent>
                </v:textbox>
              </v:shape>
            </w:pict>
          </mc:Fallback>
        </mc:AlternateContent>
      </w: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13280" behindDoc="0" locked="0" layoutInCell="1" allowOverlap="1" wp14:anchorId="17BF6F0F" wp14:editId="26145E0E">
                <wp:simplePos x="0" y="0"/>
                <wp:positionH relativeFrom="column">
                  <wp:posOffset>1614805</wp:posOffset>
                </wp:positionH>
                <wp:positionV relativeFrom="paragraph">
                  <wp:posOffset>-80645</wp:posOffset>
                </wp:positionV>
                <wp:extent cx="2390775" cy="866775"/>
                <wp:effectExtent l="0" t="0" r="28575" b="28575"/>
                <wp:wrapNone/>
                <wp:docPr id="98" name="Dikdörtgen 98"/>
                <wp:cNvGraphicFramePr/>
                <a:graphic xmlns:a="http://schemas.openxmlformats.org/drawingml/2006/main">
                  <a:graphicData uri="http://schemas.microsoft.com/office/word/2010/wordprocessingShape">
                    <wps:wsp>
                      <wps:cNvSpPr/>
                      <wps:spPr>
                        <a:xfrm>
                          <a:off x="0" y="0"/>
                          <a:ext cx="2390775" cy="866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C13A7" w:rsidRPr="005B0039" w:rsidRDefault="00EC13A7" w:rsidP="00EC13A7">
                            <w:pPr>
                              <w:jc w:val="center"/>
                              <w:rPr>
                                <w:b/>
                                <w:bCs/>
                                <w:sz w:val="28"/>
                                <w:szCs w:val="28"/>
                              </w:rPr>
                            </w:pPr>
                            <w:r w:rsidRPr="005B0039">
                              <w:rPr>
                                <w:b/>
                                <w:bCs/>
                                <w:sz w:val="28"/>
                                <w:szCs w:val="28"/>
                              </w:rPr>
                              <w:t>DEKAN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98" o:spid="_x0000_s1046" style="position:absolute;margin-left:127.15pt;margin-top:-6.35pt;width:188.25pt;height:68.25pt;z-index:48451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A9gwIAAFAFAAAOAAAAZHJzL2Uyb0RvYy54bWysVEtu2zAQ3RfoHQjuG8lufjYiB0aCFAWC&#10;JGhSZE1TpEWUvw5pS+7BeoFcrENKVoIk6KKoFtSQM/PmP2fnndFkKyAoZys6OSgpEZa7Wtl1Rb8/&#10;XH06pSREZmumnRUV3YlAzxcfP5y1fi6mrnG6FkAQxIZ56yvaxOjnRRF4IwwLB84Li0zpwLCIV1gX&#10;NbAW0Y0upmV5XLQOag+OixDw9bJn0kXGl1LweCtlEJHoiqJvMZ+Qz1U6i8UZm6+B+UbxwQ32D14Y&#10;piwaHaEuWWRkA+oNlFEcXHAyHnBnCiel4iLHgNFMylfR3DfMixwLJif4MU3h/8Hym+0dEFVXdIaV&#10;ssxgjS7Vj/rpN8S1sARfMUWtD3OUvPd3MNwCkineToJJf4yEdDmtuzGtoouE4+P086w8OTmihCPv&#10;9Pg40QhTPGt7CPGLcIYkoqKAZcvZZNvrEHvRvQjqJW96+5mKOy2SC9p+ExJDSRazdm4icaGBbBmW&#10;n3EubJz0rIbVon8+KvEb/Bk1sncZMCFLpfWIPQCkBn2L3fs6yCdVkXtwVC7/5livPGpky87GUdko&#10;6+A9AI1RDZZ7+X2S+tSkLMVu1eUyT2ZJND2tXL3D2oPrhyJ4fqUw/dcsxDsGOAU4LzjZ8RYPqV1b&#10;UTdQlDQOfr33nuSxOZFLSYtTVdHwc8NAUKK/Wmzb2eTwMI1hvhwenUzxAi85q5ccuzEXDis3wR3i&#10;eSaTfNR7UoIzj7gAlskqspjlaLuiPML+chH7accVwsVymcVw9DyL1/be8wSeEp3a66F7ZOCHHozY&#10;vTduP4Fs/qoVe9mkad1yE51UuU+f8zqUAMc299KwYtJeeHnPUs+LcPEHAAD//wMAUEsDBBQABgAI&#10;AAAAIQCj3ah+3wAAAAsBAAAPAAAAZHJzL2Rvd25yZXYueG1sTI/LTsMwEEX3SPyDNUjsWudR2ijE&#10;qRASQmKDaPkANx6SgD2OYqcJfD3Dii5Hc3TvudV+cVaccQy9JwXpOgGB1HjTU6vg/fi0KkCEqMlo&#10;6wkVfGOAfX19VenS+Jne8HyIreAQCqVW0MU4lFKGpkOnw9oPSPz78KPTkc+xlWbUM4c7K7Mk2Uqn&#10;e+KGTg/42GHzdZicAp++xpfjvJkI5/G56D8b+7MrlLq9WR7uQURc4j8Mf/qsDjU7nfxEJgirILvb&#10;5IwqWKXZDgQT2zzhMSdGs7wAWVfyckP9CwAA//8DAFBLAQItABQABgAIAAAAIQC2gziS/gAAAOEB&#10;AAATAAAAAAAAAAAAAAAAAAAAAABbQ29udGVudF9UeXBlc10ueG1sUEsBAi0AFAAGAAgAAAAhADj9&#10;If/WAAAAlAEAAAsAAAAAAAAAAAAAAAAALwEAAF9yZWxzLy5yZWxzUEsBAi0AFAAGAAgAAAAhAEhH&#10;0D2DAgAAUAUAAA4AAAAAAAAAAAAAAAAALgIAAGRycy9lMm9Eb2MueG1sUEsBAi0AFAAGAAgAAAAh&#10;AKPdqH7fAAAACwEAAA8AAAAAAAAAAAAAAAAA3QQAAGRycy9kb3ducmV2LnhtbFBLBQYAAAAABAAE&#10;APMAAADpBQAAAAA=&#10;" fillcolor="#4f81bd [3204]" strokecolor="#243f60 [1604]" strokeweight="2pt">
                <v:textbox>
                  <w:txbxContent>
                    <w:p w:rsidR="00EC13A7" w:rsidRPr="005B0039" w:rsidRDefault="00EC13A7" w:rsidP="00EC13A7">
                      <w:pPr>
                        <w:jc w:val="center"/>
                        <w:rPr>
                          <w:b/>
                          <w:bCs/>
                          <w:sz w:val="28"/>
                          <w:szCs w:val="28"/>
                        </w:rPr>
                      </w:pPr>
                      <w:r w:rsidRPr="005B0039">
                        <w:rPr>
                          <w:b/>
                          <w:bCs/>
                          <w:sz w:val="28"/>
                          <w:szCs w:val="28"/>
                        </w:rPr>
                        <w:t>DEKAN</w:t>
                      </w:r>
                    </w:p>
                  </w:txbxContent>
                </v:textbox>
              </v:rect>
            </w:pict>
          </mc:Fallback>
        </mc:AlternateContent>
      </w: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EC13A7" w:rsidRPr="00992448" w:rsidRDefault="00EC13A7" w:rsidP="00A92BA8">
      <w:pPr>
        <w:pStyle w:val="GvdeMetni"/>
        <w:spacing w:before="6"/>
        <w:rPr>
          <w:rFonts w:ascii="Times New Roman" w:hAnsi="Times New Roman" w:cs="Times New Roman"/>
          <w:sz w:val="16"/>
          <w:szCs w:val="16"/>
        </w:rPr>
      </w:pPr>
    </w:p>
    <w:p w:rsidR="007B306E" w:rsidRPr="00992448" w:rsidRDefault="007B306E">
      <w:pPr>
        <w:pStyle w:val="GvdeMetni"/>
        <w:rPr>
          <w:rFonts w:ascii="Times New Roman" w:hAnsi="Times New Roman" w:cs="Times New Roman"/>
          <w:b/>
          <w:color w:val="FF0000"/>
          <w:sz w:val="16"/>
          <w:szCs w:val="16"/>
        </w:rPr>
      </w:pPr>
    </w:p>
    <w:p w:rsidR="007B306E" w:rsidRPr="00992448" w:rsidRDefault="007B306E">
      <w:pPr>
        <w:pStyle w:val="GvdeMetni"/>
        <w:spacing w:before="7"/>
        <w:rPr>
          <w:rFonts w:ascii="Times New Roman" w:hAnsi="Times New Roman" w:cs="Times New Roman"/>
          <w:b/>
          <w:color w:val="FF0000"/>
          <w:sz w:val="16"/>
          <w:szCs w:val="16"/>
        </w:rPr>
      </w:pPr>
    </w:p>
    <w:p w:rsidR="007B306E" w:rsidRPr="00992448" w:rsidRDefault="00C57BF6" w:rsidP="00E676D9">
      <w:pPr>
        <w:pStyle w:val="ListeParagraf"/>
        <w:numPr>
          <w:ilvl w:val="1"/>
          <w:numId w:val="10"/>
        </w:numPr>
        <w:spacing w:before="90"/>
        <w:ind w:left="0" w:firstLine="0"/>
        <w:rPr>
          <w:rFonts w:ascii="Times New Roman" w:hAnsi="Times New Roman" w:cs="Times New Roman"/>
          <w:b/>
          <w:sz w:val="16"/>
          <w:szCs w:val="16"/>
        </w:rPr>
      </w:pPr>
      <w:r w:rsidRPr="00992448">
        <w:rPr>
          <w:rFonts w:ascii="Times New Roman" w:hAnsi="Times New Roman" w:cs="Times New Roman"/>
          <w:b/>
          <w:sz w:val="16"/>
          <w:szCs w:val="16"/>
        </w:rPr>
        <w:t>Personel Görev</w:t>
      </w:r>
      <w:r w:rsidRPr="00992448">
        <w:rPr>
          <w:rFonts w:ascii="Times New Roman" w:hAnsi="Times New Roman" w:cs="Times New Roman"/>
          <w:b/>
          <w:spacing w:val="-4"/>
          <w:sz w:val="16"/>
          <w:szCs w:val="16"/>
        </w:rPr>
        <w:t xml:space="preserve"> </w:t>
      </w:r>
      <w:r w:rsidRPr="00992448">
        <w:rPr>
          <w:rFonts w:ascii="Times New Roman" w:hAnsi="Times New Roman" w:cs="Times New Roman"/>
          <w:b/>
          <w:sz w:val="16"/>
          <w:szCs w:val="16"/>
        </w:rPr>
        <w:t>Tanımları</w:t>
      </w:r>
    </w:p>
    <w:p w:rsidR="007B306E" w:rsidRPr="00992448" w:rsidRDefault="007B306E">
      <w:pPr>
        <w:rPr>
          <w:rFonts w:ascii="Times New Roman" w:hAnsi="Times New Roman" w:cs="Times New Roman"/>
          <w:color w:val="FF0000"/>
          <w:sz w:val="16"/>
          <w:szCs w:val="16"/>
        </w:rPr>
      </w:pPr>
    </w:p>
    <w:p w:rsidR="006333BE" w:rsidRPr="00992448" w:rsidRDefault="00E676D9" w:rsidP="006333BE">
      <w:pPr>
        <w:spacing w:line="200" w:lineRule="atLeast"/>
        <w:rPr>
          <w:rFonts w:ascii="Times New Roman" w:hAnsi="Times New Roman" w:cs="Times New Roman"/>
          <w:b/>
          <w:bCs/>
          <w:sz w:val="16"/>
          <w:szCs w:val="16"/>
        </w:rPr>
      </w:pPr>
      <w:r w:rsidRPr="00992448">
        <w:rPr>
          <w:rFonts w:ascii="Times New Roman" w:hAnsi="Times New Roman" w:cs="Times New Roman"/>
          <w:b/>
          <w:bCs/>
          <w:sz w:val="16"/>
          <w:szCs w:val="16"/>
        </w:rPr>
        <w:tab/>
      </w:r>
      <w:r w:rsidR="006333BE" w:rsidRPr="00992448">
        <w:rPr>
          <w:rFonts w:ascii="Times New Roman" w:hAnsi="Times New Roman" w:cs="Times New Roman"/>
          <w:b/>
          <w:bCs/>
          <w:sz w:val="16"/>
          <w:szCs w:val="16"/>
        </w:rPr>
        <w:t>Dekan</w:t>
      </w:r>
    </w:p>
    <w:p w:rsidR="006333BE" w:rsidRPr="00992448" w:rsidRDefault="00E676D9" w:rsidP="006333BE">
      <w:pPr>
        <w:spacing w:line="200" w:lineRule="atLeast"/>
        <w:jc w:val="both"/>
        <w:rPr>
          <w:rFonts w:ascii="Times New Roman" w:hAnsi="Times New Roman" w:cs="Times New Roman"/>
          <w:b/>
          <w:bCs/>
          <w:sz w:val="16"/>
          <w:szCs w:val="16"/>
        </w:rPr>
      </w:pPr>
      <w:r w:rsidRPr="00992448">
        <w:rPr>
          <w:rFonts w:ascii="Times New Roman" w:hAnsi="Times New Roman" w:cs="Times New Roman"/>
          <w:b/>
          <w:bCs/>
          <w:sz w:val="16"/>
          <w:szCs w:val="16"/>
        </w:rPr>
        <w:tab/>
      </w:r>
      <w:r w:rsidR="006333BE" w:rsidRPr="00992448">
        <w:rPr>
          <w:rFonts w:ascii="Times New Roman" w:hAnsi="Times New Roman" w:cs="Times New Roman"/>
          <w:b/>
          <w:bCs/>
          <w:sz w:val="16"/>
          <w:szCs w:val="16"/>
        </w:rPr>
        <w:t>Sorumluluklar</w:t>
      </w:r>
    </w:p>
    <w:p w:rsidR="006333BE" w:rsidRPr="00992448" w:rsidRDefault="006333BE" w:rsidP="006333BE">
      <w:pPr>
        <w:spacing w:line="200" w:lineRule="atLeast"/>
        <w:jc w:val="both"/>
        <w:rPr>
          <w:rFonts w:ascii="Times New Roman" w:hAnsi="Times New Roman" w:cs="Times New Roman"/>
          <w:b/>
          <w:bCs/>
          <w:sz w:val="16"/>
          <w:szCs w:val="16"/>
        </w:rPr>
      </w:pPr>
    </w:p>
    <w:p w:rsidR="006333BE" w:rsidRPr="00992448" w:rsidRDefault="006333BE" w:rsidP="00E676D9">
      <w:pPr>
        <w:pStyle w:val="ListeParagraf"/>
        <w:numPr>
          <w:ilvl w:val="0"/>
          <w:numId w:val="15"/>
        </w:numPr>
        <w:tabs>
          <w:tab w:val="clear" w:pos="0"/>
          <w:tab w:val="num" w:pos="720"/>
        </w:tabs>
        <w:suppressAutoHyphens/>
        <w:autoSpaceDE/>
        <w:autoSpaceDN/>
        <w:spacing w:line="360" w:lineRule="auto"/>
        <w:contextualSpacing/>
        <w:jc w:val="both"/>
        <w:rPr>
          <w:rFonts w:ascii="Times New Roman" w:hAnsi="Times New Roman" w:cs="Times New Roman"/>
          <w:sz w:val="16"/>
          <w:szCs w:val="16"/>
        </w:rPr>
      </w:pPr>
      <w:proofErr w:type="gramStart"/>
      <w:r w:rsidRPr="00992448">
        <w:rPr>
          <w:rFonts w:ascii="Times New Roman" w:hAnsi="Times New Roman" w:cs="Times New Roman"/>
          <w:sz w:val="16"/>
          <w:szCs w:val="16"/>
        </w:rPr>
        <w:t>Fakülte Kurullarına Başkanlık etmek, Fakülte Kurullarının kararlarını uygulamak ve Fakülte birimleri arasında düzenli çalışmayı sağlamak.</w:t>
      </w:r>
      <w:proofErr w:type="gramEnd"/>
    </w:p>
    <w:p w:rsidR="006333BE" w:rsidRPr="00992448" w:rsidRDefault="006333BE" w:rsidP="00E676D9">
      <w:pPr>
        <w:pStyle w:val="ListeParagraf"/>
        <w:numPr>
          <w:ilvl w:val="0"/>
          <w:numId w:val="15"/>
        </w:numPr>
        <w:tabs>
          <w:tab w:val="clear" w:pos="0"/>
          <w:tab w:val="num" w:pos="720"/>
        </w:tabs>
        <w:suppressAutoHyphens/>
        <w:autoSpaceDE/>
        <w:autoSpaceDN/>
        <w:spacing w:line="360" w:lineRule="auto"/>
        <w:contextualSpacing/>
        <w:jc w:val="both"/>
        <w:rPr>
          <w:rFonts w:ascii="Times New Roman" w:hAnsi="Times New Roman" w:cs="Times New Roman"/>
          <w:sz w:val="16"/>
          <w:szCs w:val="16"/>
        </w:rPr>
      </w:pPr>
      <w:r w:rsidRPr="00992448">
        <w:rPr>
          <w:rFonts w:ascii="Times New Roman" w:hAnsi="Times New Roman" w:cs="Times New Roman"/>
          <w:sz w:val="16"/>
          <w:szCs w:val="16"/>
        </w:rPr>
        <w:t xml:space="preserve">Her öğretim yılı sonunda ve istendiğinde </w:t>
      </w:r>
      <w:proofErr w:type="gramStart"/>
      <w:r w:rsidRPr="00992448">
        <w:rPr>
          <w:rFonts w:ascii="Times New Roman" w:hAnsi="Times New Roman" w:cs="Times New Roman"/>
          <w:sz w:val="16"/>
          <w:szCs w:val="16"/>
        </w:rPr>
        <w:t>Fakülte  genel</w:t>
      </w:r>
      <w:proofErr w:type="gramEnd"/>
      <w:r w:rsidRPr="00992448">
        <w:rPr>
          <w:rFonts w:ascii="Times New Roman" w:hAnsi="Times New Roman" w:cs="Times New Roman"/>
          <w:sz w:val="16"/>
          <w:szCs w:val="16"/>
        </w:rPr>
        <w:t xml:space="preserve"> durumu ve işleyişi hakkında Rektöre rapor vermek.</w:t>
      </w:r>
    </w:p>
    <w:p w:rsidR="006333BE" w:rsidRPr="00992448" w:rsidRDefault="006333BE" w:rsidP="00E676D9">
      <w:pPr>
        <w:pStyle w:val="ListeParagraf"/>
        <w:numPr>
          <w:ilvl w:val="0"/>
          <w:numId w:val="15"/>
        </w:numPr>
        <w:tabs>
          <w:tab w:val="clear" w:pos="0"/>
          <w:tab w:val="num" w:pos="720"/>
        </w:tabs>
        <w:suppressAutoHyphens/>
        <w:autoSpaceDE/>
        <w:autoSpaceDN/>
        <w:spacing w:line="360" w:lineRule="auto"/>
        <w:contextualSpacing/>
        <w:jc w:val="both"/>
        <w:rPr>
          <w:rFonts w:ascii="Times New Roman" w:hAnsi="Times New Roman" w:cs="Times New Roman"/>
          <w:sz w:val="16"/>
          <w:szCs w:val="16"/>
        </w:rPr>
      </w:pPr>
      <w:r w:rsidRPr="00992448">
        <w:rPr>
          <w:rFonts w:ascii="Times New Roman" w:hAnsi="Times New Roman" w:cs="Times New Roman"/>
          <w:sz w:val="16"/>
          <w:szCs w:val="16"/>
        </w:rPr>
        <w:t xml:space="preserve">Fakülte ödenek ve kadro ihtiyaçlarını gerekçesi ile birlikte rektörlüğe bildirmek, Fakülte Bütçesi ile ilgili öneriyi </w:t>
      </w:r>
      <w:proofErr w:type="gramStart"/>
      <w:r w:rsidRPr="00992448">
        <w:rPr>
          <w:rFonts w:ascii="Times New Roman" w:hAnsi="Times New Roman" w:cs="Times New Roman"/>
          <w:sz w:val="16"/>
          <w:szCs w:val="16"/>
        </w:rPr>
        <w:t>Fakülte  Yönetim</w:t>
      </w:r>
      <w:proofErr w:type="gramEnd"/>
      <w:r w:rsidRPr="00992448">
        <w:rPr>
          <w:rFonts w:ascii="Times New Roman" w:hAnsi="Times New Roman" w:cs="Times New Roman"/>
          <w:sz w:val="16"/>
          <w:szCs w:val="16"/>
        </w:rPr>
        <w:t xml:space="preserve"> Kurulunun da görü</w:t>
      </w:r>
      <w:r w:rsidR="00E676D9" w:rsidRPr="00992448">
        <w:rPr>
          <w:rFonts w:ascii="Times New Roman" w:hAnsi="Times New Roman" w:cs="Times New Roman"/>
          <w:sz w:val="16"/>
          <w:szCs w:val="16"/>
        </w:rPr>
        <w:t xml:space="preserve">şünü aldıktan sonra Rektörlüğe </w:t>
      </w:r>
      <w:r w:rsidRPr="00992448">
        <w:rPr>
          <w:rFonts w:ascii="Times New Roman" w:hAnsi="Times New Roman" w:cs="Times New Roman"/>
          <w:sz w:val="16"/>
          <w:szCs w:val="16"/>
        </w:rPr>
        <w:t>sunmak.</w:t>
      </w:r>
    </w:p>
    <w:p w:rsidR="006333BE" w:rsidRPr="00992448" w:rsidRDefault="006333BE" w:rsidP="00E676D9">
      <w:pPr>
        <w:pStyle w:val="ListeParagraf"/>
        <w:numPr>
          <w:ilvl w:val="0"/>
          <w:numId w:val="15"/>
        </w:numPr>
        <w:tabs>
          <w:tab w:val="clear" w:pos="0"/>
          <w:tab w:val="num" w:pos="720"/>
        </w:tabs>
        <w:suppressAutoHyphens/>
        <w:autoSpaceDE/>
        <w:autoSpaceDN/>
        <w:spacing w:line="360" w:lineRule="auto"/>
        <w:contextualSpacing/>
        <w:jc w:val="both"/>
        <w:rPr>
          <w:rFonts w:ascii="Times New Roman" w:hAnsi="Times New Roman" w:cs="Times New Roman"/>
          <w:sz w:val="16"/>
          <w:szCs w:val="16"/>
        </w:rPr>
      </w:pPr>
      <w:proofErr w:type="gramStart"/>
      <w:r w:rsidRPr="00992448">
        <w:rPr>
          <w:rFonts w:ascii="Times New Roman" w:hAnsi="Times New Roman" w:cs="Times New Roman"/>
          <w:sz w:val="16"/>
          <w:szCs w:val="16"/>
        </w:rPr>
        <w:t>Fakülte  birimleri</w:t>
      </w:r>
      <w:proofErr w:type="gramEnd"/>
      <w:r w:rsidRPr="00992448">
        <w:rPr>
          <w:rFonts w:ascii="Times New Roman" w:hAnsi="Times New Roman" w:cs="Times New Roman"/>
          <w:sz w:val="16"/>
          <w:szCs w:val="16"/>
        </w:rPr>
        <w:t xml:space="preserve"> ve her düzeydeki personeli üzerinde gen</w:t>
      </w:r>
      <w:r w:rsidR="00E676D9" w:rsidRPr="00992448">
        <w:rPr>
          <w:rFonts w:ascii="Times New Roman" w:hAnsi="Times New Roman" w:cs="Times New Roman"/>
          <w:sz w:val="16"/>
          <w:szCs w:val="16"/>
        </w:rPr>
        <w:t xml:space="preserve">el gözetim ve denetim görevini </w:t>
      </w:r>
      <w:r w:rsidRPr="00992448">
        <w:rPr>
          <w:rFonts w:ascii="Times New Roman" w:hAnsi="Times New Roman" w:cs="Times New Roman"/>
          <w:sz w:val="16"/>
          <w:szCs w:val="16"/>
        </w:rPr>
        <w:t>yapmak,</w:t>
      </w:r>
    </w:p>
    <w:p w:rsidR="006333BE" w:rsidRPr="00992448" w:rsidRDefault="006333BE" w:rsidP="00E676D9">
      <w:pPr>
        <w:pStyle w:val="ListeParagraf"/>
        <w:numPr>
          <w:ilvl w:val="0"/>
          <w:numId w:val="15"/>
        </w:numPr>
        <w:tabs>
          <w:tab w:val="clear" w:pos="0"/>
          <w:tab w:val="num" w:pos="720"/>
        </w:tabs>
        <w:suppressAutoHyphens/>
        <w:autoSpaceDE/>
        <w:autoSpaceDN/>
        <w:spacing w:line="360" w:lineRule="auto"/>
        <w:contextualSpacing/>
        <w:jc w:val="both"/>
        <w:rPr>
          <w:rFonts w:ascii="Times New Roman" w:hAnsi="Times New Roman" w:cs="Times New Roman"/>
          <w:sz w:val="16"/>
          <w:szCs w:val="16"/>
        </w:rPr>
      </w:pPr>
      <w:r w:rsidRPr="00992448">
        <w:rPr>
          <w:rFonts w:ascii="Times New Roman" w:hAnsi="Times New Roman" w:cs="Times New Roman"/>
          <w:sz w:val="16"/>
          <w:szCs w:val="16"/>
        </w:rPr>
        <w:t>Fakülte ve bağlı birimlerinin eğitim-öğretim kapasitesinin ras</w:t>
      </w:r>
      <w:r w:rsidR="00E676D9" w:rsidRPr="00992448">
        <w:rPr>
          <w:rFonts w:ascii="Times New Roman" w:hAnsi="Times New Roman" w:cs="Times New Roman"/>
          <w:sz w:val="16"/>
          <w:szCs w:val="16"/>
        </w:rPr>
        <w:t xml:space="preserve">yonel bir şekilde kullanılması </w:t>
      </w:r>
      <w:r w:rsidRPr="00992448">
        <w:rPr>
          <w:rFonts w:ascii="Times New Roman" w:hAnsi="Times New Roman" w:cs="Times New Roman"/>
          <w:sz w:val="16"/>
          <w:szCs w:val="16"/>
        </w:rPr>
        <w:t>ve geliştirilmesini planlamak.</w:t>
      </w:r>
    </w:p>
    <w:p w:rsidR="006333BE" w:rsidRPr="00992448" w:rsidRDefault="006333BE" w:rsidP="00E676D9">
      <w:pPr>
        <w:pStyle w:val="ListeParagraf"/>
        <w:numPr>
          <w:ilvl w:val="0"/>
          <w:numId w:val="15"/>
        </w:numPr>
        <w:tabs>
          <w:tab w:val="clear" w:pos="0"/>
          <w:tab w:val="num" w:pos="720"/>
        </w:tabs>
        <w:suppressAutoHyphens/>
        <w:autoSpaceDE/>
        <w:autoSpaceDN/>
        <w:spacing w:line="360" w:lineRule="auto"/>
        <w:contextualSpacing/>
        <w:jc w:val="both"/>
        <w:rPr>
          <w:rFonts w:ascii="Times New Roman" w:hAnsi="Times New Roman" w:cs="Times New Roman"/>
          <w:sz w:val="16"/>
          <w:szCs w:val="16"/>
        </w:rPr>
      </w:pPr>
      <w:proofErr w:type="gramStart"/>
      <w:r w:rsidRPr="00992448">
        <w:rPr>
          <w:rFonts w:ascii="Times New Roman" w:hAnsi="Times New Roman" w:cs="Times New Roman"/>
          <w:sz w:val="16"/>
          <w:szCs w:val="16"/>
        </w:rPr>
        <w:t>Gerektiği zaman güvenlik önlemlerinin alınmasını sağlamak.</w:t>
      </w:r>
      <w:proofErr w:type="gramEnd"/>
    </w:p>
    <w:p w:rsidR="006333BE" w:rsidRPr="00992448" w:rsidRDefault="006333BE" w:rsidP="00E676D9">
      <w:pPr>
        <w:pStyle w:val="ListeParagraf"/>
        <w:numPr>
          <w:ilvl w:val="0"/>
          <w:numId w:val="15"/>
        </w:numPr>
        <w:tabs>
          <w:tab w:val="clear" w:pos="0"/>
          <w:tab w:val="num" w:pos="720"/>
        </w:tabs>
        <w:suppressAutoHyphens/>
        <w:autoSpaceDE/>
        <w:autoSpaceDN/>
        <w:spacing w:line="360" w:lineRule="auto"/>
        <w:contextualSpacing/>
        <w:jc w:val="both"/>
        <w:rPr>
          <w:rFonts w:ascii="Times New Roman" w:hAnsi="Times New Roman" w:cs="Times New Roman"/>
          <w:sz w:val="16"/>
          <w:szCs w:val="16"/>
        </w:rPr>
      </w:pPr>
      <w:proofErr w:type="gramStart"/>
      <w:r w:rsidRPr="00992448">
        <w:rPr>
          <w:rFonts w:ascii="Times New Roman" w:hAnsi="Times New Roman" w:cs="Times New Roman"/>
          <w:sz w:val="16"/>
          <w:szCs w:val="16"/>
        </w:rPr>
        <w:t>Öğrencilere gerekli sosyal hizmetleri sağlamak.</w:t>
      </w:r>
      <w:proofErr w:type="gramEnd"/>
    </w:p>
    <w:p w:rsidR="006333BE" w:rsidRPr="00992448" w:rsidRDefault="006333BE" w:rsidP="00E676D9">
      <w:pPr>
        <w:pStyle w:val="ListeParagraf"/>
        <w:numPr>
          <w:ilvl w:val="0"/>
          <w:numId w:val="15"/>
        </w:numPr>
        <w:tabs>
          <w:tab w:val="clear" w:pos="0"/>
          <w:tab w:val="num" w:pos="720"/>
        </w:tabs>
        <w:suppressAutoHyphens/>
        <w:autoSpaceDE/>
        <w:autoSpaceDN/>
        <w:spacing w:line="360" w:lineRule="auto"/>
        <w:contextualSpacing/>
        <w:jc w:val="both"/>
        <w:rPr>
          <w:rFonts w:ascii="Times New Roman" w:hAnsi="Times New Roman" w:cs="Times New Roman"/>
          <w:sz w:val="16"/>
          <w:szCs w:val="16"/>
        </w:rPr>
      </w:pPr>
      <w:r w:rsidRPr="00992448">
        <w:rPr>
          <w:rFonts w:ascii="Times New Roman" w:hAnsi="Times New Roman" w:cs="Times New Roman"/>
          <w:sz w:val="16"/>
          <w:szCs w:val="16"/>
        </w:rPr>
        <w:t>Eğitim - öğretim, bilimsel araştırma ve yayın faaliyetlerinin düz</w:t>
      </w:r>
      <w:r w:rsidR="00E676D9" w:rsidRPr="00992448">
        <w:rPr>
          <w:rFonts w:ascii="Times New Roman" w:hAnsi="Times New Roman" w:cs="Times New Roman"/>
          <w:sz w:val="16"/>
          <w:szCs w:val="16"/>
        </w:rPr>
        <w:t xml:space="preserve">enli bir şekilde yürütülmesini </w:t>
      </w:r>
      <w:r w:rsidRPr="00992448">
        <w:rPr>
          <w:rFonts w:ascii="Times New Roman" w:hAnsi="Times New Roman" w:cs="Times New Roman"/>
          <w:sz w:val="16"/>
          <w:szCs w:val="16"/>
        </w:rPr>
        <w:t>sağlamak.</w:t>
      </w:r>
    </w:p>
    <w:p w:rsidR="006333BE" w:rsidRPr="00992448" w:rsidRDefault="006333BE" w:rsidP="00E676D9">
      <w:pPr>
        <w:pStyle w:val="ListeParagraf"/>
        <w:numPr>
          <w:ilvl w:val="0"/>
          <w:numId w:val="15"/>
        </w:numPr>
        <w:tabs>
          <w:tab w:val="clear" w:pos="0"/>
          <w:tab w:val="num" w:pos="720"/>
        </w:tabs>
        <w:suppressAutoHyphens/>
        <w:autoSpaceDE/>
        <w:autoSpaceDN/>
        <w:spacing w:line="360" w:lineRule="auto"/>
        <w:contextualSpacing/>
        <w:jc w:val="both"/>
        <w:rPr>
          <w:rFonts w:ascii="Times New Roman" w:hAnsi="Times New Roman" w:cs="Times New Roman"/>
          <w:sz w:val="16"/>
          <w:szCs w:val="16"/>
        </w:rPr>
      </w:pPr>
      <w:proofErr w:type="gramStart"/>
      <w:r w:rsidRPr="00992448">
        <w:rPr>
          <w:rFonts w:ascii="Times New Roman" w:hAnsi="Times New Roman" w:cs="Times New Roman"/>
          <w:sz w:val="16"/>
          <w:szCs w:val="16"/>
        </w:rPr>
        <w:t>Bütün faaliyetlerin gözetim ve denetiminin yapılmasını, takip ve kontrol edilmesini ve sonuçlarının alınması sağlamak.</w:t>
      </w:r>
      <w:proofErr w:type="gramEnd"/>
    </w:p>
    <w:p w:rsidR="006333BE" w:rsidRPr="00992448" w:rsidRDefault="002B59EF" w:rsidP="00E676D9">
      <w:pPr>
        <w:pStyle w:val="Tabloerii"/>
        <w:spacing w:line="360" w:lineRule="auto"/>
        <w:ind w:left="284"/>
        <w:jc w:val="both"/>
        <w:rPr>
          <w:b/>
          <w:bCs/>
          <w:sz w:val="16"/>
          <w:szCs w:val="16"/>
        </w:rPr>
      </w:pPr>
      <w:r w:rsidRPr="00992448">
        <w:rPr>
          <w:b/>
          <w:bCs/>
          <w:sz w:val="16"/>
          <w:szCs w:val="16"/>
        </w:rPr>
        <w:t>Harcama Yetkisi Ve Yetkilisi</w:t>
      </w:r>
    </w:p>
    <w:p w:rsidR="006333BE" w:rsidRPr="00992448" w:rsidRDefault="006333BE" w:rsidP="00E676D9">
      <w:pPr>
        <w:pStyle w:val="Tabloerii"/>
        <w:numPr>
          <w:ilvl w:val="0"/>
          <w:numId w:val="27"/>
        </w:numPr>
        <w:spacing w:line="360" w:lineRule="auto"/>
        <w:jc w:val="both"/>
        <w:rPr>
          <w:sz w:val="16"/>
          <w:szCs w:val="16"/>
        </w:rPr>
      </w:pPr>
      <w:r w:rsidRPr="00992448">
        <w:rPr>
          <w:sz w:val="16"/>
          <w:szCs w:val="16"/>
        </w:rPr>
        <w:t>Harcama yetkilileri, harcama talimatlarının bütçe ilke ve esaslarına, kanun, tüzük ve yönetmelikler ile diğer mevzuata uygun olmasından, ödeneklerin etkili, ekonomik ve verimli kullanılmasından ve bu Kanun çerçevesinde yapma</w:t>
      </w:r>
      <w:r w:rsidR="00E676D9" w:rsidRPr="00992448">
        <w:rPr>
          <w:sz w:val="16"/>
          <w:szCs w:val="16"/>
        </w:rPr>
        <w:t xml:space="preserve">ları gereken diğer işlemlerden </w:t>
      </w:r>
      <w:r w:rsidRPr="00992448">
        <w:rPr>
          <w:sz w:val="16"/>
          <w:szCs w:val="16"/>
        </w:rPr>
        <w:t>sorumludur.</w:t>
      </w:r>
    </w:p>
    <w:p w:rsidR="006333BE" w:rsidRPr="00992448" w:rsidRDefault="006333BE" w:rsidP="00E676D9">
      <w:pPr>
        <w:pStyle w:val="Tabloerii"/>
        <w:numPr>
          <w:ilvl w:val="0"/>
          <w:numId w:val="27"/>
        </w:numPr>
        <w:spacing w:line="360" w:lineRule="auto"/>
        <w:jc w:val="both"/>
        <w:rPr>
          <w:sz w:val="16"/>
          <w:szCs w:val="16"/>
        </w:rPr>
      </w:pPr>
      <w:r w:rsidRPr="00992448">
        <w:rPr>
          <w:sz w:val="16"/>
          <w:szCs w:val="16"/>
        </w:rPr>
        <w:t>Bütçeyle ödenek tahsis edilen her bir harcama biriminin en üst yöneticisi harcama yetkilisidir.</w:t>
      </w:r>
    </w:p>
    <w:p w:rsidR="006333BE" w:rsidRPr="00992448" w:rsidRDefault="006333BE" w:rsidP="00E676D9">
      <w:pPr>
        <w:pStyle w:val="Tabloerii"/>
        <w:numPr>
          <w:ilvl w:val="0"/>
          <w:numId w:val="27"/>
        </w:numPr>
        <w:spacing w:line="360" w:lineRule="auto"/>
        <w:jc w:val="both"/>
        <w:rPr>
          <w:sz w:val="16"/>
          <w:szCs w:val="16"/>
        </w:rPr>
      </w:pPr>
      <w:r w:rsidRPr="00992448">
        <w:rPr>
          <w:sz w:val="16"/>
          <w:szCs w:val="16"/>
        </w:rPr>
        <w:lastRenderedPageBreak/>
        <w:t>Harcama yetkilileri bütçede öngörülen ödenekleri kadar, ödenek gönderme belgesiyle, ödenek verilen harcama yetkilileri ise tahsis edilen ödenek tutarında harcama yapabilir.</w:t>
      </w:r>
    </w:p>
    <w:p w:rsidR="006333BE" w:rsidRPr="00992448" w:rsidRDefault="006333BE" w:rsidP="00E676D9">
      <w:pPr>
        <w:pStyle w:val="Tabloerii"/>
        <w:numPr>
          <w:ilvl w:val="0"/>
          <w:numId w:val="27"/>
        </w:numPr>
        <w:spacing w:line="360" w:lineRule="auto"/>
        <w:jc w:val="both"/>
        <w:rPr>
          <w:sz w:val="16"/>
          <w:szCs w:val="16"/>
        </w:rPr>
      </w:pPr>
      <w:r w:rsidRPr="00992448">
        <w:rPr>
          <w:sz w:val="16"/>
          <w:szCs w:val="16"/>
        </w:rPr>
        <w:t>Bütçelerden harcama yapılabilmesi, harcama yetkilisinin harcama talimatı vermesiyle mümkündür. Harcama talimatlarında hizmet gerekçesi, yapılacak işin konusu ve tutarı, süresi, kullanılabilir ödeneği, gerçekleştirme usulü ile gerçekleştirmeyle görevli olanlara ilişkin bilgiler yer alır.</w:t>
      </w:r>
    </w:p>
    <w:p w:rsidR="006333BE" w:rsidRPr="00992448" w:rsidRDefault="002B59EF" w:rsidP="00E676D9">
      <w:pPr>
        <w:pStyle w:val="Tabloerii"/>
        <w:spacing w:line="360" w:lineRule="auto"/>
        <w:ind w:left="284"/>
        <w:jc w:val="both"/>
        <w:rPr>
          <w:b/>
          <w:bCs/>
          <w:sz w:val="16"/>
          <w:szCs w:val="16"/>
        </w:rPr>
      </w:pPr>
      <w:r w:rsidRPr="00992448">
        <w:rPr>
          <w:b/>
          <w:bCs/>
          <w:sz w:val="16"/>
          <w:szCs w:val="16"/>
        </w:rPr>
        <w:t>Diğer Görev Ve Sorumluluklar</w:t>
      </w:r>
    </w:p>
    <w:p w:rsidR="006333BE" w:rsidRPr="00992448" w:rsidRDefault="006333BE" w:rsidP="00E676D9">
      <w:pPr>
        <w:pStyle w:val="Tabloerii"/>
        <w:numPr>
          <w:ilvl w:val="0"/>
          <w:numId w:val="14"/>
        </w:numPr>
        <w:tabs>
          <w:tab w:val="clear" w:pos="0"/>
          <w:tab w:val="num" w:pos="720"/>
        </w:tabs>
        <w:spacing w:line="360" w:lineRule="auto"/>
        <w:jc w:val="both"/>
        <w:rPr>
          <w:sz w:val="16"/>
          <w:szCs w:val="16"/>
        </w:rPr>
      </w:pPr>
      <w:proofErr w:type="gramStart"/>
      <w:r w:rsidRPr="00992448">
        <w:rPr>
          <w:sz w:val="16"/>
          <w:szCs w:val="16"/>
        </w:rPr>
        <w:t>Göreviyle ilgili evrak, eşya araç ve gereçleri korumak ve saklamak.</w:t>
      </w:r>
      <w:proofErr w:type="gramEnd"/>
    </w:p>
    <w:p w:rsidR="006333BE" w:rsidRPr="00992448" w:rsidRDefault="006333BE" w:rsidP="00E676D9">
      <w:pPr>
        <w:pStyle w:val="Tabloerii"/>
        <w:numPr>
          <w:ilvl w:val="0"/>
          <w:numId w:val="14"/>
        </w:numPr>
        <w:tabs>
          <w:tab w:val="clear" w:pos="0"/>
          <w:tab w:val="num" w:pos="720"/>
        </w:tabs>
        <w:spacing w:line="360" w:lineRule="auto"/>
        <w:jc w:val="both"/>
        <w:rPr>
          <w:sz w:val="16"/>
          <w:szCs w:val="16"/>
        </w:rPr>
      </w:pPr>
      <w:proofErr w:type="gramStart"/>
      <w:r w:rsidRPr="00992448">
        <w:rPr>
          <w:sz w:val="16"/>
          <w:szCs w:val="16"/>
        </w:rPr>
        <w:t>Tasarruf ilkelerine uygun hareket etmek.</w:t>
      </w:r>
      <w:proofErr w:type="gramEnd"/>
    </w:p>
    <w:p w:rsidR="006333BE" w:rsidRPr="00992448" w:rsidRDefault="006333BE" w:rsidP="00E676D9">
      <w:pPr>
        <w:pStyle w:val="Tabloerii"/>
        <w:numPr>
          <w:ilvl w:val="0"/>
          <w:numId w:val="14"/>
        </w:numPr>
        <w:tabs>
          <w:tab w:val="clear" w:pos="0"/>
          <w:tab w:val="num" w:pos="720"/>
        </w:tabs>
        <w:spacing w:line="360" w:lineRule="auto"/>
        <w:jc w:val="both"/>
        <w:rPr>
          <w:sz w:val="16"/>
          <w:szCs w:val="16"/>
        </w:rPr>
      </w:pPr>
      <w:r w:rsidRPr="00992448">
        <w:rPr>
          <w:sz w:val="16"/>
          <w:szCs w:val="16"/>
        </w:rPr>
        <w:t>Kullanmakta olduğu araç ve gereçleri her an hizmete hazı</w:t>
      </w:r>
      <w:r w:rsidR="00E676D9" w:rsidRPr="00992448">
        <w:rPr>
          <w:sz w:val="16"/>
          <w:szCs w:val="16"/>
        </w:rPr>
        <w:t xml:space="preserve">r bir şekilde bulundurulmasını </w:t>
      </w:r>
      <w:r w:rsidRPr="00992448">
        <w:rPr>
          <w:sz w:val="16"/>
          <w:szCs w:val="16"/>
        </w:rPr>
        <w:t>sağlamak.</w:t>
      </w:r>
    </w:p>
    <w:p w:rsidR="006333BE" w:rsidRPr="00992448" w:rsidRDefault="006333BE" w:rsidP="00E676D9">
      <w:pPr>
        <w:pStyle w:val="Tabloerii"/>
        <w:numPr>
          <w:ilvl w:val="0"/>
          <w:numId w:val="14"/>
        </w:numPr>
        <w:tabs>
          <w:tab w:val="clear" w:pos="0"/>
          <w:tab w:val="num" w:pos="720"/>
        </w:tabs>
        <w:spacing w:line="360" w:lineRule="auto"/>
        <w:jc w:val="both"/>
        <w:rPr>
          <w:sz w:val="16"/>
          <w:szCs w:val="16"/>
        </w:rPr>
      </w:pPr>
      <w:r w:rsidRPr="00992448">
        <w:rPr>
          <w:sz w:val="16"/>
          <w:szCs w:val="16"/>
        </w:rPr>
        <w:t>Bağlı olduğu süreç ile üst yönetici/yöneticileri tarafından ver</w:t>
      </w:r>
      <w:r w:rsidR="00E676D9" w:rsidRPr="00992448">
        <w:rPr>
          <w:sz w:val="16"/>
          <w:szCs w:val="16"/>
        </w:rPr>
        <w:t xml:space="preserve">ilen diğer işleri ve işlemleri </w:t>
      </w:r>
      <w:r w:rsidRPr="00992448">
        <w:rPr>
          <w:sz w:val="16"/>
          <w:szCs w:val="16"/>
        </w:rPr>
        <w:t>yapmak.</w:t>
      </w:r>
    </w:p>
    <w:p w:rsidR="006333BE" w:rsidRPr="00992448" w:rsidRDefault="002B59EF" w:rsidP="003D3E9E">
      <w:pPr>
        <w:pStyle w:val="Tabloerii"/>
        <w:ind w:left="284"/>
        <w:rPr>
          <w:b/>
          <w:bCs/>
          <w:sz w:val="16"/>
          <w:szCs w:val="16"/>
        </w:rPr>
      </w:pPr>
      <w:r w:rsidRPr="00992448">
        <w:rPr>
          <w:b/>
          <w:bCs/>
          <w:sz w:val="16"/>
          <w:szCs w:val="16"/>
        </w:rPr>
        <w:t>Dekan Yardımcıları</w:t>
      </w:r>
    </w:p>
    <w:p w:rsidR="006333BE" w:rsidRPr="00992448" w:rsidRDefault="002B59EF" w:rsidP="003D3E9E">
      <w:pPr>
        <w:pStyle w:val="Tabloerii"/>
        <w:ind w:left="284"/>
        <w:jc w:val="both"/>
        <w:rPr>
          <w:b/>
          <w:bCs/>
          <w:sz w:val="16"/>
          <w:szCs w:val="16"/>
        </w:rPr>
      </w:pPr>
      <w:r w:rsidRPr="00992448">
        <w:rPr>
          <w:b/>
          <w:bCs/>
          <w:sz w:val="16"/>
          <w:szCs w:val="16"/>
        </w:rPr>
        <w:t>Sorumluluklar</w:t>
      </w:r>
    </w:p>
    <w:p w:rsidR="006333BE" w:rsidRPr="00992448" w:rsidRDefault="006333BE" w:rsidP="00E676D9">
      <w:pPr>
        <w:pStyle w:val="Tabloerii"/>
        <w:numPr>
          <w:ilvl w:val="0"/>
          <w:numId w:val="28"/>
        </w:numPr>
        <w:spacing w:line="360" w:lineRule="auto"/>
        <w:jc w:val="both"/>
        <w:rPr>
          <w:sz w:val="16"/>
          <w:szCs w:val="16"/>
        </w:rPr>
      </w:pPr>
      <w:proofErr w:type="gramStart"/>
      <w:r w:rsidRPr="00992448">
        <w:rPr>
          <w:sz w:val="16"/>
          <w:szCs w:val="16"/>
        </w:rPr>
        <w:t>Fakülte Dekanının verdiği görevleri yapmak.</w:t>
      </w:r>
      <w:proofErr w:type="gramEnd"/>
    </w:p>
    <w:p w:rsidR="006333BE" w:rsidRPr="00992448" w:rsidRDefault="006333BE" w:rsidP="00E676D9">
      <w:pPr>
        <w:pStyle w:val="Tabloerii"/>
        <w:numPr>
          <w:ilvl w:val="0"/>
          <w:numId w:val="28"/>
        </w:numPr>
        <w:spacing w:line="360" w:lineRule="auto"/>
        <w:jc w:val="both"/>
        <w:rPr>
          <w:sz w:val="16"/>
          <w:szCs w:val="16"/>
        </w:rPr>
      </w:pPr>
      <w:r w:rsidRPr="00992448">
        <w:rPr>
          <w:sz w:val="16"/>
          <w:szCs w:val="16"/>
        </w:rPr>
        <w:t xml:space="preserve">Fakülte Dekanı </w:t>
      </w:r>
      <w:proofErr w:type="gramStart"/>
      <w:r w:rsidRPr="00992448">
        <w:rPr>
          <w:sz w:val="16"/>
          <w:szCs w:val="16"/>
        </w:rPr>
        <w:t>Fakültede  bulunmadığı</w:t>
      </w:r>
      <w:proofErr w:type="gramEnd"/>
      <w:r w:rsidRPr="00992448">
        <w:rPr>
          <w:sz w:val="16"/>
          <w:szCs w:val="16"/>
        </w:rPr>
        <w:t xml:space="preserve"> zaman ona vekalet etmek.</w:t>
      </w:r>
    </w:p>
    <w:p w:rsidR="006333BE" w:rsidRPr="00992448" w:rsidRDefault="006333BE" w:rsidP="00E676D9">
      <w:pPr>
        <w:pStyle w:val="Tabloerii"/>
        <w:numPr>
          <w:ilvl w:val="0"/>
          <w:numId w:val="28"/>
        </w:numPr>
        <w:spacing w:line="360" w:lineRule="auto"/>
        <w:jc w:val="both"/>
        <w:rPr>
          <w:sz w:val="16"/>
          <w:szCs w:val="16"/>
        </w:rPr>
      </w:pPr>
      <w:proofErr w:type="gramStart"/>
      <w:r w:rsidRPr="00992448">
        <w:rPr>
          <w:sz w:val="16"/>
          <w:szCs w:val="16"/>
        </w:rPr>
        <w:t>Göreviyle ilgili evrak, eşya araç ve gereçleri korumak ve saklamak.</w:t>
      </w:r>
      <w:proofErr w:type="gramEnd"/>
    </w:p>
    <w:p w:rsidR="006333BE" w:rsidRPr="00992448" w:rsidRDefault="006333BE" w:rsidP="00E676D9">
      <w:pPr>
        <w:pStyle w:val="Tabloerii"/>
        <w:numPr>
          <w:ilvl w:val="0"/>
          <w:numId w:val="28"/>
        </w:numPr>
        <w:spacing w:line="360" w:lineRule="auto"/>
        <w:jc w:val="both"/>
        <w:rPr>
          <w:sz w:val="16"/>
          <w:szCs w:val="16"/>
        </w:rPr>
      </w:pPr>
      <w:r w:rsidRPr="00992448">
        <w:rPr>
          <w:sz w:val="16"/>
          <w:szCs w:val="16"/>
        </w:rPr>
        <w:t>Basın ve Halkla ilişkilerin yürütülmesinde Fakülte Sekreterine yardımcı olmak</w:t>
      </w:r>
    </w:p>
    <w:p w:rsidR="006333BE" w:rsidRPr="00992448" w:rsidRDefault="006333BE" w:rsidP="00E676D9">
      <w:pPr>
        <w:pStyle w:val="Tabloerii"/>
        <w:numPr>
          <w:ilvl w:val="0"/>
          <w:numId w:val="28"/>
        </w:numPr>
        <w:spacing w:line="360" w:lineRule="auto"/>
        <w:jc w:val="both"/>
        <w:rPr>
          <w:sz w:val="16"/>
          <w:szCs w:val="16"/>
        </w:rPr>
      </w:pPr>
      <w:proofErr w:type="gramStart"/>
      <w:r w:rsidRPr="00992448">
        <w:rPr>
          <w:sz w:val="16"/>
          <w:szCs w:val="16"/>
        </w:rPr>
        <w:t>Gerektiği zaman güvenlik önlemlerinin alınmasını sağlamak.</w:t>
      </w:r>
      <w:proofErr w:type="gramEnd"/>
    </w:p>
    <w:p w:rsidR="006333BE" w:rsidRPr="00992448" w:rsidRDefault="006333BE" w:rsidP="00E676D9">
      <w:pPr>
        <w:pStyle w:val="Tabloerii"/>
        <w:numPr>
          <w:ilvl w:val="0"/>
          <w:numId w:val="28"/>
        </w:numPr>
        <w:spacing w:line="360" w:lineRule="auto"/>
        <w:jc w:val="both"/>
        <w:rPr>
          <w:sz w:val="16"/>
          <w:szCs w:val="16"/>
        </w:rPr>
      </w:pPr>
      <w:r w:rsidRPr="00992448">
        <w:rPr>
          <w:sz w:val="16"/>
          <w:szCs w:val="16"/>
        </w:rPr>
        <w:t>Bağlı olduğu süreç ile üst yönetici(</w:t>
      </w:r>
      <w:proofErr w:type="spellStart"/>
      <w:r w:rsidRPr="00992448">
        <w:rPr>
          <w:sz w:val="16"/>
          <w:szCs w:val="16"/>
        </w:rPr>
        <w:t>leri</w:t>
      </w:r>
      <w:proofErr w:type="spellEnd"/>
      <w:r w:rsidRPr="00992448">
        <w:rPr>
          <w:sz w:val="16"/>
          <w:szCs w:val="16"/>
        </w:rPr>
        <w:t>) tarafından verilen diğer işleri ve işlemleri yapmak.</w:t>
      </w:r>
    </w:p>
    <w:p w:rsidR="006333BE" w:rsidRPr="00992448" w:rsidRDefault="006333BE" w:rsidP="00E676D9">
      <w:pPr>
        <w:pStyle w:val="Tabloerii"/>
        <w:numPr>
          <w:ilvl w:val="0"/>
          <w:numId w:val="28"/>
        </w:numPr>
        <w:spacing w:line="360" w:lineRule="auto"/>
        <w:jc w:val="both"/>
        <w:rPr>
          <w:sz w:val="16"/>
          <w:szCs w:val="16"/>
        </w:rPr>
      </w:pPr>
      <w:proofErr w:type="gramStart"/>
      <w:r w:rsidRPr="00992448">
        <w:rPr>
          <w:sz w:val="16"/>
          <w:szCs w:val="16"/>
        </w:rPr>
        <w:t>Öğrencilere gerekli sosyal hizmeti sağlamada Fakülte Dekanı ve Fakülte Sekreterine yardımcı olmak.</w:t>
      </w:r>
      <w:proofErr w:type="gramEnd"/>
    </w:p>
    <w:p w:rsidR="006333BE" w:rsidRPr="00992448" w:rsidRDefault="002B59EF" w:rsidP="00E676D9">
      <w:pPr>
        <w:pStyle w:val="Tabloerii"/>
        <w:spacing w:line="200" w:lineRule="atLeast"/>
        <w:ind w:left="709"/>
        <w:rPr>
          <w:b/>
          <w:bCs/>
          <w:sz w:val="16"/>
          <w:szCs w:val="16"/>
        </w:rPr>
      </w:pPr>
      <w:r w:rsidRPr="00992448">
        <w:rPr>
          <w:b/>
          <w:bCs/>
          <w:sz w:val="16"/>
          <w:szCs w:val="16"/>
        </w:rPr>
        <w:t>Fakülte Sekreteri</w:t>
      </w:r>
    </w:p>
    <w:p w:rsidR="006333BE" w:rsidRPr="00992448" w:rsidRDefault="002B59EF" w:rsidP="00E676D9">
      <w:pPr>
        <w:pStyle w:val="Tabloerii"/>
        <w:spacing w:line="200" w:lineRule="atLeast"/>
        <w:ind w:left="709"/>
        <w:jc w:val="both"/>
        <w:rPr>
          <w:b/>
          <w:bCs/>
          <w:sz w:val="16"/>
          <w:szCs w:val="16"/>
        </w:rPr>
      </w:pPr>
      <w:r w:rsidRPr="00992448">
        <w:rPr>
          <w:b/>
          <w:bCs/>
          <w:sz w:val="16"/>
          <w:szCs w:val="16"/>
        </w:rPr>
        <w:t>Sorumluluklar</w:t>
      </w:r>
    </w:p>
    <w:p w:rsidR="006333BE" w:rsidRPr="00992448" w:rsidRDefault="006333BE" w:rsidP="007C14DB">
      <w:pPr>
        <w:pStyle w:val="Tabloerii"/>
        <w:numPr>
          <w:ilvl w:val="0"/>
          <w:numId w:val="29"/>
        </w:numPr>
        <w:spacing w:line="360" w:lineRule="auto"/>
        <w:jc w:val="both"/>
        <w:rPr>
          <w:sz w:val="16"/>
          <w:szCs w:val="16"/>
        </w:rPr>
      </w:pPr>
      <w:proofErr w:type="gramStart"/>
      <w:r w:rsidRPr="00992448">
        <w:rPr>
          <w:sz w:val="16"/>
          <w:szCs w:val="16"/>
        </w:rPr>
        <w:t>Fakültenin  idari</w:t>
      </w:r>
      <w:proofErr w:type="gramEnd"/>
      <w:r w:rsidRPr="00992448">
        <w:rPr>
          <w:sz w:val="16"/>
          <w:szCs w:val="16"/>
        </w:rPr>
        <w:t xml:space="preserve"> personeli üzerinde genel gözetim ve denetim görevini yapmak.</w:t>
      </w:r>
    </w:p>
    <w:p w:rsidR="006333BE" w:rsidRPr="00992448" w:rsidRDefault="006333BE" w:rsidP="007C14DB">
      <w:pPr>
        <w:pStyle w:val="Tabloerii"/>
        <w:numPr>
          <w:ilvl w:val="0"/>
          <w:numId w:val="29"/>
        </w:numPr>
        <w:spacing w:line="360" w:lineRule="auto"/>
        <w:jc w:val="both"/>
        <w:rPr>
          <w:sz w:val="16"/>
          <w:szCs w:val="16"/>
        </w:rPr>
      </w:pPr>
      <w:r w:rsidRPr="00992448">
        <w:rPr>
          <w:sz w:val="16"/>
          <w:szCs w:val="16"/>
        </w:rPr>
        <w:t>Kendisine verilen diğer görevleri yapmak.</w:t>
      </w:r>
    </w:p>
    <w:p w:rsidR="006333BE" w:rsidRPr="00992448" w:rsidRDefault="006333BE" w:rsidP="007C14DB">
      <w:pPr>
        <w:pStyle w:val="Tabloerii"/>
        <w:numPr>
          <w:ilvl w:val="0"/>
          <w:numId w:val="29"/>
        </w:numPr>
        <w:spacing w:line="360" w:lineRule="auto"/>
        <w:jc w:val="both"/>
        <w:rPr>
          <w:sz w:val="16"/>
          <w:szCs w:val="16"/>
        </w:rPr>
      </w:pPr>
      <w:proofErr w:type="gramStart"/>
      <w:r w:rsidRPr="00992448">
        <w:rPr>
          <w:sz w:val="16"/>
          <w:szCs w:val="16"/>
        </w:rPr>
        <w:t>Fakültenin  ve</w:t>
      </w:r>
      <w:proofErr w:type="gramEnd"/>
      <w:r w:rsidRPr="00992448">
        <w:rPr>
          <w:sz w:val="16"/>
          <w:szCs w:val="16"/>
        </w:rPr>
        <w:t xml:space="preserve"> bağlı birimlerinin öğretim kapasitesinin rasyonel bir şekilde kullanılmasını ve geliştirilmesini sağlamak.</w:t>
      </w:r>
    </w:p>
    <w:p w:rsidR="006333BE" w:rsidRPr="00992448" w:rsidRDefault="006333BE" w:rsidP="007C14DB">
      <w:pPr>
        <w:pStyle w:val="Tabloerii"/>
        <w:numPr>
          <w:ilvl w:val="0"/>
          <w:numId w:val="29"/>
        </w:numPr>
        <w:spacing w:line="360" w:lineRule="auto"/>
        <w:jc w:val="both"/>
        <w:rPr>
          <w:sz w:val="16"/>
          <w:szCs w:val="16"/>
        </w:rPr>
      </w:pPr>
      <w:proofErr w:type="gramStart"/>
      <w:r w:rsidRPr="00992448">
        <w:rPr>
          <w:sz w:val="16"/>
          <w:szCs w:val="16"/>
        </w:rPr>
        <w:t xml:space="preserve">Fakültenin idari teşkilatında bulunan birimlerin verimli, düzenli ve uyumlu şekilde çalışmasını sağlamak. </w:t>
      </w:r>
      <w:proofErr w:type="gramEnd"/>
    </w:p>
    <w:p w:rsidR="006333BE" w:rsidRPr="00992448" w:rsidRDefault="006333BE" w:rsidP="007C14DB">
      <w:pPr>
        <w:pStyle w:val="Tabloerii"/>
        <w:numPr>
          <w:ilvl w:val="0"/>
          <w:numId w:val="29"/>
        </w:numPr>
        <w:spacing w:line="360" w:lineRule="auto"/>
        <w:jc w:val="both"/>
        <w:rPr>
          <w:sz w:val="16"/>
          <w:szCs w:val="16"/>
        </w:rPr>
      </w:pPr>
      <w:r w:rsidRPr="00992448">
        <w:rPr>
          <w:sz w:val="16"/>
          <w:szCs w:val="16"/>
        </w:rPr>
        <w:t xml:space="preserve">Fakülte Yönetim Kurulu ve </w:t>
      </w:r>
      <w:proofErr w:type="gramStart"/>
      <w:r w:rsidRPr="00992448">
        <w:rPr>
          <w:sz w:val="16"/>
          <w:szCs w:val="16"/>
        </w:rPr>
        <w:t>Fakülte  Kurulunda</w:t>
      </w:r>
      <w:proofErr w:type="gramEnd"/>
      <w:r w:rsidRPr="00992448">
        <w:rPr>
          <w:sz w:val="16"/>
          <w:szCs w:val="16"/>
        </w:rPr>
        <w:t xml:space="preserve"> oya katılmaksızın raportörlük görevi yapmak; bu kurullarda alınan kararların yazılması, korunması ve saklanmasını sağlamak. </w:t>
      </w:r>
    </w:p>
    <w:p w:rsidR="006333BE" w:rsidRPr="00992448" w:rsidRDefault="006333BE" w:rsidP="007C14DB">
      <w:pPr>
        <w:pStyle w:val="Tabloerii"/>
        <w:numPr>
          <w:ilvl w:val="0"/>
          <w:numId w:val="29"/>
        </w:numPr>
        <w:spacing w:line="360" w:lineRule="auto"/>
        <w:jc w:val="both"/>
        <w:rPr>
          <w:sz w:val="16"/>
          <w:szCs w:val="16"/>
        </w:rPr>
      </w:pPr>
      <w:r w:rsidRPr="00992448">
        <w:rPr>
          <w:sz w:val="16"/>
          <w:szCs w:val="16"/>
        </w:rPr>
        <w:t xml:space="preserve">Fakülte Kurulu ile </w:t>
      </w:r>
      <w:proofErr w:type="gramStart"/>
      <w:r w:rsidRPr="00992448">
        <w:rPr>
          <w:sz w:val="16"/>
          <w:szCs w:val="16"/>
        </w:rPr>
        <w:t>Fakülte  Yönetim</w:t>
      </w:r>
      <w:proofErr w:type="gramEnd"/>
      <w:r w:rsidRPr="00992448">
        <w:rPr>
          <w:sz w:val="16"/>
          <w:szCs w:val="16"/>
        </w:rPr>
        <w:t xml:space="preserve"> Kurulu'nun kararlarını </w:t>
      </w:r>
      <w:r w:rsidR="007C14DB" w:rsidRPr="00992448">
        <w:rPr>
          <w:sz w:val="16"/>
          <w:szCs w:val="16"/>
        </w:rPr>
        <w:t xml:space="preserve">Fakülteye bağlı birimlere veya </w:t>
      </w:r>
      <w:r w:rsidRPr="00992448">
        <w:rPr>
          <w:sz w:val="16"/>
          <w:szCs w:val="16"/>
        </w:rPr>
        <w:t>ilgili kurum veya kişilere iletmek.</w:t>
      </w:r>
    </w:p>
    <w:p w:rsidR="006333BE" w:rsidRPr="00992448" w:rsidRDefault="006333BE" w:rsidP="007C14DB">
      <w:pPr>
        <w:pStyle w:val="Tabloerii"/>
        <w:numPr>
          <w:ilvl w:val="0"/>
          <w:numId w:val="29"/>
        </w:numPr>
        <w:spacing w:line="360" w:lineRule="auto"/>
        <w:jc w:val="both"/>
        <w:rPr>
          <w:sz w:val="16"/>
          <w:szCs w:val="16"/>
        </w:rPr>
      </w:pPr>
      <w:proofErr w:type="gramStart"/>
      <w:r w:rsidRPr="00992448">
        <w:rPr>
          <w:sz w:val="16"/>
          <w:szCs w:val="16"/>
        </w:rPr>
        <w:t>Fakülte  idari</w:t>
      </w:r>
      <w:proofErr w:type="gramEnd"/>
      <w:r w:rsidRPr="00992448">
        <w:rPr>
          <w:sz w:val="16"/>
          <w:szCs w:val="16"/>
        </w:rPr>
        <w:t xml:space="preserve"> teşkilatında görevlendirilecek personel hakkında Fakülte Dekanına öneride bulunmak. </w:t>
      </w:r>
    </w:p>
    <w:p w:rsidR="006333BE" w:rsidRPr="00992448" w:rsidRDefault="006333BE" w:rsidP="007C14DB">
      <w:pPr>
        <w:pStyle w:val="Tabloerii"/>
        <w:numPr>
          <w:ilvl w:val="0"/>
          <w:numId w:val="29"/>
        </w:numPr>
        <w:spacing w:line="360" w:lineRule="auto"/>
        <w:jc w:val="both"/>
        <w:rPr>
          <w:sz w:val="16"/>
          <w:szCs w:val="16"/>
        </w:rPr>
      </w:pPr>
      <w:r w:rsidRPr="00992448">
        <w:rPr>
          <w:sz w:val="16"/>
          <w:szCs w:val="16"/>
        </w:rPr>
        <w:t xml:space="preserve">Basın ve halkla İlişkiler hizmetinin yürütülmesini sağlamak. </w:t>
      </w:r>
    </w:p>
    <w:p w:rsidR="006333BE" w:rsidRPr="00992448" w:rsidRDefault="006333BE" w:rsidP="007C14DB">
      <w:pPr>
        <w:pStyle w:val="Tabloerii"/>
        <w:numPr>
          <w:ilvl w:val="0"/>
          <w:numId w:val="29"/>
        </w:numPr>
        <w:spacing w:line="360" w:lineRule="auto"/>
        <w:jc w:val="both"/>
        <w:rPr>
          <w:sz w:val="16"/>
          <w:szCs w:val="16"/>
        </w:rPr>
      </w:pPr>
      <w:proofErr w:type="gramStart"/>
      <w:r w:rsidRPr="00992448">
        <w:rPr>
          <w:sz w:val="16"/>
          <w:szCs w:val="16"/>
        </w:rPr>
        <w:t>Fakülte  yazışmalarının</w:t>
      </w:r>
      <w:proofErr w:type="gramEnd"/>
      <w:r w:rsidRPr="00992448">
        <w:rPr>
          <w:sz w:val="16"/>
          <w:szCs w:val="16"/>
        </w:rPr>
        <w:t xml:space="preserve"> yürütmesini sağlamak.</w:t>
      </w:r>
    </w:p>
    <w:p w:rsidR="006333BE" w:rsidRPr="00992448" w:rsidRDefault="006333BE" w:rsidP="007C14DB">
      <w:pPr>
        <w:pStyle w:val="Tabloerii"/>
        <w:numPr>
          <w:ilvl w:val="0"/>
          <w:numId w:val="29"/>
        </w:numPr>
        <w:spacing w:line="360" w:lineRule="auto"/>
        <w:jc w:val="both"/>
        <w:rPr>
          <w:sz w:val="16"/>
          <w:szCs w:val="16"/>
        </w:rPr>
      </w:pPr>
      <w:proofErr w:type="gramStart"/>
      <w:r w:rsidRPr="00992448">
        <w:rPr>
          <w:sz w:val="16"/>
          <w:szCs w:val="16"/>
        </w:rPr>
        <w:t xml:space="preserve">Fakülte protokol, ziyaret ve tören işlerini düzenlemek. </w:t>
      </w:r>
      <w:proofErr w:type="gramEnd"/>
    </w:p>
    <w:p w:rsidR="006333BE" w:rsidRPr="00992448" w:rsidRDefault="006333BE" w:rsidP="007C14DB">
      <w:pPr>
        <w:pStyle w:val="Tabloerii"/>
        <w:numPr>
          <w:ilvl w:val="0"/>
          <w:numId w:val="29"/>
        </w:numPr>
        <w:spacing w:line="360" w:lineRule="auto"/>
        <w:jc w:val="both"/>
        <w:rPr>
          <w:sz w:val="16"/>
          <w:szCs w:val="16"/>
        </w:rPr>
      </w:pPr>
      <w:proofErr w:type="gramStart"/>
      <w:r w:rsidRPr="00992448">
        <w:rPr>
          <w:sz w:val="16"/>
          <w:szCs w:val="16"/>
        </w:rPr>
        <w:t>Gerektiği zaman güvenlik önlemlerinin alınmasını sağlamak.</w:t>
      </w:r>
      <w:proofErr w:type="gramEnd"/>
    </w:p>
    <w:p w:rsidR="006333BE" w:rsidRPr="00992448" w:rsidRDefault="006333BE" w:rsidP="007C14DB">
      <w:pPr>
        <w:pStyle w:val="Tabloerii"/>
        <w:numPr>
          <w:ilvl w:val="0"/>
          <w:numId w:val="29"/>
        </w:numPr>
        <w:spacing w:line="360" w:lineRule="auto"/>
        <w:jc w:val="both"/>
        <w:rPr>
          <w:sz w:val="16"/>
          <w:szCs w:val="16"/>
        </w:rPr>
      </w:pPr>
      <w:r w:rsidRPr="00992448">
        <w:rPr>
          <w:sz w:val="16"/>
          <w:szCs w:val="16"/>
        </w:rPr>
        <w:t>Öğrencilere gerekli sosyal hizmetlerin sağlanmasına yardım etmek.</w:t>
      </w:r>
    </w:p>
    <w:p w:rsidR="006333BE" w:rsidRPr="00992448" w:rsidRDefault="006333BE" w:rsidP="007C14DB">
      <w:pPr>
        <w:pStyle w:val="Tabloerii"/>
        <w:numPr>
          <w:ilvl w:val="0"/>
          <w:numId w:val="29"/>
        </w:numPr>
        <w:spacing w:line="360" w:lineRule="auto"/>
        <w:jc w:val="both"/>
        <w:rPr>
          <w:sz w:val="16"/>
          <w:szCs w:val="16"/>
        </w:rPr>
      </w:pPr>
      <w:r w:rsidRPr="00992448">
        <w:rPr>
          <w:sz w:val="16"/>
          <w:szCs w:val="16"/>
        </w:rPr>
        <w:t>Eğitim - öğretim, bilimsel araştırma ve yayın faaliyetlerinin d</w:t>
      </w:r>
      <w:r w:rsidR="007C14DB" w:rsidRPr="00992448">
        <w:rPr>
          <w:sz w:val="16"/>
          <w:szCs w:val="16"/>
        </w:rPr>
        <w:t xml:space="preserve">üzenli bir şekilde yürütülmesi </w:t>
      </w:r>
      <w:r w:rsidRPr="00992448">
        <w:rPr>
          <w:sz w:val="16"/>
          <w:szCs w:val="16"/>
        </w:rPr>
        <w:t>için yardımcı olmak.</w:t>
      </w:r>
    </w:p>
    <w:p w:rsidR="006333BE" w:rsidRPr="00992448" w:rsidRDefault="006333BE" w:rsidP="007C14DB">
      <w:pPr>
        <w:pStyle w:val="Tabloerii"/>
        <w:numPr>
          <w:ilvl w:val="0"/>
          <w:numId w:val="29"/>
        </w:numPr>
        <w:spacing w:line="360" w:lineRule="auto"/>
        <w:jc w:val="both"/>
        <w:rPr>
          <w:sz w:val="16"/>
          <w:szCs w:val="16"/>
        </w:rPr>
      </w:pPr>
      <w:r w:rsidRPr="00992448">
        <w:rPr>
          <w:sz w:val="16"/>
          <w:szCs w:val="16"/>
        </w:rPr>
        <w:t>Bütün faaliyetlerin gözetim ve denetiminin yapılmasında, takip ve kontrol edilmesinde ve sonuçlarının alınmasında Fakülte Dekanına  karşı birinci derecede sorumludur.</w:t>
      </w:r>
    </w:p>
    <w:p w:rsidR="006333BE" w:rsidRPr="00992448" w:rsidRDefault="006333BE" w:rsidP="007C14DB">
      <w:pPr>
        <w:pStyle w:val="Tabloerii"/>
        <w:numPr>
          <w:ilvl w:val="0"/>
          <w:numId w:val="29"/>
        </w:numPr>
        <w:spacing w:line="360" w:lineRule="auto"/>
        <w:jc w:val="both"/>
        <w:rPr>
          <w:sz w:val="16"/>
          <w:szCs w:val="16"/>
        </w:rPr>
      </w:pPr>
      <w:r w:rsidRPr="00992448">
        <w:rPr>
          <w:sz w:val="16"/>
          <w:szCs w:val="16"/>
        </w:rPr>
        <w:t>Göreviyle ilgili evrak, eşya araç ve gereçleri korumak ve saklamak,</w:t>
      </w:r>
    </w:p>
    <w:p w:rsidR="006333BE" w:rsidRPr="00992448" w:rsidRDefault="006333BE" w:rsidP="007C14DB">
      <w:pPr>
        <w:pStyle w:val="Tabloerii"/>
        <w:numPr>
          <w:ilvl w:val="0"/>
          <w:numId w:val="29"/>
        </w:numPr>
        <w:spacing w:line="360" w:lineRule="auto"/>
        <w:jc w:val="both"/>
        <w:rPr>
          <w:sz w:val="16"/>
          <w:szCs w:val="16"/>
        </w:rPr>
      </w:pPr>
      <w:r w:rsidRPr="00992448">
        <w:rPr>
          <w:sz w:val="16"/>
          <w:szCs w:val="16"/>
        </w:rPr>
        <w:t>Tasarruf ilkelerine uygun hareket etmek,</w:t>
      </w:r>
    </w:p>
    <w:p w:rsidR="006333BE" w:rsidRPr="00992448" w:rsidRDefault="006333BE" w:rsidP="007C14DB">
      <w:pPr>
        <w:pStyle w:val="Tabloerii"/>
        <w:numPr>
          <w:ilvl w:val="0"/>
          <w:numId w:val="29"/>
        </w:numPr>
        <w:spacing w:line="360" w:lineRule="auto"/>
        <w:jc w:val="both"/>
        <w:rPr>
          <w:sz w:val="16"/>
          <w:szCs w:val="16"/>
        </w:rPr>
      </w:pPr>
      <w:r w:rsidRPr="00992448">
        <w:rPr>
          <w:sz w:val="16"/>
          <w:szCs w:val="16"/>
        </w:rPr>
        <w:t>Kullanmakta olduğu araç ve gereçlerin her an hizmete hazır bir şekilde bulundurulmasını sağlamak,</w:t>
      </w:r>
    </w:p>
    <w:p w:rsidR="006333BE" w:rsidRPr="00992448" w:rsidRDefault="006333BE" w:rsidP="007C14DB">
      <w:pPr>
        <w:pStyle w:val="Tabloerii"/>
        <w:numPr>
          <w:ilvl w:val="0"/>
          <w:numId w:val="29"/>
        </w:numPr>
        <w:spacing w:line="360" w:lineRule="auto"/>
        <w:jc w:val="both"/>
        <w:rPr>
          <w:sz w:val="16"/>
          <w:szCs w:val="16"/>
        </w:rPr>
      </w:pPr>
      <w:r w:rsidRPr="00992448">
        <w:rPr>
          <w:sz w:val="16"/>
          <w:szCs w:val="16"/>
        </w:rPr>
        <w:t>Bağlı olduğu süreç ile üst yönetici/yöneticileri tarafından verilen diğer işleri ve işlemleri yapmak,</w:t>
      </w:r>
    </w:p>
    <w:p w:rsidR="006333BE" w:rsidRPr="00992448" w:rsidRDefault="002B59EF" w:rsidP="003D3E9E">
      <w:pPr>
        <w:pStyle w:val="Tabloerii"/>
        <w:ind w:left="709"/>
        <w:jc w:val="both"/>
        <w:rPr>
          <w:b/>
          <w:bCs/>
          <w:sz w:val="16"/>
          <w:szCs w:val="16"/>
        </w:rPr>
      </w:pPr>
      <w:r w:rsidRPr="00992448">
        <w:rPr>
          <w:b/>
          <w:bCs/>
          <w:sz w:val="16"/>
          <w:szCs w:val="16"/>
        </w:rPr>
        <w:t>Bölüm Başkanı</w:t>
      </w:r>
    </w:p>
    <w:p w:rsidR="006333BE" w:rsidRPr="00992448" w:rsidRDefault="002B59EF" w:rsidP="003D3E9E">
      <w:pPr>
        <w:pStyle w:val="Tabloerii"/>
        <w:ind w:left="709"/>
        <w:jc w:val="both"/>
        <w:rPr>
          <w:b/>
          <w:bCs/>
          <w:sz w:val="16"/>
          <w:szCs w:val="16"/>
        </w:rPr>
      </w:pPr>
      <w:r w:rsidRPr="00992448">
        <w:rPr>
          <w:b/>
          <w:bCs/>
          <w:sz w:val="16"/>
          <w:szCs w:val="16"/>
        </w:rPr>
        <w:t>Sorumluluklar</w:t>
      </w:r>
    </w:p>
    <w:p w:rsidR="006333BE" w:rsidRPr="00992448" w:rsidRDefault="006333BE" w:rsidP="007C14DB">
      <w:pPr>
        <w:pStyle w:val="Tabloerii"/>
        <w:numPr>
          <w:ilvl w:val="0"/>
          <w:numId w:val="31"/>
        </w:numPr>
        <w:spacing w:line="360" w:lineRule="auto"/>
        <w:jc w:val="both"/>
        <w:rPr>
          <w:sz w:val="16"/>
          <w:szCs w:val="16"/>
        </w:rPr>
      </w:pPr>
      <w:r w:rsidRPr="00992448">
        <w:rPr>
          <w:sz w:val="16"/>
          <w:szCs w:val="16"/>
        </w:rPr>
        <w:t>2547 sayılı Akademik Personel kanununun ilgili akademik teşkilat yasasında belirtilen görevleri yapmak.</w:t>
      </w:r>
    </w:p>
    <w:p w:rsidR="006333BE" w:rsidRPr="00992448" w:rsidRDefault="006333BE" w:rsidP="007C14DB">
      <w:pPr>
        <w:pStyle w:val="Tabloerii"/>
        <w:numPr>
          <w:ilvl w:val="0"/>
          <w:numId w:val="31"/>
        </w:numPr>
        <w:spacing w:line="360" w:lineRule="auto"/>
        <w:jc w:val="both"/>
        <w:rPr>
          <w:sz w:val="16"/>
          <w:szCs w:val="16"/>
        </w:rPr>
      </w:pPr>
      <w:proofErr w:type="gramStart"/>
      <w:r w:rsidRPr="00992448">
        <w:rPr>
          <w:sz w:val="16"/>
          <w:szCs w:val="16"/>
        </w:rPr>
        <w:t>Fakülte Kuruluna üyelik yapmak.</w:t>
      </w:r>
      <w:proofErr w:type="gramEnd"/>
    </w:p>
    <w:p w:rsidR="006333BE" w:rsidRPr="00992448" w:rsidRDefault="006333BE" w:rsidP="007C14DB">
      <w:pPr>
        <w:pStyle w:val="Tabloerii"/>
        <w:numPr>
          <w:ilvl w:val="0"/>
          <w:numId w:val="31"/>
        </w:numPr>
        <w:spacing w:line="360" w:lineRule="auto"/>
        <w:jc w:val="both"/>
        <w:rPr>
          <w:sz w:val="16"/>
          <w:szCs w:val="16"/>
        </w:rPr>
      </w:pPr>
      <w:r w:rsidRPr="00992448">
        <w:rPr>
          <w:sz w:val="16"/>
          <w:szCs w:val="16"/>
        </w:rPr>
        <w:t>Programlarla ilgili her türlü faaliyetin düzenli ve verimli olarak yürütülmesini sağlamak</w:t>
      </w:r>
    </w:p>
    <w:p w:rsidR="006333BE" w:rsidRPr="00992448" w:rsidRDefault="006333BE" w:rsidP="007C14DB">
      <w:pPr>
        <w:pStyle w:val="Tabloerii"/>
        <w:numPr>
          <w:ilvl w:val="0"/>
          <w:numId w:val="31"/>
        </w:numPr>
        <w:spacing w:line="360" w:lineRule="auto"/>
        <w:jc w:val="both"/>
        <w:rPr>
          <w:sz w:val="16"/>
          <w:szCs w:val="16"/>
        </w:rPr>
      </w:pPr>
      <w:r w:rsidRPr="00992448">
        <w:rPr>
          <w:sz w:val="16"/>
          <w:szCs w:val="16"/>
        </w:rPr>
        <w:t>Programların kaynaklarının etkili bir şekilde kullanılmasını sağlamak</w:t>
      </w:r>
    </w:p>
    <w:p w:rsidR="006333BE" w:rsidRPr="00992448" w:rsidRDefault="006333BE" w:rsidP="007C14DB">
      <w:pPr>
        <w:pStyle w:val="Tabloerii"/>
        <w:numPr>
          <w:ilvl w:val="0"/>
          <w:numId w:val="31"/>
        </w:numPr>
        <w:spacing w:line="360" w:lineRule="auto"/>
        <w:jc w:val="both"/>
        <w:rPr>
          <w:sz w:val="16"/>
          <w:szCs w:val="16"/>
        </w:rPr>
      </w:pPr>
      <w:r w:rsidRPr="00992448">
        <w:rPr>
          <w:sz w:val="16"/>
          <w:szCs w:val="16"/>
        </w:rPr>
        <w:t>Öğretim elemanlarının görevlerini yapmalarını izlemek ve denetlemek</w:t>
      </w:r>
    </w:p>
    <w:p w:rsidR="006333BE" w:rsidRPr="00992448" w:rsidRDefault="006333BE" w:rsidP="007C14DB">
      <w:pPr>
        <w:pStyle w:val="Tabloerii"/>
        <w:numPr>
          <w:ilvl w:val="0"/>
          <w:numId w:val="31"/>
        </w:numPr>
        <w:spacing w:line="360" w:lineRule="auto"/>
        <w:jc w:val="both"/>
        <w:rPr>
          <w:sz w:val="16"/>
          <w:szCs w:val="16"/>
        </w:rPr>
      </w:pPr>
      <w:r w:rsidRPr="00992448">
        <w:rPr>
          <w:sz w:val="16"/>
          <w:szCs w:val="16"/>
        </w:rPr>
        <w:t xml:space="preserve">Bölümün </w:t>
      </w:r>
      <w:proofErr w:type="gramStart"/>
      <w:r w:rsidRPr="00992448">
        <w:rPr>
          <w:sz w:val="16"/>
          <w:szCs w:val="16"/>
        </w:rPr>
        <w:t>misyonu</w:t>
      </w:r>
      <w:proofErr w:type="gramEnd"/>
      <w:r w:rsidRPr="00992448">
        <w:rPr>
          <w:sz w:val="16"/>
          <w:szCs w:val="16"/>
        </w:rPr>
        <w:t xml:space="preserve"> ve vizyonunun gerçekleştirilmesini sağlamak</w:t>
      </w:r>
    </w:p>
    <w:p w:rsidR="006333BE" w:rsidRPr="00992448" w:rsidRDefault="006333BE" w:rsidP="007C14DB">
      <w:pPr>
        <w:pStyle w:val="Tabloerii"/>
        <w:numPr>
          <w:ilvl w:val="0"/>
          <w:numId w:val="31"/>
        </w:numPr>
        <w:spacing w:line="360" w:lineRule="auto"/>
        <w:jc w:val="both"/>
        <w:rPr>
          <w:sz w:val="16"/>
          <w:szCs w:val="16"/>
        </w:rPr>
      </w:pPr>
      <w:r w:rsidRPr="00992448">
        <w:rPr>
          <w:sz w:val="16"/>
          <w:szCs w:val="16"/>
        </w:rPr>
        <w:t>Prosedürlerin uygulama alanlarında belirtilen faaliyetleri yerine getirmek</w:t>
      </w:r>
    </w:p>
    <w:p w:rsidR="006333BE" w:rsidRPr="00992448" w:rsidRDefault="006333BE" w:rsidP="007C14DB">
      <w:pPr>
        <w:pStyle w:val="Tabloerii"/>
        <w:numPr>
          <w:ilvl w:val="0"/>
          <w:numId w:val="31"/>
        </w:numPr>
        <w:spacing w:line="360" w:lineRule="auto"/>
        <w:jc w:val="both"/>
        <w:rPr>
          <w:sz w:val="16"/>
          <w:szCs w:val="16"/>
        </w:rPr>
      </w:pPr>
      <w:r w:rsidRPr="00992448">
        <w:rPr>
          <w:sz w:val="16"/>
          <w:szCs w:val="16"/>
        </w:rPr>
        <w:t>Görevinde bulunmadığı zaman yerine vekil bırakmak.</w:t>
      </w:r>
    </w:p>
    <w:p w:rsidR="007C14DB" w:rsidRPr="00992448" w:rsidRDefault="002B59EF" w:rsidP="003D3E9E">
      <w:pPr>
        <w:pStyle w:val="Tabloerii"/>
        <w:ind w:left="284"/>
        <w:jc w:val="both"/>
        <w:rPr>
          <w:b/>
          <w:bCs/>
          <w:sz w:val="16"/>
          <w:szCs w:val="16"/>
        </w:rPr>
      </w:pPr>
      <w:r w:rsidRPr="00992448">
        <w:rPr>
          <w:b/>
          <w:bCs/>
          <w:sz w:val="16"/>
          <w:szCs w:val="16"/>
        </w:rPr>
        <w:t>Öğretim Elemanları</w:t>
      </w:r>
    </w:p>
    <w:p w:rsidR="006333BE" w:rsidRPr="00992448" w:rsidRDefault="002B59EF" w:rsidP="003D3E9E">
      <w:pPr>
        <w:pStyle w:val="Tabloerii"/>
        <w:ind w:left="284"/>
        <w:jc w:val="both"/>
        <w:rPr>
          <w:b/>
          <w:bCs/>
          <w:sz w:val="16"/>
          <w:szCs w:val="16"/>
        </w:rPr>
      </w:pPr>
      <w:r w:rsidRPr="00992448">
        <w:rPr>
          <w:b/>
          <w:bCs/>
          <w:sz w:val="16"/>
          <w:szCs w:val="16"/>
        </w:rPr>
        <w:t>Sorumluluklar</w:t>
      </w:r>
    </w:p>
    <w:p w:rsidR="006333BE" w:rsidRPr="00992448" w:rsidRDefault="006333BE" w:rsidP="007C14DB">
      <w:pPr>
        <w:pStyle w:val="Tabloerii"/>
        <w:numPr>
          <w:ilvl w:val="0"/>
          <w:numId w:val="32"/>
        </w:numPr>
        <w:spacing w:line="360" w:lineRule="auto"/>
        <w:jc w:val="both"/>
        <w:rPr>
          <w:sz w:val="16"/>
          <w:szCs w:val="16"/>
        </w:rPr>
      </w:pPr>
      <w:r w:rsidRPr="00992448">
        <w:rPr>
          <w:sz w:val="16"/>
          <w:szCs w:val="16"/>
        </w:rPr>
        <w:lastRenderedPageBreak/>
        <w:t>2547 sayılı Akademik Personel kanununun ilgili akademik teşkilat yasasında belirtilen görevleri yapmak</w:t>
      </w:r>
    </w:p>
    <w:p w:rsidR="006333BE" w:rsidRPr="00992448" w:rsidRDefault="006333BE" w:rsidP="007C14DB">
      <w:pPr>
        <w:pStyle w:val="Tabloerii"/>
        <w:numPr>
          <w:ilvl w:val="0"/>
          <w:numId w:val="32"/>
        </w:numPr>
        <w:spacing w:line="360" w:lineRule="auto"/>
        <w:jc w:val="both"/>
        <w:rPr>
          <w:sz w:val="16"/>
          <w:szCs w:val="16"/>
        </w:rPr>
      </w:pPr>
      <w:r w:rsidRPr="00992448">
        <w:rPr>
          <w:sz w:val="16"/>
          <w:szCs w:val="16"/>
        </w:rPr>
        <w:t>Mevcut potansiyelin tümünü kullanarak İç Kontrol Stand</w:t>
      </w:r>
      <w:r w:rsidR="007C14DB" w:rsidRPr="00992448">
        <w:rPr>
          <w:sz w:val="16"/>
          <w:szCs w:val="16"/>
        </w:rPr>
        <w:t xml:space="preserve">artları Eylem Planı amaçlarına </w:t>
      </w:r>
      <w:r w:rsidRPr="00992448">
        <w:rPr>
          <w:sz w:val="16"/>
          <w:szCs w:val="16"/>
        </w:rPr>
        <w:t>ulaşmaya çalışmak</w:t>
      </w:r>
    </w:p>
    <w:p w:rsidR="006333BE" w:rsidRPr="00992448" w:rsidRDefault="006333BE" w:rsidP="007C14DB">
      <w:pPr>
        <w:pStyle w:val="Tabloerii"/>
        <w:numPr>
          <w:ilvl w:val="0"/>
          <w:numId w:val="32"/>
        </w:numPr>
        <w:spacing w:line="360" w:lineRule="auto"/>
        <w:jc w:val="both"/>
        <w:rPr>
          <w:sz w:val="16"/>
          <w:szCs w:val="16"/>
        </w:rPr>
      </w:pPr>
      <w:r w:rsidRPr="00992448">
        <w:rPr>
          <w:sz w:val="16"/>
          <w:szCs w:val="16"/>
        </w:rPr>
        <w:t>İç Kontrol Standartları Eylem Planının uygulama alanında belirtilen faaliyetleri yerine getirmek.</w:t>
      </w:r>
    </w:p>
    <w:p w:rsidR="006333BE" w:rsidRPr="00992448" w:rsidRDefault="006333BE" w:rsidP="007C14DB">
      <w:pPr>
        <w:pStyle w:val="Tabloerii"/>
        <w:numPr>
          <w:ilvl w:val="0"/>
          <w:numId w:val="32"/>
        </w:numPr>
        <w:spacing w:line="360" w:lineRule="auto"/>
        <w:jc w:val="both"/>
        <w:rPr>
          <w:sz w:val="16"/>
          <w:szCs w:val="16"/>
        </w:rPr>
      </w:pPr>
      <w:r w:rsidRPr="00992448">
        <w:rPr>
          <w:sz w:val="16"/>
          <w:szCs w:val="16"/>
        </w:rPr>
        <w:t xml:space="preserve">Sorumlusu olduğu dersler ve </w:t>
      </w:r>
      <w:proofErr w:type="spellStart"/>
      <w:r w:rsidRPr="00992448">
        <w:rPr>
          <w:sz w:val="16"/>
          <w:szCs w:val="16"/>
        </w:rPr>
        <w:t>laboratuarlarda</w:t>
      </w:r>
      <w:proofErr w:type="spellEnd"/>
      <w:r w:rsidRPr="00992448">
        <w:rPr>
          <w:sz w:val="16"/>
          <w:szCs w:val="16"/>
        </w:rPr>
        <w:t xml:space="preserve"> sürekli kalite iyileştirme çalışmaları yapmak </w:t>
      </w:r>
    </w:p>
    <w:p w:rsidR="006333BE" w:rsidRPr="00992448" w:rsidRDefault="006333BE" w:rsidP="007C14DB">
      <w:pPr>
        <w:pStyle w:val="Tabloerii"/>
        <w:numPr>
          <w:ilvl w:val="0"/>
          <w:numId w:val="32"/>
        </w:numPr>
        <w:spacing w:line="360" w:lineRule="auto"/>
        <w:jc w:val="both"/>
        <w:rPr>
          <w:sz w:val="16"/>
          <w:szCs w:val="16"/>
        </w:rPr>
      </w:pPr>
      <w:r w:rsidRPr="00992448">
        <w:rPr>
          <w:sz w:val="16"/>
          <w:szCs w:val="16"/>
        </w:rPr>
        <w:t xml:space="preserve">Sorumlusu olduğu dersler ve </w:t>
      </w:r>
      <w:proofErr w:type="spellStart"/>
      <w:r w:rsidRPr="00992448">
        <w:rPr>
          <w:sz w:val="16"/>
          <w:szCs w:val="16"/>
        </w:rPr>
        <w:t>laboratuarlar</w:t>
      </w:r>
      <w:proofErr w:type="spellEnd"/>
      <w:r w:rsidRPr="00992448">
        <w:rPr>
          <w:sz w:val="16"/>
          <w:szCs w:val="16"/>
        </w:rPr>
        <w:t xml:space="preserve"> için Bölüm Başkanlığı</w:t>
      </w:r>
      <w:r w:rsidR="007C14DB" w:rsidRPr="00992448">
        <w:rPr>
          <w:sz w:val="16"/>
          <w:szCs w:val="16"/>
        </w:rPr>
        <w:t xml:space="preserve">’nın talep ettiği bilgileri ve </w:t>
      </w:r>
      <w:proofErr w:type="spellStart"/>
      <w:r w:rsidRPr="00992448">
        <w:rPr>
          <w:sz w:val="16"/>
          <w:szCs w:val="16"/>
        </w:rPr>
        <w:t>dökümanları</w:t>
      </w:r>
      <w:proofErr w:type="spellEnd"/>
      <w:r w:rsidRPr="00992448">
        <w:rPr>
          <w:sz w:val="16"/>
          <w:szCs w:val="16"/>
        </w:rPr>
        <w:t xml:space="preserve"> sunmak.</w:t>
      </w:r>
    </w:p>
    <w:p w:rsidR="006333BE" w:rsidRPr="00992448" w:rsidRDefault="006333BE" w:rsidP="007C14DB">
      <w:pPr>
        <w:pStyle w:val="Tabloerii"/>
        <w:numPr>
          <w:ilvl w:val="0"/>
          <w:numId w:val="32"/>
        </w:numPr>
        <w:spacing w:line="360" w:lineRule="auto"/>
        <w:jc w:val="both"/>
        <w:rPr>
          <w:sz w:val="16"/>
          <w:szCs w:val="16"/>
        </w:rPr>
      </w:pPr>
      <w:r w:rsidRPr="00992448">
        <w:rPr>
          <w:sz w:val="16"/>
          <w:szCs w:val="16"/>
        </w:rPr>
        <w:t>Her yarıyıl sonunda sorumlusu olduğu dersler için öğrenci</w:t>
      </w:r>
      <w:r w:rsidR="007C14DB" w:rsidRPr="00992448">
        <w:rPr>
          <w:sz w:val="16"/>
          <w:szCs w:val="16"/>
        </w:rPr>
        <w:t>lerden geri besleme (</w:t>
      </w:r>
      <w:proofErr w:type="spellStart"/>
      <w:r w:rsidR="007C14DB" w:rsidRPr="00992448">
        <w:rPr>
          <w:sz w:val="16"/>
          <w:szCs w:val="16"/>
        </w:rPr>
        <w:t>feedback</w:t>
      </w:r>
      <w:proofErr w:type="spellEnd"/>
      <w:r w:rsidR="007C14DB" w:rsidRPr="00992448">
        <w:rPr>
          <w:sz w:val="16"/>
          <w:szCs w:val="16"/>
        </w:rPr>
        <w:t xml:space="preserve">) </w:t>
      </w:r>
      <w:r w:rsidRPr="00992448">
        <w:rPr>
          <w:sz w:val="16"/>
          <w:szCs w:val="16"/>
        </w:rPr>
        <w:t>almak ve sonuçlara göre iyileştirme çalışmaları yapmak.</w:t>
      </w:r>
    </w:p>
    <w:p w:rsidR="006333BE" w:rsidRPr="00992448" w:rsidRDefault="006333BE" w:rsidP="007C14DB">
      <w:pPr>
        <w:pStyle w:val="Tabloerii"/>
        <w:numPr>
          <w:ilvl w:val="0"/>
          <w:numId w:val="32"/>
        </w:numPr>
        <w:spacing w:line="360" w:lineRule="auto"/>
        <w:jc w:val="both"/>
        <w:rPr>
          <w:sz w:val="16"/>
          <w:szCs w:val="16"/>
        </w:rPr>
      </w:pPr>
      <w:r w:rsidRPr="00992448">
        <w:rPr>
          <w:sz w:val="16"/>
          <w:szCs w:val="16"/>
        </w:rPr>
        <w:t>Derslerin 14 haftalık uygulama programlarını ve yararlanıl</w:t>
      </w:r>
      <w:r w:rsidR="007C14DB" w:rsidRPr="00992448">
        <w:rPr>
          <w:sz w:val="16"/>
          <w:szCs w:val="16"/>
        </w:rPr>
        <w:t xml:space="preserve">acak kaynakları her dönem başı </w:t>
      </w:r>
      <w:r w:rsidRPr="00992448">
        <w:rPr>
          <w:sz w:val="16"/>
          <w:szCs w:val="16"/>
        </w:rPr>
        <w:t>ilan etmek.</w:t>
      </w:r>
    </w:p>
    <w:p w:rsidR="006333BE" w:rsidRPr="00992448" w:rsidRDefault="006333BE" w:rsidP="007C14DB">
      <w:pPr>
        <w:pStyle w:val="Tabloerii"/>
        <w:numPr>
          <w:ilvl w:val="0"/>
          <w:numId w:val="32"/>
        </w:numPr>
        <w:spacing w:line="360" w:lineRule="auto"/>
        <w:jc w:val="both"/>
        <w:rPr>
          <w:sz w:val="16"/>
          <w:szCs w:val="16"/>
        </w:rPr>
      </w:pPr>
      <w:r w:rsidRPr="00992448">
        <w:rPr>
          <w:sz w:val="16"/>
          <w:szCs w:val="16"/>
        </w:rPr>
        <w:t xml:space="preserve">Sorumlusu olduğu derslerin içerikleri ve </w:t>
      </w:r>
      <w:proofErr w:type="spellStart"/>
      <w:r w:rsidRPr="00992448">
        <w:rPr>
          <w:sz w:val="16"/>
          <w:szCs w:val="16"/>
        </w:rPr>
        <w:t>laboratuarların</w:t>
      </w:r>
      <w:proofErr w:type="spellEnd"/>
      <w:r w:rsidRPr="00992448">
        <w:rPr>
          <w:sz w:val="16"/>
          <w:szCs w:val="16"/>
        </w:rPr>
        <w:t xml:space="preserve"> kullan</w:t>
      </w:r>
      <w:r w:rsidR="007C14DB" w:rsidRPr="00992448">
        <w:rPr>
          <w:sz w:val="16"/>
          <w:szCs w:val="16"/>
        </w:rPr>
        <w:t xml:space="preserve">ımında yapılacak değişiklikler </w:t>
      </w:r>
      <w:r w:rsidRPr="00992448">
        <w:rPr>
          <w:sz w:val="16"/>
          <w:szCs w:val="16"/>
        </w:rPr>
        <w:t>için Bölüm Başkanlığına öneri getirmek.</w:t>
      </w:r>
    </w:p>
    <w:p w:rsidR="006333BE" w:rsidRPr="00992448" w:rsidRDefault="006333BE" w:rsidP="007C14DB">
      <w:pPr>
        <w:pStyle w:val="Tabloerii"/>
        <w:numPr>
          <w:ilvl w:val="0"/>
          <w:numId w:val="32"/>
        </w:numPr>
        <w:spacing w:line="360" w:lineRule="auto"/>
        <w:jc w:val="both"/>
        <w:rPr>
          <w:sz w:val="16"/>
          <w:szCs w:val="16"/>
        </w:rPr>
      </w:pPr>
      <w:r w:rsidRPr="00992448">
        <w:rPr>
          <w:sz w:val="16"/>
          <w:szCs w:val="16"/>
        </w:rPr>
        <w:t>Danışmanlık ve derslerini Yükseköğretim mevzuatı ve çağdaş/gelişmiş ülke idealine sadakatle bağlı olarak en iyi şekilde yerine getirmek.</w:t>
      </w:r>
    </w:p>
    <w:p w:rsidR="006333BE" w:rsidRPr="00992448" w:rsidRDefault="006333BE" w:rsidP="007C14DB">
      <w:pPr>
        <w:pStyle w:val="Tabloerii"/>
        <w:numPr>
          <w:ilvl w:val="0"/>
          <w:numId w:val="32"/>
        </w:numPr>
        <w:spacing w:line="360" w:lineRule="auto"/>
        <w:jc w:val="both"/>
        <w:rPr>
          <w:sz w:val="16"/>
          <w:szCs w:val="16"/>
        </w:rPr>
      </w:pPr>
      <w:r w:rsidRPr="00992448">
        <w:rPr>
          <w:sz w:val="16"/>
          <w:szCs w:val="16"/>
        </w:rPr>
        <w:t>Kendini sürekli geliştirir; yabancı dil ve akademik bilgi seviye</w:t>
      </w:r>
      <w:r w:rsidR="007C14DB" w:rsidRPr="00992448">
        <w:rPr>
          <w:sz w:val="16"/>
          <w:szCs w:val="16"/>
        </w:rPr>
        <w:t xml:space="preserve">si ile </w:t>
      </w:r>
      <w:proofErr w:type="spellStart"/>
      <w:r w:rsidR="007C14DB" w:rsidRPr="00992448">
        <w:rPr>
          <w:sz w:val="16"/>
          <w:szCs w:val="16"/>
        </w:rPr>
        <w:t>entellektüel</w:t>
      </w:r>
      <w:proofErr w:type="spellEnd"/>
      <w:r w:rsidR="007C14DB" w:rsidRPr="00992448">
        <w:rPr>
          <w:sz w:val="16"/>
          <w:szCs w:val="16"/>
        </w:rPr>
        <w:t xml:space="preserve"> donanımını </w:t>
      </w:r>
      <w:r w:rsidRPr="00992448">
        <w:rPr>
          <w:sz w:val="16"/>
          <w:szCs w:val="16"/>
        </w:rPr>
        <w:t>geliştirme; ders dışı üniversite etkinlikleri düzenleme ve</w:t>
      </w:r>
      <w:r w:rsidR="007C14DB" w:rsidRPr="00992448">
        <w:rPr>
          <w:sz w:val="16"/>
          <w:szCs w:val="16"/>
        </w:rPr>
        <w:t xml:space="preserve"> düzenlenen faaliyetlere katkı </w:t>
      </w:r>
      <w:r w:rsidRPr="00992448">
        <w:rPr>
          <w:sz w:val="16"/>
          <w:szCs w:val="16"/>
        </w:rPr>
        <w:t>sağlama; sosyal sorumluluk projeleri yapma, topluma önder v</w:t>
      </w:r>
      <w:r w:rsidR="007C14DB" w:rsidRPr="00992448">
        <w:rPr>
          <w:sz w:val="16"/>
          <w:szCs w:val="16"/>
        </w:rPr>
        <w:t xml:space="preserve">e öğrencilerine yararlı olma </w:t>
      </w:r>
      <w:r w:rsidRPr="00992448">
        <w:rPr>
          <w:sz w:val="16"/>
          <w:szCs w:val="16"/>
        </w:rPr>
        <w:t>çabası içinde olmak.</w:t>
      </w:r>
    </w:p>
    <w:p w:rsidR="006333BE" w:rsidRPr="00992448" w:rsidRDefault="006333BE" w:rsidP="007C14DB">
      <w:pPr>
        <w:pStyle w:val="Tabloerii"/>
        <w:numPr>
          <w:ilvl w:val="0"/>
          <w:numId w:val="32"/>
        </w:numPr>
        <w:spacing w:line="360" w:lineRule="auto"/>
        <w:jc w:val="both"/>
        <w:rPr>
          <w:sz w:val="16"/>
          <w:szCs w:val="16"/>
        </w:rPr>
      </w:pPr>
      <w:proofErr w:type="gramStart"/>
      <w:r w:rsidRPr="00992448">
        <w:rPr>
          <w:sz w:val="16"/>
          <w:szCs w:val="16"/>
        </w:rPr>
        <w:t>Fakülte Dekanı ve Bölüm Başkanı’nın verdiği görevleri yapmak.</w:t>
      </w:r>
      <w:proofErr w:type="gramEnd"/>
    </w:p>
    <w:p w:rsidR="007C14DB" w:rsidRPr="00992448" w:rsidRDefault="002B59EF" w:rsidP="003D3E9E">
      <w:pPr>
        <w:ind w:left="425"/>
        <w:jc w:val="both"/>
        <w:rPr>
          <w:rFonts w:ascii="Times New Roman" w:hAnsi="Times New Roman" w:cs="Times New Roman"/>
          <w:b/>
          <w:bCs/>
          <w:sz w:val="16"/>
          <w:szCs w:val="16"/>
        </w:rPr>
      </w:pPr>
      <w:r w:rsidRPr="00992448">
        <w:rPr>
          <w:rFonts w:ascii="Times New Roman" w:hAnsi="Times New Roman" w:cs="Times New Roman"/>
          <w:b/>
          <w:bCs/>
          <w:sz w:val="16"/>
          <w:szCs w:val="16"/>
        </w:rPr>
        <w:t>Bölüm Sekreteri</w:t>
      </w:r>
    </w:p>
    <w:p w:rsidR="006333BE" w:rsidRPr="00992448" w:rsidRDefault="002B59EF" w:rsidP="003D3E9E">
      <w:pPr>
        <w:ind w:left="425"/>
        <w:jc w:val="both"/>
        <w:rPr>
          <w:rFonts w:ascii="Times New Roman" w:hAnsi="Times New Roman" w:cs="Times New Roman"/>
          <w:b/>
          <w:bCs/>
          <w:sz w:val="16"/>
          <w:szCs w:val="16"/>
        </w:rPr>
      </w:pPr>
      <w:r w:rsidRPr="00992448">
        <w:rPr>
          <w:rFonts w:ascii="Times New Roman" w:hAnsi="Times New Roman" w:cs="Times New Roman"/>
          <w:b/>
          <w:bCs/>
          <w:sz w:val="16"/>
          <w:szCs w:val="16"/>
        </w:rPr>
        <w:t>Sorumluluklar</w:t>
      </w:r>
    </w:p>
    <w:p w:rsidR="006333BE" w:rsidRPr="00992448" w:rsidRDefault="006333BE" w:rsidP="007C14DB">
      <w:pPr>
        <w:pStyle w:val="ListeParagraf"/>
        <w:numPr>
          <w:ilvl w:val="0"/>
          <w:numId w:val="33"/>
        </w:numPr>
        <w:suppressAutoHyphens/>
        <w:autoSpaceDE/>
        <w:autoSpaceDN/>
        <w:spacing w:line="360" w:lineRule="auto"/>
        <w:contextualSpacing/>
        <w:jc w:val="both"/>
        <w:rPr>
          <w:rFonts w:ascii="Times New Roman" w:hAnsi="Times New Roman" w:cs="Times New Roman"/>
          <w:sz w:val="16"/>
          <w:szCs w:val="16"/>
        </w:rPr>
      </w:pPr>
      <w:proofErr w:type="gramStart"/>
      <w:r w:rsidRPr="00992448">
        <w:rPr>
          <w:rFonts w:ascii="Times New Roman" w:hAnsi="Times New Roman" w:cs="Times New Roman"/>
          <w:sz w:val="16"/>
          <w:szCs w:val="16"/>
        </w:rPr>
        <w:t>Fakülte Dekanlığından gelen yazıları Bölüm Başkanların</w:t>
      </w:r>
      <w:r w:rsidR="007C14DB" w:rsidRPr="00992448">
        <w:rPr>
          <w:rFonts w:ascii="Times New Roman" w:hAnsi="Times New Roman" w:cs="Times New Roman"/>
          <w:sz w:val="16"/>
          <w:szCs w:val="16"/>
        </w:rPr>
        <w:t xml:space="preserve">a iletmek, Bölüm Başkanlarının </w:t>
      </w:r>
      <w:r w:rsidRPr="00992448">
        <w:rPr>
          <w:rFonts w:ascii="Times New Roman" w:hAnsi="Times New Roman" w:cs="Times New Roman"/>
          <w:sz w:val="16"/>
          <w:szCs w:val="16"/>
        </w:rPr>
        <w:t xml:space="preserve">direktifi doğrultusunda Bölümün ilgili öğretim elemanlarına veya öğrencilerine bildirmek. </w:t>
      </w:r>
      <w:proofErr w:type="gramEnd"/>
    </w:p>
    <w:p w:rsidR="006333BE" w:rsidRPr="00992448" w:rsidRDefault="006333BE" w:rsidP="007C14DB">
      <w:pPr>
        <w:pStyle w:val="ListeParagraf"/>
        <w:numPr>
          <w:ilvl w:val="0"/>
          <w:numId w:val="33"/>
        </w:numPr>
        <w:suppressAutoHyphens/>
        <w:autoSpaceDE/>
        <w:autoSpaceDN/>
        <w:spacing w:line="360" w:lineRule="auto"/>
        <w:contextualSpacing/>
        <w:jc w:val="both"/>
        <w:rPr>
          <w:rFonts w:ascii="Times New Roman" w:hAnsi="Times New Roman" w:cs="Times New Roman"/>
          <w:sz w:val="16"/>
          <w:szCs w:val="16"/>
        </w:rPr>
      </w:pPr>
      <w:r w:rsidRPr="00992448">
        <w:rPr>
          <w:rFonts w:ascii="Times New Roman" w:hAnsi="Times New Roman" w:cs="Times New Roman"/>
          <w:sz w:val="16"/>
          <w:szCs w:val="16"/>
        </w:rPr>
        <w:t xml:space="preserve">Bölüm Başkanlığı yazışmalarında kullanılmak üzere gerekli olan sarf malzemelerini belirleyerek üst yazı </w:t>
      </w:r>
      <w:proofErr w:type="gramStart"/>
      <w:r w:rsidRPr="00992448">
        <w:rPr>
          <w:rFonts w:ascii="Times New Roman" w:hAnsi="Times New Roman" w:cs="Times New Roman"/>
          <w:sz w:val="16"/>
          <w:szCs w:val="16"/>
        </w:rPr>
        <w:t>ile  Dekanlıktan</w:t>
      </w:r>
      <w:proofErr w:type="gramEnd"/>
      <w:r w:rsidRPr="00992448">
        <w:rPr>
          <w:rFonts w:ascii="Times New Roman" w:hAnsi="Times New Roman" w:cs="Times New Roman"/>
          <w:sz w:val="16"/>
          <w:szCs w:val="16"/>
        </w:rPr>
        <w:t xml:space="preserve"> istemek ve teminini sağlamak.</w:t>
      </w:r>
    </w:p>
    <w:p w:rsidR="006333BE" w:rsidRPr="00992448" w:rsidRDefault="006333BE" w:rsidP="007C14DB">
      <w:pPr>
        <w:pStyle w:val="ListeParagraf"/>
        <w:numPr>
          <w:ilvl w:val="0"/>
          <w:numId w:val="33"/>
        </w:numPr>
        <w:suppressAutoHyphens/>
        <w:autoSpaceDE/>
        <w:autoSpaceDN/>
        <w:spacing w:line="360" w:lineRule="auto"/>
        <w:contextualSpacing/>
        <w:jc w:val="both"/>
        <w:rPr>
          <w:rFonts w:ascii="Times New Roman" w:hAnsi="Times New Roman" w:cs="Times New Roman"/>
          <w:sz w:val="16"/>
          <w:szCs w:val="16"/>
        </w:rPr>
      </w:pPr>
      <w:r w:rsidRPr="00992448">
        <w:rPr>
          <w:rFonts w:ascii="Times New Roman" w:hAnsi="Times New Roman" w:cs="Times New Roman"/>
          <w:sz w:val="16"/>
          <w:szCs w:val="16"/>
        </w:rPr>
        <w:t>Bölüm Kurul Kararlarını yazmak ve dağıtımını sağlamak.</w:t>
      </w:r>
    </w:p>
    <w:p w:rsidR="006333BE" w:rsidRPr="00992448" w:rsidRDefault="006333BE" w:rsidP="007C14DB">
      <w:pPr>
        <w:pStyle w:val="ListeParagraf"/>
        <w:numPr>
          <w:ilvl w:val="0"/>
          <w:numId w:val="33"/>
        </w:numPr>
        <w:suppressAutoHyphens/>
        <w:autoSpaceDE/>
        <w:autoSpaceDN/>
        <w:spacing w:line="360" w:lineRule="auto"/>
        <w:contextualSpacing/>
        <w:jc w:val="both"/>
        <w:rPr>
          <w:rFonts w:ascii="Times New Roman" w:hAnsi="Times New Roman" w:cs="Times New Roman"/>
          <w:sz w:val="16"/>
          <w:szCs w:val="16"/>
        </w:rPr>
      </w:pPr>
      <w:r w:rsidRPr="00992448">
        <w:rPr>
          <w:rFonts w:ascii="Times New Roman" w:hAnsi="Times New Roman" w:cs="Times New Roman"/>
          <w:sz w:val="16"/>
          <w:szCs w:val="16"/>
        </w:rPr>
        <w:t xml:space="preserve">Bölüm öğrencilerine ait dilekçeleri almak </w:t>
      </w:r>
      <w:proofErr w:type="gramStart"/>
      <w:r w:rsidRPr="00992448">
        <w:rPr>
          <w:rFonts w:ascii="Times New Roman" w:hAnsi="Times New Roman" w:cs="Times New Roman"/>
          <w:sz w:val="16"/>
          <w:szCs w:val="16"/>
        </w:rPr>
        <w:t>(</w:t>
      </w:r>
      <w:proofErr w:type="gramEnd"/>
      <w:r w:rsidRPr="00992448">
        <w:rPr>
          <w:rFonts w:ascii="Times New Roman" w:hAnsi="Times New Roman" w:cs="Times New Roman"/>
          <w:sz w:val="16"/>
          <w:szCs w:val="16"/>
        </w:rPr>
        <w:t>Öğrencilerin dilekçeleri ile ilgili Bölüm Başkanlığından görüş almak, çözüm bulunamadığı takdirde üst yazı ve varsa öğrenci listesiyle birlikte Dekanlığa göndermek.</w:t>
      </w:r>
    </w:p>
    <w:p w:rsidR="006333BE" w:rsidRPr="00992448" w:rsidRDefault="006333BE" w:rsidP="007C14DB">
      <w:pPr>
        <w:pStyle w:val="ListeParagraf"/>
        <w:numPr>
          <w:ilvl w:val="0"/>
          <w:numId w:val="33"/>
        </w:numPr>
        <w:suppressAutoHyphens/>
        <w:autoSpaceDE/>
        <w:autoSpaceDN/>
        <w:spacing w:line="360" w:lineRule="auto"/>
        <w:contextualSpacing/>
        <w:jc w:val="both"/>
        <w:rPr>
          <w:rFonts w:ascii="Times New Roman" w:hAnsi="Times New Roman" w:cs="Times New Roman"/>
          <w:sz w:val="16"/>
          <w:szCs w:val="16"/>
        </w:rPr>
      </w:pPr>
      <w:r w:rsidRPr="00992448">
        <w:rPr>
          <w:rFonts w:ascii="Times New Roman" w:hAnsi="Times New Roman" w:cs="Times New Roman"/>
          <w:sz w:val="16"/>
          <w:szCs w:val="16"/>
        </w:rPr>
        <w:t>Öğretim elemanlarına ve öğrencilere yönelik duyuruları</w:t>
      </w:r>
      <w:r w:rsidR="007C14DB" w:rsidRPr="00992448">
        <w:rPr>
          <w:rFonts w:ascii="Times New Roman" w:hAnsi="Times New Roman" w:cs="Times New Roman"/>
          <w:sz w:val="16"/>
          <w:szCs w:val="16"/>
        </w:rPr>
        <w:t xml:space="preserve"> zamanında yapmak, duyuru için </w:t>
      </w:r>
      <w:r w:rsidRPr="00992448">
        <w:rPr>
          <w:rFonts w:ascii="Times New Roman" w:hAnsi="Times New Roman" w:cs="Times New Roman"/>
          <w:sz w:val="16"/>
          <w:szCs w:val="16"/>
        </w:rPr>
        <w:t>hazırlanan imza föylerini dosyada arşivlemek.</w:t>
      </w:r>
    </w:p>
    <w:p w:rsidR="006333BE" w:rsidRPr="00992448" w:rsidRDefault="006333BE" w:rsidP="007C14DB">
      <w:pPr>
        <w:pStyle w:val="ListeParagraf"/>
        <w:numPr>
          <w:ilvl w:val="0"/>
          <w:numId w:val="33"/>
        </w:numPr>
        <w:suppressAutoHyphens/>
        <w:autoSpaceDE/>
        <w:autoSpaceDN/>
        <w:spacing w:line="360" w:lineRule="auto"/>
        <w:contextualSpacing/>
        <w:jc w:val="both"/>
        <w:rPr>
          <w:rFonts w:ascii="Times New Roman" w:hAnsi="Times New Roman" w:cs="Times New Roman"/>
          <w:sz w:val="16"/>
          <w:szCs w:val="16"/>
        </w:rPr>
      </w:pPr>
      <w:r w:rsidRPr="00992448">
        <w:rPr>
          <w:rFonts w:ascii="Times New Roman" w:hAnsi="Times New Roman" w:cs="Times New Roman"/>
          <w:sz w:val="16"/>
          <w:szCs w:val="16"/>
        </w:rPr>
        <w:t xml:space="preserve">Dosyalamalarını </w:t>
      </w:r>
      <w:proofErr w:type="spellStart"/>
      <w:r w:rsidRPr="00992448">
        <w:rPr>
          <w:rFonts w:ascii="Times New Roman" w:hAnsi="Times New Roman" w:cs="Times New Roman"/>
          <w:sz w:val="16"/>
          <w:szCs w:val="16"/>
        </w:rPr>
        <w:t>desimal</w:t>
      </w:r>
      <w:proofErr w:type="spellEnd"/>
      <w:r w:rsidRPr="00992448">
        <w:rPr>
          <w:rFonts w:ascii="Times New Roman" w:hAnsi="Times New Roman" w:cs="Times New Roman"/>
          <w:sz w:val="16"/>
          <w:szCs w:val="16"/>
        </w:rPr>
        <w:t xml:space="preserve"> sisteme göre düzenlemek.</w:t>
      </w:r>
    </w:p>
    <w:p w:rsidR="006333BE" w:rsidRPr="00992448" w:rsidRDefault="006333BE" w:rsidP="007C14DB">
      <w:pPr>
        <w:pStyle w:val="ListeParagraf"/>
        <w:numPr>
          <w:ilvl w:val="0"/>
          <w:numId w:val="33"/>
        </w:numPr>
        <w:suppressAutoHyphens/>
        <w:autoSpaceDE/>
        <w:autoSpaceDN/>
        <w:spacing w:line="360" w:lineRule="auto"/>
        <w:contextualSpacing/>
        <w:jc w:val="both"/>
        <w:rPr>
          <w:rFonts w:ascii="Times New Roman" w:hAnsi="Times New Roman" w:cs="Times New Roman"/>
          <w:sz w:val="16"/>
          <w:szCs w:val="16"/>
        </w:rPr>
      </w:pPr>
      <w:proofErr w:type="gramStart"/>
      <w:r w:rsidRPr="00992448">
        <w:rPr>
          <w:rFonts w:ascii="Times New Roman" w:hAnsi="Times New Roman" w:cs="Times New Roman"/>
          <w:sz w:val="16"/>
          <w:szCs w:val="16"/>
        </w:rPr>
        <w:t>Bölüm Gelen Giden Evrak defterlerini tutmak.</w:t>
      </w:r>
      <w:proofErr w:type="gramEnd"/>
    </w:p>
    <w:p w:rsidR="006333BE" w:rsidRPr="00992448" w:rsidRDefault="006333BE" w:rsidP="007C14DB">
      <w:pPr>
        <w:pStyle w:val="ListeParagraf"/>
        <w:numPr>
          <w:ilvl w:val="0"/>
          <w:numId w:val="33"/>
        </w:numPr>
        <w:suppressAutoHyphens/>
        <w:autoSpaceDE/>
        <w:autoSpaceDN/>
        <w:spacing w:line="360" w:lineRule="auto"/>
        <w:contextualSpacing/>
        <w:jc w:val="both"/>
        <w:rPr>
          <w:rFonts w:ascii="Times New Roman" w:hAnsi="Times New Roman" w:cs="Times New Roman"/>
          <w:sz w:val="16"/>
          <w:szCs w:val="16"/>
        </w:rPr>
      </w:pPr>
      <w:r w:rsidRPr="00992448">
        <w:rPr>
          <w:rFonts w:ascii="Times New Roman" w:hAnsi="Times New Roman" w:cs="Times New Roman"/>
          <w:sz w:val="16"/>
          <w:szCs w:val="16"/>
        </w:rPr>
        <w:t>Öğrencilere Bölüm ile ilgili bilgi vermek ve yönlendirmek.</w:t>
      </w:r>
    </w:p>
    <w:p w:rsidR="006333BE" w:rsidRPr="00992448" w:rsidRDefault="006333BE" w:rsidP="007C14DB">
      <w:pPr>
        <w:pStyle w:val="ListeParagraf"/>
        <w:numPr>
          <w:ilvl w:val="0"/>
          <w:numId w:val="33"/>
        </w:numPr>
        <w:suppressAutoHyphens/>
        <w:autoSpaceDE/>
        <w:autoSpaceDN/>
        <w:spacing w:line="360" w:lineRule="auto"/>
        <w:contextualSpacing/>
        <w:jc w:val="both"/>
        <w:rPr>
          <w:rFonts w:ascii="Times New Roman" w:hAnsi="Times New Roman" w:cs="Times New Roman"/>
          <w:sz w:val="16"/>
          <w:szCs w:val="16"/>
        </w:rPr>
      </w:pPr>
      <w:proofErr w:type="gramStart"/>
      <w:r w:rsidRPr="00992448">
        <w:rPr>
          <w:rFonts w:ascii="Times New Roman" w:hAnsi="Times New Roman" w:cs="Times New Roman"/>
          <w:sz w:val="16"/>
          <w:szCs w:val="16"/>
        </w:rPr>
        <w:t>Öğrenci Danışmanlarını Bölüm öğrencilerine duyurmak, ö</w:t>
      </w:r>
      <w:r w:rsidR="007C14DB" w:rsidRPr="00992448">
        <w:rPr>
          <w:rFonts w:ascii="Times New Roman" w:hAnsi="Times New Roman" w:cs="Times New Roman"/>
          <w:sz w:val="16"/>
          <w:szCs w:val="16"/>
        </w:rPr>
        <w:t xml:space="preserve">ğrencilerin sorunlarını çözmek </w:t>
      </w:r>
      <w:r w:rsidRPr="00992448">
        <w:rPr>
          <w:rFonts w:ascii="Times New Roman" w:hAnsi="Times New Roman" w:cs="Times New Roman"/>
          <w:sz w:val="16"/>
          <w:szCs w:val="16"/>
        </w:rPr>
        <w:t>üzere danışmanlarına yönlendirmek.</w:t>
      </w:r>
      <w:proofErr w:type="gramEnd"/>
    </w:p>
    <w:p w:rsidR="006333BE" w:rsidRPr="00992448" w:rsidRDefault="006333BE" w:rsidP="007C14DB">
      <w:pPr>
        <w:pStyle w:val="ListeParagraf"/>
        <w:numPr>
          <w:ilvl w:val="0"/>
          <w:numId w:val="33"/>
        </w:numPr>
        <w:suppressAutoHyphens/>
        <w:autoSpaceDE/>
        <w:autoSpaceDN/>
        <w:spacing w:line="360" w:lineRule="auto"/>
        <w:contextualSpacing/>
        <w:jc w:val="both"/>
        <w:rPr>
          <w:rFonts w:ascii="Times New Roman" w:hAnsi="Times New Roman" w:cs="Times New Roman"/>
          <w:sz w:val="16"/>
          <w:szCs w:val="16"/>
        </w:rPr>
      </w:pPr>
      <w:proofErr w:type="gramStart"/>
      <w:r w:rsidRPr="00992448">
        <w:rPr>
          <w:rFonts w:ascii="Times New Roman" w:hAnsi="Times New Roman" w:cs="Times New Roman"/>
          <w:sz w:val="16"/>
          <w:szCs w:val="16"/>
        </w:rPr>
        <w:t>Öğretim elemanlarının yıllık izinlerini takip etmek ilgilileri</w:t>
      </w:r>
      <w:r w:rsidR="007C14DB" w:rsidRPr="00992448">
        <w:rPr>
          <w:rFonts w:ascii="Times New Roman" w:hAnsi="Times New Roman" w:cs="Times New Roman"/>
          <w:sz w:val="16"/>
          <w:szCs w:val="16"/>
        </w:rPr>
        <w:t xml:space="preserve">n izin tarihlerini dosyalarına </w:t>
      </w:r>
      <w:r w:rsidRPr="00992448">
        <w:rPr>
          <w:rFonts w:ascii="Times New Roman" w:hAnsi="Times New Roman" w:cs="Times New Roman"/>
          <w:sz w:val="16"/>
          <w:szCs w:val="16"/>
        </w:rPr>
        <w:t>işlemek.</w:t>
      </w:r>
      <w:proofErr w:type="gramEnd"/>
    </w:p>
    <w:p w:rsidR="006333BE" w:rsidRPr="00992448" w:rsidRDefault="006333BE" w:rsidP="007C14DB">
      <w:pPr>
        <w:pStyle w:val="ListeParagraf"/>
        <w:numPr>
          <w:ilvl w:val="0"/>
          <w:numId w:val="33"/>
        </w:numPr>
        <w:suppressAutoHyphens/>
        <w:autoSpaceDE/>
        <w:autoSpaceDN/>
        <w:spacing w:line="360" w:lineRule="auto"/>
        <w:contextualSpacing/>
        <w:jc w:val="both"/>
        <w:rPr>
          <w:rFonts w:ascii="Times New Roman" w:hAnsi="Times New Roman" w:cs="Times New Roman"/>
          <w:sz w:val="16"/>
          <w:szCs w:val="16"/>
        </w:rPr>
      </w:pPr>
      <w:r w:rsidRPr="00992448">
        <w:rPr>
          <w:rFonts w:ascii="Times New Roman" w:hAnsi="Times New Roman" w:cs="Times New Roman"/>
          <w:sz w:val="16"/>
          <w:szCs w:val="16"/>
        </w:rPr>
        <w:t xml:space="preserve">Staj yapacak olan öğrencilerin listesini staj yerleriyle birlikte Dekanlığa liste ile göndermek. </w:t>
      </w:r>
    </w:p>
    <w:p w:rsidR="006333BE" w:rsidRPr="00992448" w:rsidRDefault="006333BE" w:rsidP="007C14DB">
      <w:pPr>
        <w:pStyle w:val="ListeParagraf"/>
        <w:numPr>
          <w:ilvl w:val="0"/>
          <w:numId w:val="33"/>
        </w:numPr>
        <w:suppressAutoHyphens/>
        <w:autoSpaceDE/>
        <w:autoSpaceDN/>
        <w:spacing w:line="360" w:lineRule="auto"/>
        <w:contextualSpacing/>
        <w:jc w:val="both"/>
        <w:rPr>
          <w:rFonts w:ascii="Times New Roman" w:hAnsi="Times New Roman" w:cs="Times New Roman"/>
          <w:sz w:val="16"/>
          <w:szCs w:val="16"/>
        </w:rPr>
      </w:pPr>
      <w:r w:rsidRPr="00992448">
        <w:rPr>
          <w:rFonts w:ascii="Times New Roman" w:hAnsi="Times New Roman" w:cs="Times New Roman"/>
          <w:sz w:val="16"/>
          <w:szCs w:val="16"/>
        </w:rPr>
        <w:t xml:space="preserve">Bölüm Akademik Personelinin görev süresi bitiş </w:t>
      </w:r>
      <w:proofErr w:type="gramStart"/>
      <w:r w:rsidRPr="00992448">
        <w:rPr>
          <w:rFonts w:ascii="Times New Roman" w:hAnsi="Times New Roman" w:cs="Times New Roman"/>
          <w:sz w:val="16"/>
          <w:szCs w:val="16"/>
        </w:rPr>
        <w:t xml:space="preserve">tarihlerini </w:t>
      </w:r>
      <w:r w:rsidR="007C14DB" w:rsidRPr="00992448">
        <w:rPr>
          <w:rFonts w:ascii="Times New Roman" w:hAnsi="Times New Roman" w:cs="Times New Roman"/>
          <w:sz w:val="16"/>
          <w:szCs w:val="16"/>
        </w:rPr>
        <w:t xml:space="preserve"> ilan</w:t>
      </w:r>
      <w:proofErr w:type="gramEnd"/>
      <w:r w:rsidR="007C14DB" w:rsidRPr="00992448">
        <w:rPr>
          <w:rFonts w:ascii="Times New Roman" w:hAnsi="Times New Roman" w:cs="Times New Roman"/>
          <w:sz w:val="16"/>
          <w:szCs w:val="16"/>
        </w:rPr>
        <w:t xml:space="preserve"> etmek  görev süresi sona eren </w:t>
      </w:r>
      <w:r w:rsidRPr="00992448">
        <w:rPr>
          <w:rFonts w:ascii="Times New Roman" w:hAnsi="Times New Roman" w:cs="Times New Roman"/>
          <w:sz w:val="16"/>
          <w:szCs w:val="16"/>
        </w:rPr>
        <w:t xml:space="preserve">öğretim elemanlarının dosyalarını Dekanlığa üst yazı ile bildirmek. </w:t>
      </w:r>
    </w:p>
    <w:p w:rsidR="006333BE" w:rsidRPr="00992448" w:rsidRDefault="006333BE" w:rsidP="007C14DB">
      <w:pPr>
        <w:pStyle w:val="ListeParagraf"/>
        <w:numPr>
          <w:ilvl w:val="0"/>
          <w:numId w:val="33"/>
        </w:numPr>
        <w:suppressAutoHyphens/>
        <w:autoSpaceDE/>
        <w:autoSpaceDN/>
        <w:spacing w:line="360" w:lineRule="auto"/>
        <w:contextualSpacing/>
        <w:jc w:val="both"/>
        <w:rPr>
          <w:rFonts w:ascii="Times New Roman" w:hAnsi="Times New Roman" w:cs="Times New Roman"/>
          <w:sz w:val="16"/>
          <w:szCs w:val="16"/>
        </w:rPr>
      </w:pPr>
      <w:proofErr w:type="gramStart"/>
      <w:r w:rsidRPr="00992448">
        <w:rPr>
          <w:rFonts w:ascii="Times New Roman" w:hAnsi="Times New Roman" w:cs="Times New Roman"/>
          <w:sz w:val="16"/>
          <w:szCs w:val="16"/>
        </w:rPr>
        <w:t>Bölüm Başkanlarının vereceği diğer işleri yapmak.</w:t>
      </w:r>
      <w:proofErr w:type="gramEnd"/>
    </w:p>
    <w:p w:rsidR="006333BE" w:rsidRPr="00992448" w:rsidRDefault="002B59EF" w:rsidP="00992448">
      <w:pPr>
        <w:ind w:left="426"/>
        <w:jc w:val="both"/>
        <w:rPr>
          <w:rFonts w:ascii="Times New Roman" w:hAnsi="Times New Roman" w:cs="Times New Roman"/>
          <w:b/>
          <w:bCs/>
          <w:sz w:val="16"/>
          <w:szCs w:val="16"/>
        </w:rPr>
      </w:pPr>
      <w:r w:rsidRPr="00992448">
        <w:rPr>
          <w:rFonts w:ascii="Times New Roman" w:hAnsi="Times New Roman" w:cs="Times New Roman"/>
          <w:b/>
          <w:bCs/>
          <w:sz w:val="16"/>
          <w:szCs w:val="16"/>
        </w:rPr>
        <w:t>Muhasebe Bürosu</w:t>
      </w:r>
    </w:p>
    <w:p w:rsidR="006333BE" w:rsidRPr="00992448" w:rsidRDefault="006333BE" w:rsidP="00992448">
      <w:pPr>
        <w:pStyle w:val="Tabloerii"/>
        <w:numPr>
          <w:ilvl w:val="0"/>
          <w:numId w:val="30"/>
        </w:numPr>
        <w:ind w:left="284" w:firstLine="0"/>
        <w:jc w:val="both"/>
        <w:rPr>
          <w:sz w:val="16"/>
          <w:szCs w:val="16"/>
        </w:rPr>
      </w:pPr>
      <w:r w:rsidRPr="00992448">
        <w:rPr>
          <w:sz w:val="16"/>
          <w:szCs w:val="16"/>
        </w:rPr>
        <w:t>Akademik personelin ek ders işlemlerini ve ödemelerini yapmak.</w:t>
      </w:r>
    </w:p>
    <w:p w:rsidR="006333BE" w:rsidRPr="00992448" w:rsidRDefault="006333BE" w:rsidP="007C14DB">
      <w:pPr>
        <w:pStyle w:val="Tabloerii"/>
        <w:numPr>
          <w:ilvl w:val="0"/>
          <w:numId w:val="30"/>
        </w:numPr>
        <w:spacing w:line="360" w:lineRule="auto"/>
        <w:ind w:left="284" w:firstLine="0"/>
        <w:jc w:val="both"/>
        <w:rPr>
          <w:sz w:val="16"/>
          <w:szCs w:val="16"/>
        </w:rPr>
      </w:pPr>
      <w:r w:rsidRPr="00992448">
        <w:rPr>
          <w:sz w:val="16"/>
          <w:szCs w:val="16"/>
        </w:rPr>
        <w:t xml:space="preserve">Personelin yurt içi ve yurt dışı geçici görev yollukları ile sürekli görev yollukları için </w:t>
      </w:r>
      <w:r w:rsidRPr="00992448">
        <w:rPr>
          <w:sz w:val="16"/>
          <w:szCs w:val="16"/>
        </w:rPr>
        <w:tab/>
        <w:t>gerekli işlemleri hazırlamak.</w:t>
      </w:r>
    </w:p>
    <w:p w:rsidR="006333BE" w:rsidRPr="00992448" w:rsidRDefault="006333BE" w:rsidP="007C14DB">
      <w:pPr>
        <w:pStyle w:val="Tabloerii"/>
        <w:numPr>
          <w:ilvl w:val="0"/>
          <w:numId w:val="30"/>
        </w:numPr>
        <w:spacing w:line="360" w:lineRule="auto"/>
        <w:ind w:left="284" w:firstLine="0"/>
        <w:jc w:val="both"/>
        <w:rPr>
          <w:sz w:val="16"/>
          <w:szCs w:val="16"/>
        </w:rPr>
      </w:pPr>
      <w:proofErr w:type="gramStart"/>
      <w:r w:rsidRPr="00992448">
        <w:rPr>
          <w:sz w:val="16"/>
          <w:szCs w:val="16"/>
        </w:rPr>
        <w:t>Fakültenin bütçe hazırlıklarını yapmak.</w:t>
      </w:r>
      <w:proofErr w:type="gramEnd"/>
    </w:p>
    <w:p w:rsidR="006333BE" w:rsidRPr="00992448" w:rsidRDefault="006333BE" w:rsidP="007C14DB">
      <w:pPr>
        <w:pStyle w:val="Tabloerii"/>
        <w:numPr>
          <w:ilvl w:val="0"/>
          <w:numId w:val="30"/>
        </w:numPr>
        <w:spacing w:line="360" w:lineRule="auto"/>
        <w:ind w:left="284" w:firstLine="0"/>
        <w:jc w:val="both"/>
        <w:rPr>
          <w:sz w:val="16"/>
          <w:szCs w:val="16"/>
        </w:rPr>
      </w:pPr>
      <w:r w:rsidRPr="00992448">
        <w:rPr>
          <w:sz w:val="16"/>
          <w:szCs w:val="16"/>
        </w:rPr>
        <w:t xml:space="preserve">Fakültenin ihtiyaç duyduğu mal ve hizmetlerin satın alınması için gerekli çalışmaları </w:t>
      </w:r>
      <w:r w:rsidRPr="00992448">
        <w:rPr>
          <w:sz w:val="16"/>
          <w:szCs w:val="16"/>
        </w:rPr>
        <w:tab/>
        <w:t>yapmak.</w:t>
      </w:r>
    </w:p>
    <w:p w:rsidR="006333BE" w:rsidRPr="00992448" w:rsidRDefault="006333BE" w:rsidP="007C14DB">
      <w:pPr>
        <w:pStyle w:val="Tabloerii"/>
        <w:numPr>
          <w:ilvl w:val="0"/>
          <w:numId w:val="30"/>
        </w:numPr>
        <w:spacing w:line="360" w:lineRule="auto"/>
        <w:ind w:left="284" w:firstLine="0"/>
        <w:jc w:val="both"/>
        <w:rPr>
          <w:sz w:val="16"/>
          <w:szCs w:val="16"/>
        </w:rPr>
      </w:pPr>
      <w:r w:rsidRPr="00992448">
        <w:rPr>
          <w:sz w:val="16"/>
          <w:szCs w:val="16"/>
        </w:rPr>
        <w:t xml:space="preserve">Taşınır Kayıt ve Kontrol İşlemlerini takip etmek. </w:t>
      </w:r>
    </w:p>
    <w:p w:rsidR="006333BE" w:rsidRPr="00992448" w:rsidRDefault="006333BE" w:rsidP="007C14DB">
      <w:pPr>
        <w:pStyle w:val="Tabloerii"/>
        <w:numPr>
          <w:ilvl w:val="0"/>
          <w:numId w:val="30"/>
        </w:numPr>
        <w:spacing w:line="360" w:lineRule="auto"/>
        <w:ind w:left="284" w:firstLine="0"/>
        <w:jc w:val="both"/>
        <w:rPr>
          <w:sz w:val="16"/>
          <w:szCs w:val="16"/>
        </w:rPr>
      </w:pPr>
      <w:r w:rsidRPr="00992448">
        <w:rPr>
          <w:sz w:val="16"/>
          <w:szCs w:val="16"/>
        </w:rPr>
        <w:t>Fakülte Sekreteri tarafından verilen diğer görevleri yapmak.</w:t>
      </w:r>
    </w:p>
    <w:p w:rsidR="006333BE" w:rsidRPr="00992448" w:rsidRDefault="006333BE" w:rsidP="007C14DB">
      <w:pPr>
        <w:pStyle w:val="Tabloerii"/>
        <w:numPr>
          <w:ilvl w:val="0"/>
          <w:numId w:val="30"/>
        </w:numPr>
        <w:spacing w:line="360" w:lineRule="auto"/>
        <w:ind w:left="284" w:firstLine="0"/>
        <w:jc w:val="both"/>
        <w:rPr>
          <w:sz w:val="16"/>
          <w:szCs w:val="16"/>
        </w:rPr>
      </w:pPr>
      <w:proofErr w:type="gramStart"/>
      <w:r w:rsidRPr="00992448">
        <w:rPr>
          <w:sz w:val="16"/>
          <w:szCs w:val="16"/>
        </w:rPr>
        <w:t>Akademik personelin maaş ve terfi cetvellerini hazırlamak.</w:t>
      </w:r>
      <w:proofErr w:type="gramEnd"/>
    </w:p>
    <w:p w:rsidR="006333BE" w:rsidRPr="00992448" w:rsidRDefault="006333BE" w:rsidP="007C14DB">
      <w:pPr>
        <w:pStyle w:val="Tabloerii"/>
        <w:numPr>
          <w:ilvl w:val="0"/>
          <w:numId w:val="30"/>
        </w:numPr>
        <w:spacing w:line="360" w:lineRule="auto"/>
        <w:ind w:left="284" w:firstLine="0"/>
        <w:jc w:val="both"/>
        <w:rPr>
          <w:sz w:val="16"/>
          <w:szCs w:val="16"/>
        </w:rPr>
      </w:pPr>
      <w:r w:rsidRPr="00992448">
        <w:rPr>
          <w:sz w:val="16"/>
          <w:szCs w:val="16"/>
        </w:rPr>
        <w:t>İdari personelin maaş, terfi, fazla mesailerini ve ödeme evraklarını hazırlamak.</w:t>
      </w:r>
    </w:p>
    <w:p w:rsidR="006333BE" w:rsidRPr="00992448" w:rsidRDefault="006333BE" w:rsidP="007C14DB">
      <w:pPr>
        <w:pStyle w:val="Tabloerii"/>
        <w:numPr>
          <w:ilvl w:val="0"/>
          <w:numId w:val="30"/>
        </w:numPr>
        <w:spacing w:line="360" w:lineRule="auto"/>
        <w:ind w:left="284" w:firstLine="0"/>
        <w:jc w:val="both"/>
        <w:rPr>
          <w:sz w:val="16"/>
          <w:szCs w:val="16"/>
        </w:rPr>
      </w:pPr>
      <w:r w:rsidRPr="00992448">
        <w:rPr>
          <w:sz w:val="16"/>
          <w:szCs w:val="16"/>
        </w:rPr>
        <w:t xml:space="preserve">Elektrik, su, telefon, doğalgaz </w:t>
      </w:r>
      <w:proofErr w:type="spellStart"/>
      <w:r w:rsidRPr="00992448">
        <w:rPr>
          <w:sz w:val="16"/>
          <w:szCs w:val="16"/>
        </w:rPr>
        <w:t>vb</w:t>
      </w:r>
      <w:proofErr w:type="spellEnd"/>
      <w:r w:rsidRPr="00992448">
        <w:rPr>
          <w:sz w:val="16"/>
          <w:szCs w:val="16"/>
        </w:rPr>
        <w:t xml:space="preserve"> faturaların ödeme hazırlığını yapmak.</w:t>
      </w:r>
    </w:p>
    <w:p w:rsidR="006333BE" w:rsidRPr="00992448" w:rsidRDefault="006333BE" w:rsidP="007C14DB">
      <w:pPr>
        <w:pStyle w:val="Tabloerii"/>
        <w:numPr>
          <w:ilvl w:val="0"/>
          <w:numId w:val="30"/>
        </w:numPr>
        <w:spacing w:line="360" w:lineRule="auto"/>
        <w:ind w:left="284" w:firstLine="0"/>
        <w:jc w:val="both"/>
        <w:rPr>
          <w:sz w:val="16"/>
          <w:szCs w:val="16"/>
        </w:rPr>
      </w:pPr>
      <w:proofErr w:type="gramStart"/>
      <w:r w:rsidRPr="00992448">
        <w:rPr>
          <w:sz w:val="16"/>
          <w:szCs w:val="16"/>
        </w:rPr>
        <w:t>Stajyer öğrencilerin sigorta girişlerini yapmak.</w:t>
      </w:r>
      <w:proofErr w:type="gramEnd"/>
    </w:p>
    <w:p w:rsidR="006333BE" w:rsidRPr="00992448" w:rsidRDefault="006333BE" w:rsidP="007C14DB">
      <w:pPr>
        <w:pStyle w:val="Tabloerii"/>
        <w:numPr>
          <w:ilvl w:val="0"/>
          <w:numId w:val="30"/>
        </w:numPr>
        <w:spacing w:line="360" w:lineRule="auto"/>
        <w:ind w:left="284" w:firstLine="0"/>
        <w:jc w:val="both"/>
        <w:rPr>
          <w:sz w:val="16"/>
          <w:szCs w:val="16"/>
        </w:rPr>
      </w:pPr>
      <w:proofErr w:type="gramStart"/>
      <w:r w:rsidRPr="00992448">
        <w:rPr>
          <w:sz w:val="16"/>
          <w:szCs w:val="16"/>
        </w:rPr>
        <w:t>Birimiyle ilgili her türlü yazışmaları yapmak.</w:t>
      </w:r>
      <w:proofErr w:type="gramEnd"/>
    </w:p>
    <w:p w:rsidR="006333BE" w:rsidRPr="00992448" w:rsidRDefault="006333BE" w:rsidP="007C14DB">
      <w:pPr>
        <w:pStyle w:val="Tabloerii"/>
        <w:numPr>
          <w:ilvl w:val="0"/>
          <w:numId w:val="30"/>
        </w:numPr>
        <w:spacing w:line="360" w:lineRule="auto"/>
        <w:ind w:left="284" w:firstLine="0"/>
        <w:jc w:val="both"/>
        <w:rPr>
          <w:sz w:val="16"/>
          <w:szCs w:val="16"/>
        </w:rPr>
      </w:pPr>
      <w:r w:rsidRPr="00992448">
        <w:rPr>
          <w:sz w:val="16"/>
          <w:szCs w:val="16"/>
        </w:rPr>
        <w:t xml:space="preserve">Akademik ve idari personelle ilgili özlük, terfi, kesinti ve her türlü yazışma işlemlerini </w:t>
      </w:r>
      <w:r w:rsidRPr="00992448">
        <w:rPr>
          <w:sz w:val="16"/>
          <w:szCs w:val="16"/>
        </w:rPr>
        <w:tab/>
        <w:t>yapmak.</w:t>
      </w:r>
    </w:p>
    <w:p w:rsidR="006333BE" w:rsidRPr="00992448" w:rsidRDefault="006333BE" w:rsidP="007C14DB">
      <w:pPr>
        <w:pStyle w:val="Tabloerii"/>
        <w:numPr>
          <w:ilvl w:val="0"/>
          <w:numId w:val="30"/>
        </w:numPr>
        <w:spacing w:line="360" w:lineRule="auto"/>
        <w:ind w:left="284" w:firstLine="0"/>
        <w:jc w:val="both"/>
        <w:rPr>
          <w:sz w:val="16"/>
          <w:szCs w:val="16"/>
        </w:rPr>
      </w:pPr>
      <w:proofErr w:type="gramStart"/>
      <w:r w:rsidRPr="00992448">
        <w:rPr>
          <w:sz w:val="16"/>
          <w:szCs w:val="16"/>
        </w:rPr>
        <w:t>Fakülte  Sekreterinin</w:t>
      </w:r>
      <w:proofErr w:type="gramEnd"/>
      <w:r w:rsidRPr="00992448">
        <w:rPr>
          <w:sz w:val="16"/>
          <w:szCs w:val="16"/>
        </w:rPr>
        <w:t xml:space="preserve"> vereceği diğer işleri yapmak.</w:t>
      </w:r>
    </w:p>
    <w:p w:rsidR="006333BE" w:rsidRPr="00992448" w:rsidRDefault="002B59EF" w:rsidP="00992448">
      <w:pPr>
        <w:ind w:left="426"/>
        <w:jc w:val="both"/>
        <w:rPr>
          <w:rFonts w:ascii="Times New Roman" w:hAnsi="Times New Roman" w:cs="Times New Roman"/>
          <w:b/>
          <w:bCs/>
          <w:sz w:val="16"/>
          <w:szCs w:val="16"/>
        </w:rPr>
      </w:pPr>
      <w:r w:rsidRPr="00992448">
        <w:rPr>
          <w:rFonts w:ascii="Times New Roman" w:hAnsi="Times New Roman" w:cs="Times New Roman"/>
          <w:b/>
          <w:bCs/>
          <w:sz w:val="16"/>
          <w:szCs w:val="16"/>
        </w:rPr>
        <w:t>Öğrenci İşleri Bürosu</w:t>
      </w:r>
    </w:p>
    <w:p w:rsidR="006333BE" w:rsidRPr="00992448" w:rsidRDefault="006333BE" w:rsidP="00992448">
      <w:pPr>
        <w:pStyle w:val="Tabloerii"/>
        <w:numPr>
          <w:ilvl w:val="0"/>
          <w:numId w:val="34"/>
        </w:numPr>
        <w:tabs>
          <w:tab w:val="clear" w:pos="720"/>
          <w:tab w:val="num" w:pos="284"/>
        </w:tabs>
        <w:ind w:left="284" w:hanging="11"/>
        <w:jc w:val="both"/>
        <w:rPr>
          <w:sz w:val="16"/>
          <w:szCs w:val="16"/>
        </w:rPr>
      </w:pPr>
      <w:proofErr w:type="gramStart"/>
      <w:r w:rsidRPr="00992448">
        <w:rPr>
          <w:sz w:val="16"/>
          <w:szCs w:val="16"/>
        </w:rPr>
        <w:t>Yeni öğrencilerin kayıtlarını yapmak.</w:t>
      </w:r>
      <w:proofErr w:type="gramEnd"/>
    </w:p>
    <w:p w:rsidR="006333BE" w:rsidRPr="00992448" w:rsidRDefault="006333BE" w:rsidP="007C14DB">
      <w:pPr>
        <w:pStyle w:val="Tabloerii"/>
        <w:numPr>
          <w:ilvl w:val="0"/>
          <w:numId w:val="34"/>
        </w:numPr>
        <w:tabs>
          <w:tab w:val="clear" w:pos="720"/>
        </w:tabs>
        <w:spacing w:line="360" w:lineRule="auto"/>
        <w:ind w:left="284" w:firstLine="0"/>
        <w:jc w:val="both"/>
        <w:rPr>
          <w:sz w:val="16"/>
          <w:szCs w:val="16"/>
        </w:rPr>
      </w:pPr>
      <w:proofErr w:type="gramStart"/>
      <w:r w:rsidRPr="00992448">
        <w:rPr>
          <w:sz w:val="16"/>
          <w:szCs w:val="16"/>
        </w:rPr>
        <w:t>Öğrenci otomasyonunu takip etmek.</w:t>
      </w:r>
      <w:proofErr w:type="gramEnd"/>
    </w:p>
    <w:p w:rsidR="006333BE" w:rsidRPr="00992448" w:rsidRDefault="006333BE" w:rsidP="007C14DB">
      <w:pPr>
        <w:pStyle w:val="Tabloerii"/>
        <w:numPr>
          <w:ilvl w:val="0"/>
          <w:numId w:val="34"/>
        </w:numPr>
        <w:tabs>
          <w:tab w:val="clear" w:pos="720"/>
        </w:tabs>
        <w:spacing w:line="360" w:lineRule="auto"/>
        <w:ind w:left="284" w:firstLine="0"/>
        <w:jc w:val="both"/>
        <w:rPr>
          <w:sz w:val="16"/>
          <w:szCs w:val="16"/>
        </w:rPr>
      </w:pPr>
      <w:proofErr w:type="gramStart"/>
      <w:r w:rsidRPr="00992448">
        <w:rPr>
          <w:sz w:val="16"/>
          <w:szCs w:val="16"/>
        </w:rPr>
        <w:lastRenderedPageBreak/>
        <w:t xml:space="preserve">Öğrenci dosyalarının düzgün tutulmasını sağlamak. </w:t>
      </w:r>
      <w:proofErr w:type="gramEnd"/>
    </w:p>
    <w:p w:rsidR="006333BE" w:rsidRPr="00992448" w:rsidRDefault="006333BE" w:rsidP="007C14DB">
      <w:pPr>
        <w:pStyle w:val="Tabloerii"/>
        <w:numPr>
          <w:ilvl w:val="0"/>
          <w:numId w:val="34"/>
        </w:numPr>
        <w:tabs>
          <w:tab w:val="clear" w:pos="720"/>
        </w:tabs>
        <w:spacing w:line="360" w:lineRule="auto"/>
        <w:ind w:left="284" w:firstLine="0"/>
        <w:jc w:val="both"/>
        <w:rPr>
          <w:sz w:val="16"/>
          <w:szCs w:val="16"/>
        </w:rPr>
      </w:pPr>
      <w:r w:rsidRPr="00992448">
        <w:rPr>
          <w:sz w:val="16"/>
          <w:szCs w:val="16"/>
        </w:rPr>
        <w:t>Öğrenciye Transkript ve öğrenci belgesi düzenlemek.</w:t>
      </w:r>
    </w:p>
    <w:p w:rsidR="006333BE" w:rsidRPr="00992448" w:rsidRDefault="006333BE" w:rsidP="007C14DB">
      <w:pPr>
        <w:pStyle w:val="Tabloerii"/>
        <w:numPr>
          <w:ilvl w:val="0"/>
          <w:numId w:val="34"/>
        </w:numPr>
        <w:tabs>
          <w:tab w:val="clear" w:pos="720"/>
        </w:tabs>
        <w:spacing w:line="360" w:lineRule="auto"/>
        <w:ind w:left="284" w:hanging="11"/>
        <w:jc w:val="both"/>
        <w:rPr>
          <w:sz w:val="16"/>
          <w:szCs w:val="16"/>
        </w:rPr>
      </w:pPr>
      <w:r w:rsidRPr="00992448">
        <w:rPr>
          <w:sz w:val="16"/>
          <w:szCs w:val="16"/>
        </w:rPr>
        <w:t>Öğrenci ile ilgili olan kurul kararlarını öğrencilere ve ilgili birimlere bildirmek.</w:t>
      </w:r>
    </w:p>
    <w:p w:rsidR="006333BE" w:rsidRPr="00992448" w:rsidRDefault="006333BE" w:rsidP="007C14DB">
      <w:pPr>
        <w:pStyle w:val="Tabloerii"/>
        <w:numPr>
          <w:ilvl w:val="0"/>
          <w:numId w:val="34"/>
        </w:numPr>
        <w:tabs>
          <w:tab w:val="clear" w:pos="720"/>
        </w:tabs>
        <w:spacing w:line="360" w:lineRule="auto"/>
        <w:ind w:left="284" w:hanging="11"/>
        <w:jc w:val="both"/>
        <w:rPr>
          <w:sz w:val="16"/>
          <w:szCs w:val="16"/>
        </w:rPr>
      </w:pPr>
      <w:proofErr w:type="gramStart"/>
      <w:r w:rsidRPr="00992448">
        <w:rPr>
          <w:sz w:val="16"/>
          <w:szCs w:val="16"/>
        </w:rPr>
        <w:t>Öğrencilerin askerlik işlemlerini takip etmek.</w:t>
      </w:r>
      <w:proofErr w:type="gramEnd"/>
    </w:p>
    <w:p w:rsidR="006333BE" w:rsidRPr="00992448" w:rsidRDefault="006333BE" w:rsidP="007C14DB">
      <w:pPr>
        <w:pStyle w:val="Tabloerii"/>
        <w:numPr>
          <w:ilvl w:val="0"/>
          <w:numId w:val="34"/>
        </w:numPr>
        <w:tabs>
          <w:tab w:val="clear" w:pos="720"/>
        </w:tabs>
        <w:spacing w:line="360" w:lineRule="auto"/>
        <w:ind w:left="284" w:hanging="11"/>
        <w:jc w:val="both"/>
        <w:rPr>
          <w:sz w:val="16"/>
          <w:szCs w:val="16"/>
        </w:rPr>
      </w:pPr>
      <w:proofErr w:type="gramStart"/>
      <w:r w:rsidRPr="00992448">
        <w:rPr>
          <w:sz w:val="16"/>
          <w:szCs w:val="16"/>
        </w:rPr>
        <w:t>Öğrenci istatistikleri düzenlemek.</w:t>
      </w:r>
      <w:proofErr w:type="gramEnd"/>
    </w:p>
    <w:p w:rsidR="006333BE" w:rsidRPr="00992448" w:rsidRDefault="006333BE" w:rsidP="007C14DB">
      <w:pPr>
        <w:pStyle w:val="Tabloerii"/>
        <w:numPr>
          <w:ilvl w:val="0"/>
          <w:numId w:val="34"/>
        </w:numPr>
        <w:tabs>
          <w:tab w:val="clear" w:pos="720"/>
        </w:tabs>
        <w:spacing w:line="360" w:lineRule="auto"/>
        <w:ind w:left="284" w:hanging="11"/>
        <w:jc w:val="both"/>
        <w:rPr>
          <w:sz w:val="16"/>
          <w:szCs w:val="16"/>
        </w:rPr>
      </w:pPr>
      <w:proofErr w:type="gramStart"/>
      <w:r w:rsidRPr="00992448">
        <w:rPr>
          <w:sz w:val="16"/>
          <w:szCs w:val="16"/>
        </w:rPr>
        <w:t>Harç borcu olan öğrencileri tespit etmek.</w:t>
      </w:r>
      <w:proofErr w:type="gramEnd"/>
    </w:p>
    <w:p w:rsidR="006333BE" w:rsidRPr="00992448" w:rsidRDefault="006333BE" w:rsidP="007C14DB">
      <w:pPr>
        <w:pStyle w:val="Tabloerii"/>
        <w:numPr>
          <w:ilvl w:val="0"/>
          <w:numId w:val="34"/>
        </w:numPr>
        <w:tabs>
          <w:tab w:val="clear" w:pos="720"/>
        </w:tabs>
        <w:spacing w:line="360" w:lineRule="auto"/>
        <w:ind w:left="284" w:hanging="11"/>
        <w:jc w:val="both"/>
        <w:rPr>
          <w:sz w:val="16"/>
          <w:szCs w:val="16"/>
        </w:rPr>
      </w:pPr>
      <w:r w:rsidRPr="00992448">
        <w:rPr>
          <w:sz w:val="16"/>
          <w:szCs w:val="16"/>
        </w:rPr>
        <w:t>Öğrencilerin eğitim-öğretim ile ilgili sorularını cevaplandırır ve ilgili birimlere yönlendirir.</w:t>
      </w:r>
    </w:p>
    <w:p w:rsidR="006333BE" w:rsidRPr="00992448" w:rsidRDefault="006333BE" w:rsidP="007C14DB">
      <w:pPr>
        <w:pStyle w:val="Tabloerii"/>
        <w:numPr>
          <w:ilvl w:val="0"/>
          <w:numId w:val="34"/>
        </w:numPr>
        <w:tabs>
          <w:tab w:val="clear" w:pos="720"/>
        </w:tabs>
        <w:spacing w:line="360" w:lineRule="auto"/>
        <w:ind w:left="284" w:hanging="11"/>
        <w:jc w:val="both"/>
        <w:rPr>
          <w:sz w:val="16"/>
          <w:szCs w:val="16"/>
        </w:rPr>
      </w:pPr>
      <w:r w:rsidRPr="00992448">
        <w:rPr>
          <w:sz w:val="16"/>
          <w:szCs w:val="16"/>
        </w:rPr>
        <w:t>Gerektiğinde öğrenci işlemleri için kurum içindeki diğer birimlerle iletişim kurar.</w:t>
      </w:r>
    </w:p>
    <w:p w:rsidR="006333BE" w:rsidRPr="00992448" w:rsidRDefault="006333BE" w:rsidP="007C14DB">
      <w:pPr>
        <w:pStyle w:val="Tabloerii"/>
        <w:numPr>
          <w:ilvl w:val="0"/>
          <w:numId w:val="34"/>
        </w:numPr>
        <w:tabs>
          <w:tab w:val="clear" w:pos="720"/>
        </w:tabs>
        <w:spacing w:line="360" w:lineRule="auto"/>
        <w:ind w:left="284" w:hanging="11"/>
        <w:jc w:val="both"/>
        <w:rPr>
          <w:sz w:val="16"/>
          <w:szCs w:val="16"/>
        </w:rPr>
      </w:pPr>
      <w:r w:rsidRPr="00992448">
        <w:rPr>
          <w:sz w:val="16"/>
          <w:szCs w:val="16"/>
        </w:rPr>
        <w:t>Öğrencilerle ilgili tüm evrakları 5 yıl süresince arşivler.</w:t>
      </w:r>
    </w:p>
    <w:p w:rsidR="00C87FC6" w:rsidRPr="00992448" w:rsidRDefault="006333BE" w:rsidP="00C87FC6">
      <w:pPr>
        <w:pStyle w:val="Tabloerii"/>
        <w:numPr>
          <w:ilvl w:val="0"/>
          <w:numId w:val="34"/>
        </w:numPr>
        <w:tabs>
          <w:tab w:val="clear" w:pos="720"/>
        </w:tabs>
        <w:spacing w:line="360" w:lineRule="auto"/>
        <w:ind w:left="284" w:hanging="11"/>
        <w:jc w:val="both"/>
        <w:rPr>
          <w:sz w:val="16"/>
          <w:szCs w:val="16"/>
        </w:rPr>
      </w:pPr>
      <w:r w:rsidRPr="00992448">
        <w:rPr>
          <w:sz w:val="16"/>
          <w:szCs w:val="16"/>
        </w:rPr>
        <w:t>Öğrenci ile ilgili duyuruları yapmak.</w:t>
      </w:r>
    </w:p>
    <w:p w:rsidR="006333BE" w:rsidRPr="00992448" w:rsidRDefault="006333BE" w:rsidP="00C87FC6">
      <w:pPr>
        <w:pStyle w:val="Tabloerii"/>
        <w:numPr>
          <w:ilvl w:val="0"/>
          <w:numId w:val="34"/>
        </w:numPr>
        <w:tabs>
          <w:tab w:val="clear" w:pos="720"/>
        </w:tabs>
        <w:spacing w:line="360" w:lineRule="auto"/>
        <w:ind w:left="284" w:hanging="11"/>
        <w:jc w:val="both"/>
        <w:rPr>
          <w:sz w:val="16"/>
          <w:szCs w:val="16"/>
        </w:rPr>
      </w:pPr>
      <w:r w:rsidRPr="00992448">
        <w:rPr>
          <w:sz w:val="16"/>
          <w:szCs w:val="16"/>
        </w:rPr>
        <w:t>Öğrencilerin kayıt dondurma ve kendi isteğiyle kayıt sildirme taleplerine ilişkin işlemleri yürütmek.</w:t>
      </w:r>
    </w:p>
    <w:p w:rsidR="006333BE" w:rsidRPr="00992448" w:rsidRDefault="006333BE" w:rsidP="007C14DB">
      <w:pPr>
        <w:pStyle w:val="Tabloerii"/>
        <w:numPr>
          <w:ilvl w:val="0"/>
          <w:numId w:val="34"/>
        </w:numPr>
        <w:tabs>
          <w:tab w:val="clear" w:pos="720"/>
        </w:tabs>
        <w:spacing w:line="360" w:lineRule="auto"/>
        <w:ind w:left="284" w:hanging="11"/>
        <w:jc w:val="both"/>
        <w:rPr>
          <w:sz w:val="16"/>
          <w:szCs w:val="16"/>
        </w:rPr>
      </w:pPr>
      <w:proofErr w:type="gramStart"/>
      <w:r w:rsidRPr="00992448">
        <w:rPr>
          <w:sz w:val="16"/>
          <w:szCs w:val="16"/>
        </w:rPr>
        <w:t>Öğrencilerin stajla ilgili işlemlerini yapmak.</w:t>
      </w:r>
      <w:proofErr w:type="gramEnd"/>
    </w:p>
    <w:p w:rsidR="006333BE" w:rsidRPr="00992448" w:rsidRDefault="006333BE" w:rsidP="007C14DB">
      <w:pPr>
        <w:pStyle w:val="Tabloerii"/>
        <w:numPr>
          <w:ilvl w:val="0"/>
          <w:numId w:val="34"/>
        </w:numPr>
        <w:tabs>
          <w:tab w:val="clear" w:pos="720"/>
        </w:tabs>
        <w:spacing w:line="360" w:lineRule="auto"/>
        <w:ind w:left="284" w:hanging="11"/>
        <w:jc w:val="both"/>
        <w:rPr>
          <w:sz w:val="16"/>
          <w:szCs w:val="16"/>
        </w:rPr>
      </w:pPr>
      <w:r w:rsidRPr="00992448">
        <w:rPr>
          <w:sz w:val="16"/>
          <w:szCs w:val="16"/>
        </w:rPr>
        <w:t>Öğrencilere burslar ve krediler konusunda bilgi vermek.</w:t>
      </w:r>
    </w:p>
    <w:p w:rsidR="006333BE" w:rsidRPr="00992448" w:rsidRDefault="006333BE" w:rsidP="007C14DB">
      <w:pPr>
        <w:pStyle w:val="Tabloerii"/>
        <w:numPr>
          <w:ilvl w:val="0"/>
          <w:numId w:val="34"/>
        </w:numPr>
        <w:tabs>
          <w:tab w:val="clear" w:pos="720"/>
        </w:tabs>
        <w:spacing w:line="360" w:lineRule="auto"/>
        <w:ind w:left="284" w:hanging="11"/>
        <w:jc w:val="both"/>
        <w:rPr>
          <w:sz w:val="16"/>
          <w:szCs w:val="16"/>
        </w:rPr>
      </w:pPr>
      <w:proofErr w:type="gramStart"/>
      <w:r w:rsidRPr="00992448">
        <w:rPr>
          <w:sz w:val="16"/>
          <w:szCs w:val="16"/>
        </w:rPr>
        <w:t xml:space="preserve">Öğrenci kimliklerinin dağıtımını sağlamak. </w:t>
      </w:r>
      <w:proofErr w:type="gramEnd"/>
    </w:p>
    <w:p w:rsidR="006333BE" w:rsidRPr="00992448" w:rsidRDefault="006333BE" w:rsidP="007C14DB">
      <w:pPr>
        <w:pStyle w:val="Tabloerii"/>
        <w:numPr>
          <w:ilvl w:val="0"/>
          <w:numId w:val="34"/>
        </w:numPr>
        <w:tabs>
          <w:tab w:val="clear" w:pos="720"/>
        </w:tabs>
        <w:spacing w:line="360" w:lineRule="auto"/>
        <w:ind w:left="284" w:hanging="11"/>
        <w:jc w:val="both"/>
        <w:rPr>
          <w:sz w:val="16"/>
          <w:szCs w:val="16"/>
        </w:rPr>
      </w:pPr>
      <w:proofErr w:type="gramStart"/>
      <w:r w:rsidRPr="00992448">
        <w:rPr>
          <w:sz w:val="16"/>
          <w:szCs w:val="16"/>
        </w:rPr>
        <w:t>Başbakanlık bursu alan öğrencilerin başarı durumlarını ilgili birime bildirmek.</w:t>
      </w:r>
      <w:proofErr w:type="gramEnd"/>
    </w:p>
    <w:p w:rsidR="006333BE" w:rsidRPr="00992448" w:rsidRDefault="006333BE" w:rsidP="007C14DB">
      <w:pPr>
        <w:pStyle w:val="Tabloerii"/>
        <w:numPr>
          <w:ilvl w:val="0"/>
          <w:numId w:val="34"/>
        </w:numPr>
        <w:tabs>
          <w:tab w:val="clear" w:pos="720"/>
        </w:tabs>
        <w:spacing w:line="360" w:lineRule="auto"/>
        <w:ind w:left="284" w:hanging="11"/>
        <w:jc w:val="both"/>
        <w:rPr>
          <w:sz w:val="16"/>
          <w:szCs w:val="16"/>
        </w:rPr>
      </w:pPr>
      <w:r w:rsidRPr="00992448">
        <w:rPr>
          <w:sz w:val="16"/>
          <w:szCs w:val="16"/>
        </w:rPr>
        <w:t>KYK Bursu alan öğrenciler hakkında kuruma bilgi vermek.</w:t>
      </w:r>
    </w:p>
    <w:p w:rsidR="006333BE" w:rsidRPr="00992448" w:rsidRDefault="006333BE" w:rsidP="007C14DB">
      <w:pPr>
        <w:pStyle w:val="Tabloerii"/>
        <w:numPr>
          <w:ilvl w:val="0"/>
          <w:numId w:val="34"/>
        </w:numPr>
        <w:tabs>
          <w:tab w:val="clear" w:pos="720"/>
        </w:tabs>
        <w:spacing w:line="360" w:lineRule="auto"/>
        <w:ind w:left="284" w:hanging="11"/>
        <w:jc w:val="both"/>
        <w:rPr>
          <w:sz w:val="16"/>
          <w:szCs w:val="16"/>
        </w:rPr>
      </w:pPr>
      <w:proofErr w:type="gramStart"/>
      <w:r w:rsidRPr="00992448">
        <w:rPr>
          <w:sz w:val="16"/>
          <w:szCs w:val="16"/>
        </w:rPr>
        <w:t xml:space="preserve">Mezun aşamasına gelen öğrencilerin mezuniyet işlemlerini yapmak. </w:t>
      </w:r>
      <w:proofErr w:type="gramEnd"/>
    </w:p>
    <w:p w:rsidR="006333BE" w:rsidRPr="00992448" w:rsidRDefault="006333BE" w:rsidP="007C14DB">
      <w:pPr>
        <w:pStyle w:val="Tabloerii"/>
        <w:numPr>
          <w:ilvl w:val="0"/>
          <w:numId w:val="34"/>
        </w:numPr>
        <w:tabs>
          <w:tab w:val="clear" w:pos="720"/>
        </w:tabs>
        <w:spacing w:line="360" w:lineRule="auto"/>
        <w:ind w:left="284" w:hanging="11"/>
        <w:jc w:val="both"/>
        <w:rPr>
          <w:sz w:val="16"/>
          <w:szCs w:val="16"/>
        </w:rPr>
      </w:pPr>
      <w:proofErr w:type="gramStart"/>
      <w:r w:rsidRPr="00992448">
        <w:rPr>
          <w:sz w:val="16"/>
          <w:szCs w:val="16"/>
        </w:rPr>
        <w:t>Öğrencilerin diplomalarını basmak.</w:t>
      </w:r>
      <w:proofErr w:type="gramEnd"/>
    </w:p>
    <w:p w:rsidR="006333BE" w:rsidRPr="00992448" w:rsidRDefault="002B59EF" w:rsidP="003D3E9E">
      <w:pPr>
        <w:ind w:left="284"/>
        <w:jc w:val="both"/>
        <w:rPr>
          <w:rFonts w:ascii="Times New Roman" w:hAnsi="Times New Roman" w:cs="Times New Roman"/>
          <w:b/>
          <w:bCs/>
          <w:sz w:val="16"/>
          <w:szCs w:val="16"/>
        </w:rPr>
      </w:pPr>
      <w:r w:rsidRPr="00992448">
        <w:rPr>
          <w:rFonts w:ascii="Times New Roman" w:hAnsi="Times New Roman" w:cs="Times New Roman"/>
          <w:b/>
          <w:bCs/>
          <w:sz w:val="16"/>
          <w:szCs w:val="16"/>
        </w:rPr>
        <w:t>Yazı İşleri Bürosu</w:t>
      </w:r>
    </w:p>
    <w:p w:rsidR="006333BE" w:rsidRPr="00992448" w:rsidRDefault="006333BE" w:rsidP="00992448">
      <w:pPr>
        <w:pStyle w:val="Tabloerii"/>
        <w:numPr>
          <w:ilvl w:val="0"/>
          <w:numId w:val="35"/>
        </w:numPr>
        <w:tabs>
          <w:tab w:val="clear" w:pos="720"/>
        </w:tabs>
        <w:spacing w:line="360" w:lineRule="auto"/>
        <w:ind w:left="284" w:firstLine="0"/>
        <w:jc w:val="both"/>
        <w:rPr>
          <w:sz w:val="16"/>
          <w:szCs w:val="16"/>
        </w:rPr>
      </w:pPr>
      <w:proofErr w:type="gramStart"/>
      <w:r w:rsidRPr="00992448">
        <w:rPr>
          <w:sz w:val="16"/>
          <w:szCs w:val="16"/>
        </w:rPr>
        <w:t>Rektörlük ve birimleriyle ilgili yazışmaları yapmak.</w:t>
      </w:r>
      <w:proofErr w:type="gramEnd"/>
    </w:p>
    <w:p w:rsidR="006333BE" w:rsidRPr="00992448" w:rsidRDefault="006333BE" w:rsidP="00992448">
      <w:pPr>
        <w:pStyle w:val="Tabloerii"/>
        <w:numPr>
          <w:ilvl w:val="0"/>
          <w:numId w:val="35"/>
        </w:numPr>
        <w:tabs>
          <w:tab w:val="clear" w:pos="720"/>
        </w:tabs>
        <w:spacing w:line="360" w:lineRule="auto"/>
        <w:ind w:left="284" w:firstLine="0"/>
        <w:jc w:val="both"/>
        <w:rPr>
          <w:sz w:val="16"/>
          <w:szCs w:val="16"/>
        </w:rPr>
      </w:pPr>
      <w:r w:rsidRPr="00992448">
        <w:rPr>
          <w:sz w:val="16"/>
          <w:szCs w:val="16"/>
        </w:rPr>
        <w:t>Fakültenin Bölümlerine bilgi akışını sağlamak için yazışmaları yapmak.</w:t>
      </w:r>
    </w:p>
    <w:p w:rsidR="006333BE" w:rsidRPr="00992448" w:rsidRDefault="006333BE" w:rsidP="00992448">
      <w:pPr>
        <w:pStyle w:val="Tabloerii"/>
        <w:numPr>
          <w:ilvl w:val="0"/>
          <w:numId w:val="35"/>
        </w:numPr>
        <w:tabs>
          <w:tab w:val="clear" w:pos="720"/>
        </w:tabs>
        <w:spacing w:line="360" w:lineRule="auto"/>
        <w:ind w:left="284" w:firstLine="0"/>
        <w:jc w:val="both"/>
        <w:rPr>
          <w:sz w:val="16"/>
          <w:szCs w:val="16"/>
        </w:rPr>
      </w:pPr>
      <w:r w:rsidRPr="00992448">
        <w:rPr>
          <w:sz w:val="16"/>
          <w:szCs w:val="16"/>
        </w:rPr>
        <w:t xml:space="preserve">Sevk </w:t>
      </w:r>
      <w:proofErr w:type="gramStart"/>
      <w:r w:rsidRPr="00992448">
        <w:rPr>
          <w:sz w:val="16"/>
          <w:szCs w:val="16"/>
        </w:rPr>
        <w:t>kağıtlarını</w:t>
      </w:r>
      <w:proofErr w:type="gramEnd"/>
      <w:r w:rsidRPr="00992448">
        <w:rPr>
          <w:sz w:val="16"/>
          <w:szCs w:val="16"/>
        </w:rPr>
        <w:t xml:space="preserve"> düzenlemek.</w:t>
      </w:r>
    </w:p>
    <w:p w:rsidR="006333BE" w:rsidRPr="00992448" w:rsidRDefault="006333BE" w:rsidP="00992448">
      <w:pPr>
        <w:pStyle w:val="Tabloerii"/>
        <w:numPr>
          <w:ilvl w:val="0"/>
          <w:numId w:val="35"/>
        </w:numPr>
        <w:tabs>
          <w:tab w:val="clear" w:pos="720"/>
        </w:tabs>
        <w:spacing w:line="360" w:lineRule="auto"/>
        <w:ind w:left="284" w:firstLine="0"/>
        <w:jc w:val="both"/>
        <w:rPr>
          <w:sz w:val="16"/>
          <w:szCs w:val="16"/>
        </w:rPr>
      </w:pPr>
      <w:r w:rsidRPr="00992448">
        <w:rPr>
          <w:sz w:val="16"/>
          <w:szCs w:val="16"/>
        </w:rPr>
        <w:t xml:space="preserve">Öğrenci ve personelden gelen dilekçeleri kabul etmek ve </w:t>
      </w:r>
      <w:proofErr w:type="gramStart"/>
      <w:r w:rsidRPr="00992448">
        <w:rPr>
          <w:sz w:val="16"/>
          <w:szCs w:val="16"/>
        </w:rPr>
        <w:t>Fakülte  Sekreterini</w:t>
      </w:r>
      <w:proofErr w:type="gramEnd"/>
      <w:r w:rsidRPr="00992448">
        <w:rPr>
          <w:sz w:val="16"/>
          <w:szCs w:val="16"/>
        </w:rPr>
        <w:t xml:space="preserve"> bilgilendirmek.</w:t>
      </w:r>
    </w:p>
    <w:p w:rsidR="006333BE" w:rsidRPr="00992448" w:rsidRDefault="006333BE" w:rsidP="00992448">
      <w:pPr>
        <w:pStyle w:val="Tabloerii"/>
        <w:numPr>
          <w:ilvl w:val="0"/>
          <w:numId w:val="35"/>
        </w:numPr>
        <w:tabs>
          <w:tab w:val="clear" w:pos="720"/>
        </w:tabs>
        <w:spacing w:line="360" w:lineRule="auto"/>
        <w:ind w:left="284" w:firstLine="0"/>
        <w:jc w:val="both"/>
        <w:rPr>
          <w:sz w:val="16"/>
          <w:szCs w:val="16"/>
        </w:rPr>
      </w:pPr>
      <w:r w:rsidRPr="00992448">
        <w:rPr>
          <w:sz w:val="16"/>
          <w:szCs w:val="16"/>
        </w:rPr>
        <w:t>Evrak kayıt defterlerini tutmak.</w:t>
      </w:r>
    </w:p>
    <w:p w:rsidR="006333BE" w:rsidRPr="00992448" w:rsidRDefault="006333BE" w:rsidP="00992448">
      <w:pPr>
        <w:pStyle w:val="Tabloerii"/>
        <w:numPr>
          <w:ilvl w:val="0"/>
          <w:numId w:val="35"/>
        </w:numPr>
        <w:tabs>
          <w:tab w:val="clear" w:pos="720"/>
        </w:tabs>
        <w:spacing w:line="360" w:lineRule="auto"/>
        <w:ind w:left="284" w:firstLine="0"/>
        <w:jc w:val="both"/>
        <w:rPr>
          <w:sz w:val="16"/>
          <w:szCs w:val="16"/>
        </w:rPr>
      </w:pPr>
      <w:proofErr w:type="gramStart"/>
      <w:r w:rsidRPr="00992448">
        <w:rPr>
          <w:sz w:val="16"/>
          <w:szCs w:val="16"/>
        </w:rPr>
        <w:t xml:space="preserve">Fakülte Kurulu, Fakülte Yönetim Kurulu ve Fakülte Disiplin Kurulu toplantılarının yazışmalarını yapmak. </w:t>
      </w:r>
      <w:proofErr w:type="gramEnd"/>
      <w:r w:rsidRPr="00992448">
        <w:rPr>
          <w:sz w:val="16"/>
          <w:szCs w:val="16"/>
        </w:rPr>
        <w:t>İmzalarını tamamlatmak.</w:t>
      </w:r>
    </w:p>
    <w:p w:rsidR="006333BE" w:rsidRPr="00992448" w:rsidRDefault="006333BE" w:rsidP="00992448">
      <w:pPr>
        <w:pStyle w:val="Tabloerii"/>
        <w:numPr>
          <w:ilvl w:val="0"/>
          <w:numId w:val="35"/>
        </w:numPr>
        <w:tabs>
          <w:tab w:val="clear" w:pos="720"/>
        </w:tabs>
        <w:spacing w:line="360" w:lineRule="auto"/>
        <w:ind w:left="284" w:firstLine="0"/>
        <w:jc w:val="both"/>
        <w:rPr>
          <w:sz w:val="16"/>
          <w:szCs w:val="16"/>
        </w:rPr>
      </w:pPr>
      <w:proofErr w:type="gramStart"/>
      <w:r w:rsidRPr="00992448">
        <w:rPr>
          <w:sz w:val="16"/>
          <w:szCs w:val="16"/>
        </w:rPr>
        <w:t>Personel Bilgi Sistemi Girişlerinin güncellenmesini sağlamak.</w:t>
      </w:r>
      <w:proofErr w:type="gramEnd"/>
    </w:p>
    <w:p w:rsidR="006333BE" w:rsidRPr="00992448" w:rsidRDefault="006333BE" w:rsidP="00992448">
      <w:pPr>
        <w:pStyle w:val="Tabloerii"/>
        <w:numPr>
          <w:ilvl w:val="0"/>
          <w:numId w:val="35"/>
        </w:numPr>
        <w:tabs>
          <w:tab w:val="clear" w:pos="720"/>
        </w:tabs>
        <w:spacing w:line="360" w:lineRule="auto"/>
        <w:ind w:left="284" w:firstLine="0"/>
        <w:jc w:val="both"/>
        <w:rPr>
          <w:sz w:val="16"/>
          <w:szCs w:val="16"/>
        </w:rPr>
      </w:pPr>
      <w:r w:rsidRPr="00992448">
        <w:rPr>
          <w:sz w:val="16"/>
          <w:szCs w:val="16"/>
        </w:rPr>
        <w:t>Fakülte Sekreterinin yönlendirdiği her türlü kurum içi ve kurum dışı yazışmaları hazırlar ve takip eder.</w:t>
      </w:r>
    </w:p>
    <w:p w:rsidR="006333BE" w:rsidRPr="00992448" w:rsidRDefault="006333BE" w:rsidP="00992448">
      <w:pPr>
        <w:pStyle w:val="Tabloerii"/>
        <w:numPr>
          <w:ilvl w:val="0"/>
          <w:numId w:val="35"/>
        </w:numPr>
        <w:tabs>
          <w:tab w:val="clear" w:pos="720"/>
        </w:tabs>
        <w:spacing w:line="360" w:lineRule="auto"/>
        <w:ind w:left="284" w:firstLine="0"/>
        <w:jc w:val="both"/>
        <w:rPr>
          <w:sz w:val="16"/>
          <w:szCs w:val="16"/>
        </w:rPr>
      </w:pPr>
      <w:proofErr w:type="gramStart"/>
      <w:r w:rsidRPr="00992448">
        <w:rPr>
          <w:sz w:val="16"/>
          <w:szCs w:val="16"/>
        </w:rPr>
        <w:t>Fakülte  Sekreterinin</w:t>
      </w:r>
      <w:proofErr w:type="gramEnd"/>
      <w:r w:rsidRPr="00992448">
        <w:rPr>
          <w:sz w:val="16"/>
          <w:szCs w:val="16"/>
        </w:rPr>
        <w:t xml:space="preserve"> vereceği diğer işleri yapmak.</w:t>
      </w:r>
    </w:p>
    <w:p w:rsidR="00992448" w:rsidRPr="00992448" w:rsidRDefault="00992448" w:rsidP="00992448">
      <w:pPr>
        <w:pStyle w:val="Tabloerii"/>
        <w:numPr>
          <w:ilvl w:val="0"/>
          <w:numId w:val="35"/>
        </w:numPr>
        <w:tabs>
          <w:tab w:val="clear" w:pos="720"/>
        </w:tabs>
        <w:spacing w:line="360" w:lineRule="auto"/>
        <w:ind w:left="284" w:firstLine="0"/>
        <w:jc w:val="both"/>
        <w:rPr>
          <w:sz w:val="16"/>
          <w:szCs w:val="16"/>
        </w:rPr>
      </w:pPr>
    </w:p>
    <w:p w:rsidR="006333BE" w:rsidRPr="00992448" w:rsidRDefault="003D3E9E" w:rsidP="007C14DB">
      <w:pPr>
        <w:spacing w:line="360" w:lineRule="auto"/>
        <w:ind w:left="284"/>
        <w:jc w:val="both"/>
        <w:rPr>
          <w:rFonts w:ascii="Times New Roman" w:hAnsi="Times New Roman" w:cs="Times New Roman"/>
          <w:sz w:val="16"/>
          <w:szCs w:val="16"/>
        </w:rPr>
      </w:pPr>
      <w:r w:rsidRPr="00992448">
        <w:rPr>
          <w:rFonts w:ascii="Times New Roman" w:hAnsi="Times New Roman" w:cs="Times New Roman"/>
          <w:noProof/>
          <w:sz w:val="16"/>
          <w:szCs w:val="16"/>
          <w:lang w:eastAsia="tr-TR"/>
        </w:rPr>
        <mc:AlternateContent>
          <mc:Choice Requires="wps">
            <w:drawing>
              <wp:anchor distT="0" distB="0" distL="114300" distR="114300" simplePos="0" relativeHeight="484553216" behindDoc="0" locked="0" layoutInCell="1" allowOverlap="1" wp14:anchorId="7668FD20" wp14:editId="34C39DC0">
                <wp:simplePos x="0" y="0"/>
                <wp:positionH relativeFrom="column">
                  <wp:posOffset>862330</wp:posOffset>
                </wp:positionH>
                <wp:positionV relativeFrom="paragraph">
                  <wp:posOffset>48260</wp:posOffset>
                </wp:positionV>
                <wp:extent cx="5057775" cy="438150"/>
                <wp:effectExtent l="0" t="0" r="28575" b="19050"/>
                <wp:wrapNone/>
                <wp:docPr id="99" name="Yuvarlatılmış Dikdörtgen 99"/>
                <wp:cNvGraphicFramePr/>
                <a:graphic xmlns:a="http://schemas.openxmlformats.org/drawingml/2006/main">
                  <a:graphicData uri="http://schemas.microsoft.com/office/word/2010/wordprocessingShape">
                    <wps:wsp>
                      <wps:cNvSpPr/>
                      <wps:spPr>
                        <a:xfrm>
                          <a:off x="0" y="0"/>
                          <a:ext cx="5057775" cy="4381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3D3E9E" w:rsidRPr="003D3E9E" w:rsidRDefault="003D3E9E" w:rsidP="003D3E9E">
                            <w:pPr>
                              <w:jc w:val="center"/>
                              <w:rPr>
                                <w:rFonts w:ascii="Times New Roman" w:hAnsi="Times New Roman" w:cs="Times New Roman"/>
                                <w:b/>
                                <w:sz w:val="28"/>
                                <w:szCs w:val="28"/>
                              </w:rPr>
                            </w:pPr>
                            <w:r w:rsidRPr="003D3E9E">
                              <w:rPr>
                                <w:rFonts w:ascii="Times New Roman" w:hAnsi="Times New Roman" w:cs="Times New Roman"/>
                                <w:b/>
                                <w:sz w:val="28"/>
                                <w:szCs w:val="28"/>
                              </w:rPr>
                              <w:t>YAZI İŞLERİ İŞ AKIŞ ŞEMALARI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99" o:spid="_x0000_s1047" style="position:absolute;left:0;text-align:left;margin-left:67.9pt;margin-top:3.8pt;width:398.25pt;height:34.5pt;z-index:48455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9ngIAAFoFAAAOAAAAZHJzL2Uyb0RvYy54bWysVN1O2zAUvp+0d7B8P5J07QoVKapATJMQ&#10;IGBCu3Qdu4lwbO/YbdK9DM/AzV5g7L127KSBMXYzLReOj8//5+/48KitFdkIcJXROc32UkqE5qao&#10;9Cqnn29O3+1T4jzTBVNGi5xuhaNH87dvDhs7EyNTGlUIIBhEu1ljc1p6b2dJ4ngpaub2jBUaldJA&#10;zTyKsEoKYA1Gr1UyStMPSWOgsGC4cA5PTzolncf4UgruL6R0whOVU6zNxxXiugxrMj9ksxUwW1a8&#10;L4P9QxU1qzQmHUKdMM/IGqo/QtUVB+OM9Hvc1ImRsuIi9oDdZOmLbq5LZkXsBcFxdoDJ/b+w/Hxz&#10;CaQqcnpwQIlmNd7Rl/WGgWL+8UHVjw8/78lJdVf8+A5+JTRBM8SssW6Grtf2EnrJ4TYA0Eqowx9b&#10;I23EeTvgLFpPOB5O0sl0Op1QwlE3fr+fTeJFJE/eFpz/KExNwianYNa6uMLLjBizzZnzmBbtd3Yo&#10;hJK6IuLOb5UIdSh9JSQ2iGlH0TtSSxwrIBuGpCjusu64ZIXojiYpfqFLTDBYRykGC1FlpdQQtw8Q&#10;KPt73C5EbxvcRGTk4Jj+raDOcbCOGY32g2NdaQOvOSuf9YXLzn4HTAdHQMa3yzZe+Cj2GI6Wptgi&#10;C8B04+EsP60Q9zPm/CUDnAecHJxxf4GLVKbJqel3lJQGvr12HuyRpqilpMH5yqn7umYgKFGfNBL4&#10;IBuPw0BGYTyZYjUEnmuWzzV6XR8bvK0MXxPL4zbYe7XbSjD1LT4Fi5AVVUxzzJ1T7mEnHPtu7vEx&#10;4WKxiGY4hJb5M31teQgegA6UumlvGdiefB5pe252s8hmL+jX2QZPbRZrb2QVufmEa38FOMCRQ/1j&#10;E16I53K0enoS578AAAD//wMAUEsDBBQABgAIAAAAIQCoS/zA2wAAAAgBAAAPAAAAZHJzL2Rvd25y&#10;ZXYueG1sTI9NT4QwEIbvJv6HZky8ucUloiBlY0yMXvfjgLdCR0DplLTdhf33zp70+OSdvO8z5Wax&#10;ozihD4MjBferBARS68xAnYLD/u3uCUSImoweHaGCMwbYVNdXpS6Mm2mLp13sBJdQKLSCPsapkDK0&#10;PVodVm5C4uzLeasjo++k8XrmcjvKdZJk0uqBeKHXE7722P7sjlZB7c1h3r7vbfpRn7H+bvL2M8+V&#10;ur1ZXp5BRFzi3zFc9FkdKnZq3JFMECNz+sDqUcFjBoLzPF2nIJoLZyCrUv5/oPoFAAD//wMAUEsB&#10;Ai0AFAAGAAgAAAAhALaDOJL+AAAA4QEAABMAAAAAAAAAAAAAAAAAAAAAAFtDb250ZW50X1R5cGVz&#10;XS54bWxQSwECLQAUAAYACAAAACEAOP0h/9YAAACUAQAACwAAAAAAAAAAAAAAAAAvAQAAX3JlbHMv&#10;LnJlbHNQSwECLQAUAAYACAAAACEADvjCvZ4CAABaBQAADgAAAAAAAAAAAAAAAAAuAgAAZHJzL2Uy&#10;b0RvYy54bWxQSwECLQAUAAYACAAAACEAqEv8wNsAAAAIAQAADwAAAAAAAAAAAAAAAAD4BAAAZHJz&#10;L2Rvd25yZXYueG1sUEsFBgAAAAAEAAQA8wAAAAAGAAAAAA==&#10;" fillcolor="black [3200]" strokecolor="black [1600]" strokeweight="2pt">
                <v:textbox>
                  <w:txbxContent>
                    <w:p w:rsidR="003D3E9E" w:rsidRPr="003D3E9E" w:rsidRDefault="003D3E9E" w:rsidP="003D3E9E">
                      <w:pPr>
                        <w:jc w:val="center"/>
                        <w:rPr>
                          <w:rFonts w:ascii="Times New Roman" w:hAnsi="Times New Roman" w:cs="Times New Roman"/>
                          <w:b/>
                          <w:sz w:val="28"/>
                          <w:szCs w:val="28"/>
                        </w:rPr>
                      </w:pPr>
                      <w:r w:rsidRPr="003D3E9E">
                        <w:rPr>
                          <w:rFonts w:ascii="Times New Roman" w:hAnsi="Times New Roman" w:cs="Times New Roman"/>
                          <w:b/>
                          <w:sz w:val="28"/>
                          <w:szCs w:val="28"/>
                        </w:rPr>
                        <w:t>YAZI İŞLERİ İŞ AKIŞ ŞEMALARI</w:t>
                      </w:r>
                    </w:p>
                  </w:txbxContent>
                </v:textbox>
              </v:roundrect>
            </w:pict>
          </mc:Fallback>
        </mc:AlternateContent>
      </w:r>
    </w:p>
    <w:p w:rsidR="00EC13A7" w:rsidRPr="00992448" w:rsidRDefault="00EC13A7" w:rsidP="00EC13A7">
      <w:pPr>
        <w:pStyle w:val="ListeParagraf"/>
        <w:spacing w:before="90"/>
        <w:ind w:left="284"/>
        <w:rPr>
          <w:rFonts w:ascii="Times New Roman" w:hAnsi="Times New Roman" w:cs="Times New Roman"/>
          <w:b/>
          <w:sz w:val="16"/>
          <w:szCs w:val="16"/>
          <w:highlight w:val="yellow"/>
        </w:rPr>
      </w:pPr>
    </w:p>
    <w:p w:rsidR="00992448" w:rsidRPr="00992448" w:rsidRDefault="00992448" w:rsidP="00EC13A7">
      <w:pPr>
        <w:pStyle w:val="ListeParagraf"/>
        <w:spacing w:before="90"/>
        <w:ind w:left="284"/>
        <w:rPr>
          <w:rFonts w:ascii="Times New Roman" w:hAnsi="Times New Roman" w:cs="Times New Roman"/>
          <w:b/>
          <w:sz w:val="16"/>
          <w:szCs w:val="16"/>
          <w:highlight w:val="yellow"/>
        </w:rPr>
      </w:pPr>
    </w:p>
    <w:p w:rsidR="00992448" w:rsidRPr="00992448" w:rsidRDefault="00992448" w:rsidP="00EC13A7">
      <w:pPr>
        <w:pStyle w:val="ListeParagraf"/>
        <w:spacing w:before="90"/>
        <w:ind w:left="284"/>
        <w:rPr>
          <w:rFonts w:ascii="Times New Roman" w:hAnsi="Times New Roman" w:cs="Times New Roman"/>
          <w:b/>
          <w:sz w:val="16"/>
          <w:szCs w:val="16"/>
          <w:highlight w:val="yellow"/>
        </w:rPr>
      </w:pPr>
    </w:p>
    <w:p w:rsidR="00992448" w:rsidRPr="00992448" w:rsidRDefault="00992448" w:rsidP="00EC13A7">
      <w:pPr>
        <w:pStyle w:val="ListeParagraf"/>
        <w:spacing w:before="90"/>
        <w:ind w:left="284"/>
        <w:rPr>
          <w:rFonts w:ascii="Times New Roman" w:hAnsi="Times New Roman" w:cs="Times New Roman"/>
          <w:b/>
          <w:sz w:val="16"/>
          <w:szCs w:val="16"/>
          <w:highlight w:val="yellow"/>
        </w:rPr>
      </w:pPr>
    </w:p>
    <w:p w:rsidR="003D3E9E" w:rsidRPr="00992448" w:rsidRDefault="003D3E9E" w:rsidP="00992448">
      <w:pPr>
        <w:pStyle w:val="ListeParagraf"/>
        <w:spacing w:before="90"/>
        <w:ind w:left="0"/>
        <w:rPr>
          <w:rFonts w:ascii="Times New Roman" w:hAnsi="Times New Roman" w:cs="Times New Roman"/>
          <w:b/>
          <w:sz w:val="16"/>
          <w:szCs w:val="16"/>
          <w:highlight w:val="yellow"/>
        </w:rPr>
      </w:pPr>
      <w:r w:rsidRPr="00992448">
        <w:rPr>
          <w:rFonts w:ascii="Times New Roman" w:hAnsi="Times New Roman" w:cs="Times New Roman"/>
          <w:b/>
          <w:sz w:val="16"/>
          <w:szCs w:val="16"/>
        </w:rPr>
        <w:object w:dxaOrig="10463" w:dyaOrig="9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pt;height:487.85pt" o:ole="">
            <v:imagedata r:id="rId15" o:title=""/>
          </v:shape>
          <o:OLEObject Type="Embed" ProgID="Word.Document.12" ShapeID="_x0000_i1025" DrawAspect="Content" ObjectID="_1693047924" r:id="rId16">
            <o:FieldCodes>\s</o:FieldCodes>
          </o:OLEObject>
        </w:object>
      </w:r>
      <w:r w:rsidRPr="00992448">
        <w:rPr>
          <w:rFonts w:ascii="Times New Roman" w:hAnsi="Times New Roman" w:cs="Times New Roman"/>
          <w:b/>
          <w:sz w:val="16"/>
          <w:szCs w:val="16"/>
        </w:rPr>
        <w:object w:dxaOrig="9915" w:dyaOrig="10856">
          <v:shape id="_x0000_i1026" type="#_x0000_t75" style="width:495.95pt;height:542.6pt" o:ole="">
            <v:imagedata r:id="rId17" o:title=""/>
          </v:shape>
          <o:OLEObject Type="Embed" ProgID="Word.Document.12" ShapeID="_x0000_i1026" DrawAspect="Content" ObjectID="_1693047925" r:id="rId18">
            <o:FieldCodes>\s</o:FieldCodes>
          </o:OLEObject>
        </w:object>
      </w:r>
      <w:bookmarkStart w:id="28" w:name="_MON_1693046943"/>
      <w:bookmarkEnd w:id="28"/>
      <w:r w:rsidR="00B25030" w:rsidRPr="00992448">
        <w:rPr>
          <w:rFonts w:ascii="Times New Roman" w:hAnsi="Times New Roman" w:cs="Times New Roman"/>
          <w:b/>
          <w:sz w:val="16"/>
          <w:szCs w:val="16"/>
        </w:rPr>
        <w:object w:dxaOrig="10787" w:dyaOrig="16857">
          <v:shape id="_x0000_i1056" type="#_x0000_t75" style="width:539.15pt;height:842.7pt" o:ole="">
            <v:imagedata r:id="rId19" o:title=""/>
          </v:shape>
          <o:OLEObject Type="Embed" ProgID="Word.Document.12" ShapeID="_x0000_i1056" DrawAspect="Content" ObjectID="_1693047926" r:id="rId20">
            <o:FieldCodes>\s</o:FieldCodes>
          </o:OLEObject>
        </w:object>
      </w:r>
      <w:r w:rsidRPr="00992448">
        <w:rPr>
          <w:rFonts w:ascii="Times New Roman" w:hAnsi="Times New Roman" w:cs="Times New Roman"/>
          <w:b/>
          <w:sz w:val="16"/>
          <w:szCs w:val="16"/>
        </w:rPr>
        <w:object w:dxaOrig="15149" w:dyaOrig="30586">
          <v:shape id="_x0000_i1027" type="#_x0000_t75" style="width:757.45pt;height:1529.3pt" o:ole="">
            <v:imagedata r:id="rId21" o:title=""/>
          </v:shape>
          <o:OLEObject Type="Embed" ProgID="Word.Document.12" ShapeID="_x0000_i1027" DrawAspect="Content" ObjectID="_1693047927" r:id="rId22">
            <o:FieldCodes>\s</o:FieldCodes>
          </o:OLEObject>
        </w:object>
      </w:r>
      <w:r w:rsidRPr="00992448">
        <w:rPr>
          <w:rFonts w:ascii="Times New Roman" w:hAnsi="Times New Roman" w:cs="Times New Roman"/>
          <w:b/>
          <w:sz w:val="16"/>
          <w:szCs w:val="16"/>
        </w:rPr>
        <w:object w:dxaOrig="8674" w:dyaOrig="11149">
          <v:shape id="_x0000_i1028" type="#_x0000_t75" style="width:433.75pt;height:557.55pt" o:ole="">
            <v:imagedata r:id="rId23" o:title=""/>
          </v:shape>
          <o:OLEObject Type="Embed" ProgID="Word.Document.12" ShapeID="_x0000_i1028" DrawAspect="Content" ObjectID="_1693047928" r:id="rId24">
            <o:FieldCodes>\s</o:FieldCodes>
          </o:OLEObject>
        </w:object>
      </w:r>
      <w:r w:rsidRPr="00992448">
        <w:rPr>
          <w:rFonts w:ascii="Times New Roman" w:hAnsi="Times New Roman" w:cs="Times New Roman"/>
          <w:b/>
          <w:sz w:val="16"/>
          <w:szCs w:val="16"/>
        </w:rPr>
        <w:object w:dxaOrig="10985" w:dyaOrig="15747">
          <v:shape id="_x0000_i1029" type="#_x0000_t75" style="width:549.5pt;height:787.4pt" o:ole="">
            <v:imagedata r:id="rId25" o:title=""/>
          </v:shape>
          <o:OLEObject Type="Embed" ProgID="Word.Document.12" ShapeID="_x0000_i1029" DrawAspect="Content" ObjectID="_1693047929" r:id="rId26">
            <o:FieldCodes>\s</o:FieldCodes>
          </o:OLEObject>
        </w:object>
      </w:r>
      <w:r w:rsidRPr="00992448">
        <w:rPr>
          <w:rFonts w:ascii="Times New Roman" w:hAnsi="Times New Roman" w:cs="Times New Roman"/>
          <w:b/>
          <w:sz w:val="16"/>
          <w:szCs w:val="16"/>
        </w:rPr>
        <w:object w:dxaOrig="10985" w:dyaOrig="15747">
          <v:shape id="_x0000_i1030" type="#_x0000_t75" style="width:549.5pt;height:787.4pt" o:ole="">
            <v:imagedata r:id="rId27" o:title=""/>
          </v:shape>
          <o:OLEObject Type="Embed" ProgID="Word.Document.12" ShapeID="_x0000_i1030" DrawAspect="Content" ObjectID="_1693047930" r:id="rId28">
            <o:FieldCodes>\s</o:FieldCodes>
          </o:OLEObject>
        </w:object>
      </w:r>
      <w:r w:rsidRPr="00992448">
        <w:rPr>
          <w:rFonts w:ascii="Times New Roman" w:hAnsi="Times New Roman" w:cs="Times New Roman"/>
          <w:b/>
          <w:sz w:val="16"/>
          <w:szCs w:val="16"/>
        </w:rPr>
        <w:object w:dxaOrig="10985" w:dyaOrig="15747">
          <v:shape id="_x0000_i1031" type="#_x0000_t75" style="width:549.5pt;height:787.4pt" o:ole="">
            <v:imagedata r:id="rId29" o:title=""/>
          </v:shape>
          <o:OLEObject Type="Embed" ProgID="Word.Document.12" ShapeID="_x0000_i1031" DrawAspect="Content" ObjectID="_1693047931" r:id="rId30">
            <o:FieldCodes>\s</o:FieldCodes>
          </o:OLEObject>
        </w:object>
      </w:r>
      <w:r w:rsidRPr="00992448">
        <w:rPr>
          <w:rFonts w:ascii="Times New Roman" w:hAnsi="Times New Roman" w:cs="Times New Roman"/>
          <w:b/>
          <w:sz w:val="16"/>
          <w:szCs w:val="16"/>
        </w:rPr>
        <w:object w:dxaOrig="10191" w:dyaOrig="15719">
          <v:shape id="_x0000_i1032" type="#_x0000_t75" style="width:509.75pt;height:785.65pt" o:ole="">
            <v:imagedata r:id="rId31" o:title=""/>
          </v:shape>
          <o:OLEObject Type="Embed" ProgID="Word.Document.12" ShapeID="_x0000_i1032" DrawAspect="Content" ObjectID="_1693047932" r:id="rId32">
            <o:FieldCodes>\s</o:FieldCodes>
          </o:OLEObject>
        </w:object>
      </w:r>
      <w:r w:rsidRPr="00992448">
        <w:rPr>
          <w:rFonts w:ascii="Times New Roman" w:hAnsi="Times New Roman" w:cs="Times New Roman"/>
          <w:b/>
          <w:sz w:val="16"/>
          <w:szCs w:val="16"/>
        </w:rPr>
        <w:object w:dxaOrig="10985" w:dyaOrig="15747">
          <v:shape id="_x0000_i1033" type="#_x0000_t75" style="width:549.5pt;height:787.4pt" o:ole="">
            <v:imagedata r:id="rId33" o:title=""/>
          </v:shape>
          <o:OLEObject Type="Embed" ProgID="Word.Document.12" ShapeID="_x0000_i1033" DrawAspect="Content" ObjectID="_1693047933" r:id="rId34">
            <o:FieldCodes>\s</o:FieldCodes>
          </o:OLEObject>
        </w:object>
      </w:r>
      <w:r w:rsidRPr="00992448">
        <w:rPr>
          <w:rFonts w:ascii="Times New Roman" w:hAnsi="Times New Roman" w:cs="Times New Roman"/>
          <w:b/>
          <w:sz w:val="16"/>
          <w:szCs w:val="16"/>
        </w:rPr>
        <w:object w:dxaOrig="10957" w:dyaOrig="15747">
          <v:shape id="_x0000_i1034" type="#_x0000_t75" style="width:547.8pt;height:787.4pt" o:ole="">
            <v:imagedata r:id="rId35" o:title=""/>
          </v:shape>
          <o:OLEObject Type="Embed" ProgID="Word.Document.12" ShapeID="_x0000_i1034" DrawAspect="Content" ObjectID="_1693047934" r:id="rId36">
            <o:FieldCodes>\s</o:FieldCodes>
          </o:OLEObject>
        </w:object>
      </w:r>
      <w:r w:rsidRPr="00992448">
        <w:rPr>
          <w:rFonts w:ascii="Times New Roman" w:hAnsi="Times New Roman" w:cs="Times New Roman"/>
          <w:b/>
          <w:sz w:val="16"/>
          <w:szCs w:val="16"/>
        </w:rPr>
        <w:object w:dxaOrig="10985" w:dyaOrig="15747">
          <v:shape id="_x0000_i1035" type="#_x0000_t75" style="width:549.5pt;height:787.4pt" o:ole="">
            <v:imagedata r:id="rId37" o:title=""/>
          </v:shape>
          <o:OLEObject Type="Embed" ProgID="Word.Document.12" ShapeID="_x0000_i1035" DrawAspect="Content" ObjectID="_1693047935" r:id="rId38">
            <o:FieldCodes>\s</o:FieldCodes>
          </o:OLEObject>
        </w:object>
      </w:r>
      <w:r w:rsidRPr="00992448">
        <w:rPr>
          <w:rFonts w:ascii="Times New Roman" w:hAnsi="Times New Roman" w:cs="Times New Roman"/>
          <w:b/>
          <w:sz w:val="16"/>
          <w:szCs w:val="16"/>
        </w:rPr>
        <w:object w:dxaOrig="9726" w:dyaOrig="9253">
          <v:shape id="_x0000_i1036" type="#_x0000_t75" style="width:486.15pt;height:462.55pt" o:ole="">
            <v:imagedata r:id="rId39" o:title=""/>
          </v:shape>
          <o:OLEObject Type="Embed" ProgID="Word.Document.12" ShapeID="_x0000_i1036" DrawAspect="Content" ObjectID="_1693047936" r:id="rId40">
            <o:FieldCodes>\s</o:FieldCodes>
          </o:OLEObject>
        </w:object>
      </w:r>
      <w:r w:rsidRPr="00992448">
        <w:rPr>
          <w:rFonts w:ascii="Times New Roman" w:hAnsi="Times New Roman" w:cs="Times New Roman"/>
          <w:b/>
          <w:sz w:val="16"/>
          <w:szCs w:val="16"/>
        </w:rPr>
        <w:object w:dxaOrig="10190" w:dyaOrig="8350">
          <v:shape id="_x0000_i1037" type="#_x0000_t75" style="width:509.75pt;height:417.6pt" o:ole="">
            <v:imagedata r:id="rId41" o:title=""/>
          </v:shape>
          <o:OLEObject Type="Embed" ProgID="Word.Document.12" ShapeID="_x0000_i1037" DrawAspect="Content" ObjectID="_1693047937" r:id="rId42">
            <o:FieldCodes>\s</o:FieldCodes>
          </o:OLEObject>
        </w:object>
      </w:r>
      <w:r w:rsidRPr="00992448">
        <w:rPr>
          <w:rFonts w:ascii="Times New Roman" w:hAnsi="Times New Roman" w:cs="Times New Roman"/>
          <w:b/>
          <w:sz w:val="16"/>
          <w:szCs w:val="16"/>
        </w:rPr>
        <w:object w:dxaOrig="9910" w:dyaOrig="9313">
          <v:shape id="_x0000_i1038" type="#_x0000_t75" style="width:495.35pt;height:465.4pt" o:ole="">
            <v:imagedata r:id="rId43" o:title=""/>
          </v:shape>
          <o:OLEObject Type="Embed" ProgID="Word.Document.12" ShapeID="_x0000_i1038" DrawAspect="Content" ObjectID="_1693047938" r:id="rId44">
            <o:FieldCodes>\s</o:FieldCodes>
          </o:OLEObject>
        </w:object>
      </w:r>
      <w:r w:rsidRPr="00992448">
        <w:rPr>
          <w:rFonts w:ascii="Times New Roman" w:hAnsi="Times New Roman" w:cs="Times New Roman"/>
          <w:b/>
          <w:sz w:val="16"/>
          <w:szCs w:val="16"/>
        </w:rPr>
        <w:object w:dxaOrig="10730" w:dyaOrig="15747">
          <v:shape id="_x0000_i1039" type="#_x0000_t75" style="width:536.25pt;height:787.4pt" o:ole="">
            <v:imagedata r:id="rId45" o:title=""/>
          </v:shape>
          <o:OLEObject Type="Embed" ProgID="Word.Document.12" ShapeID="_x0000_i1039" DrawAspect="Content" ObjectID="_1693047939" r:id="rId46">
            <o:FieldCodes>\s</o:FieldCodes>
          </o:OLEObject>
        </w:object>
      </w:r>
      <w:r w:rsidRPr="00992448">
        <w:rPr>
          <w:rFonts w:ascii="Times New Roman" w:hAnsi="Times New Roman" w:cs="Times New Roman"/>
          <w:b/>
          <w:sz w:val="16"/>
          <w:szCs w:val="16"/>
        </w:rPr>
        <w:object w:dxaOrig="10416" w:dyaOrig="13727">
          <v:shape id="_x0000_i1040" type="#_x0000_t75" style="width:520.7pt;height:686.6pt" o:ole="">
            <v:imagedata r:id="rId47" o:title=""/>
          </v:shape>
          <o:OLEObject Type="Embed" ProgID="Word.Document.12" ShapeID="_x0000_i1040" DrawAspect="Content" ObjectID="_1693047940" r:id="rId48">
            <o:FieldCodes>\s</o:FieldCodes>
          </o:OLEObject>
        </w:object>
      </w:r>
      <w:bookmarkStart w:id="29" w:name="_MON_1693047717"/>
      <w:bookmarkEnd w:id="29"/>
      <w:r w:rsidR="00B25030" w:rsidRPr="00992448">
        <w:rPr>
          <w:rFonts w:ascii="Times New Roman" w:hAnsi="Times New Roman" w:cs="Times New Roman"/>
          <w:b/>
          <w:sz w:val="16"/>
          <w:szCs w:val="16"/>
        </w:rPr>
        <w:object w:dxaOrig="10723" w:dyaOrig="15747">
          <v:shape id="_x0000_i1061" type="#_x0000_t75" style="width:536.25pt;height:787.4pt" o:ole="">
            <v:imagedata r:id="rId49" o:title=""/>
          </v:shape>
          <o:OLEObject Type="Embed" ProgID="Word.Document.12" ShapeID="_x0000_i1061" DrawAspect="Content" ObjectID="_1693047941" r:id="rId50">
            <o:FieldCodes>\s</o:FieldCodes>
          </o:OLEObject>
        </w:object>
      </w:r>
    </w:p>
    <w:p w:rsidR="00992448" w:rsidRPr="00992448" w:rsidRDefault="00992448" w:rsidP="00992448">
      <w:pPr>
        <w:pStyle w:val="ListeParagraf"/>
        <w:spacing w:before="90"/>
        <w:ind w:left="284"/>
        <w:rPr>
          <w:rFonts w:ascii="Times New Roman" w:hAnsi="Times New Roman" w:cs="Times New Roman"/>
          <w:b/>
          <w:sz w:val="16"/>
          <w:szCs w:val="16"/>
          <w:highlight w:val="yellow"/>
        </w:rPr>
      </w:pPr>
      <w:r>
        <w:rPr>
          <w:rFonts w:ascii="Times New Roman" w:hAnsi="Times New Roman" w:cs="Times New Roman"/>
          <w:b/>
          <w:noProof/>
          <w:sz w:val="16"/>
          <w:szCs w:val="16"/>
          <w:lang w:eastAsia="tr-TR"/>
        </w:rPr>
        <w:lastRenderedPageBreak/>
        <mc:AlternateContent>
          <mc:Choice Requires="wps">
            <w:drawing>
              <wp:anchor distT="0" distB="0" distL="114300" distR="114300" simplePos="0" relativeHeight="484554240" behindDoc="0" locked="0" layoutInCell="1" allowOverlap="1">
                <wp:simplePos x="0" y="0"/>
                <wp:positionH relativeFrom="column">
                  <wp:posOffset>789559</wp:posOffset>
                </wp:positionH>
                <wp:positionV relativeFrom="paragraph">
                  <wp:posOffset>-460172</wp:posOffset>
                </wp:positionV>
                <wp:extent cx="4023360" cy="343814"/>
                <wp:effectExtent l="0" t="0" r="15240" b="18415"/>
                <wp:wrapNone/>
                <wp:docPr id="101" name="Yuvarlatılmış Dikdörtgen 101"/>
                <wp:cNvGraphicFramePr/>
                <a:graphic xmlns:a="http://schemas.openxmlformats.org/drawingml/2006/main">
                  <a:graphicData uri="http://schemas.microsoft.com/office/word/2010/wordprocessingShape">
                    <wps:wsp>
                      <wps:cNvSpPr/>
                      <wps:spPr>
                        <a:xfrm>
                          <a:off x="0" y="0"/>
                          <a:ext cx="4023360" cy="343814"/>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992448" w:rsidRPr="00992448" w:rsidRDefault="00992448" w:rsidP="00992448">
                            <w:pPr>
                              <w:jc w:val="center"/>
                              <w:rPr>
                                <w:rFonts w:ascii="Times New Roman" w:hAnsi="Times New Roman" w:cs="Times New Roman"/>
                                <w:b/>
                                <w:sz w:val="28"/>
                                <w:szCs w:val="28"/>
                              </w:rPr>
                            </w:pPr>
                            <w:r w:rsidRPr="00992448">
                              <w:rPr>
                                <w:rFonts w:ascii="Times New Roman" w:hAnsi="Times New Roman" w:cs="Times New Roman"/>
                                <w:b/>
                                <w:sz w:val="28"/>
                                <w:szCs w:val="28"/>
                              </w:rPr>
                              <w:t>MUHASEBE İŞ AKIŞ ŞEMASI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01" o:spid="_x0000_s1048" style="position:absolute;left:0;text-align:left;margin-left:62.15pt;margin-top:-36.25pt;width:316.8pt;height:27.05pt;z-index:484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4ingIAAFwFAAAOAAAAZHJzL2Uyb0RvYy54bWysVM1O3DAQvlfqO1i+l2R/oHRFFq1AVJUQ&#10;RUCFevQ69ibCfx17N9m+TJ+BS1+g9L06drKBUnqpmoNje2Y+j7/5xkfHrVZkI8DX1hR0tJdTIgy3&#10;ZW1WBf10c/bmkBIfmCmZskYUdCs8PZ6/fnXUuJkY28qqUgBBEONnjStoFYKbZZnnldDM71knDBql&#10;Bc0CLmGVlcAaRNcqG+f5QdZYKB1YLrzH3dPOSOcJX0rBw0cpvQhEFRRzC2mENC7jmM2P2GwFzFU1&#10;79Ng/5CFZrXBQweoUxYYWUP9B5SuOVhvZdjjVmdWypqLdAe8zSh/dpvrijmR7oLkeDfQ5P8fLL/Y&#10;XAKpS6xdPqLEMI1F+rzeMFAsPNwr/XD/8xs5re/KH98hrIQh0Q9Za5yfYfC1u4R+5XEaKWgl6PjH&#10;y5E2Mb0dmBZtIBw3p/l4MjnAgnC0TaaTw9E0gmaP0Q58eC+sJnFSULBrU15hORPLbHPuQ+e/88Pg&#10;mFKXRJqFrRIxD2WuhMQr4rHjFJ3EJU4UkA1DWZR3o267YqXotvZz/PqEBu+UXgKLqLJWasDtAaJo&#10;f8ftcux9Y5hImhwC878l1AUO3ulEa8IQqGtj4aVgFVJ5kEnZ+e+I6eiIzIR22aaSj4dKLm25RR2A&#10;7RrEO35WI+/nzIdLBtgRWCrs8vARB6lsU1DbzyipLHx9aT/6o1DRSkmDHVZQ/2XNQFCiPhiU8LvR&#10;dBpbMi2m+2/HuICnluVTi1nrE4vVQpFidmka/YPaTSVYfYuPwSKeiiZmOJ5dUB5gtzgJXefjc8LF&#10;YpHcsA0dC+fm2vEIHomOkrppbxm4XnwBZXthd93IZs/k1/nGSGMX62BlnbQZqe547UuALZw01D83&#10;8Y14uk5ej4/i/BcAAAD//wMAUEsDBBQABgAIAAAAIQCgHsu/4AAAAAsBAAAPAAAAZHJzL2Rvd25y&#10;ZXYueG1sTI/LboMwEEX3lfoP1lTqLjEhSQkEE1WVqnabx4LuDJ4CKbaR7QTy952u0uWdObpzJt9N&#10;umdXdL6zRsBiHgFDU1vVmUbA6fg+2wDzQRole2tQwA097IrHh1xmyo5mj9dDaBiVGJ9JAW0IQ8a5&#10;r1vU0s/tgIZ239ZpGSi6hisnRyrXPY+j6IVr2Rm60MoB31qsfw4XLaB06jTuP456+VnesDxXaf2V&#10;pkI8P02vW2ABp3CH4U+f1KEgp8pejPKspxyvloQKmCXxGhgRyTpJgVU0WWxWwIuc//+h+AUAAP//&#10;AwBQSwECLQAUAAYACAAAACEAtoM4kv4AAADhAQAAEwAAAAAAAAAAAAAAAAAAAAAAW0NvbnRlbnRf&#10;VHlwZXNdLnhtbFBLAQItABQABgAIAAAAIQA4/SH/1gAAAJQBAAALAAAAAAAAAAAAAAAAAC8BAABf&#10;cmVscy8ucmVsc1BLAQItABQABgAIAAAAIQAi4M4ingIAAFwFAAAOAAAAAAAAAAAAAAAAAC4CAABk&#10;cnMvZTJvRG9jLnhtbFBLAQItABQABgAIAAAAIQCgHsu/4AAAAAsBAAAPAAAAAAAAAAAAAAAAAPgE&#10;AABkcnMvZG93bnJldi54bWxQSwUGAAAAAAQABADzAAAABQYAAAAA&#10;" fillcolor="black [3200]" strokecolor="black [1600]" strokeweight="2pt">
                <v:textbox>
                  <w:txbxContent>
                    <w:p w:rsidR="00992448" w:rsidRPr="00992448" w:rsidRDefault="00992448" w:rsidP="00992448">
                      <w:pPr>
                        <w:jc w:val="center"/>
                        <w:rPr>
                          <w:rFonts w:ascii="Times New Roman" w:hAnsi="Times New Roman" w:cs="Times New Roman"/>
                          <w:b/>
                          <w:sz w:val="28"/>
                          <w:szCs w:val="28"/>
                        </w:rPr>
                      </w:pPr>
                      <w:r w:rsidRPr="00992448">
                        <w:rPr>
                          <w:rFonts w:ascii="Times New Roman" w:hAnsi="Times New Roman" w:cs="Times New Roman"/>
                          <w:b/>
                          <w:sz w:val="28"/>
                          <w:szCs w:val="28"/>
                        </w:rPr>
                        <w:t>MUHASEBE İŞ AKIŞ ŞEMASI</w:t>
                      </w:r>
                    </w:p>
                  </w:txbxContent>
                </v:textbox>
              </v:roundrect>
            </w:pict>
          </mc:Fallback>
        </mc:AlternateContent>
      </w:r>
      <w:bookmarkStart w:id="30" w:name="_MON_1693047672"/>
      <w:bookmarkEnd w:id="30"/>
      <w:r w:rsidR="00B25030" w:rsidRPr="00992448">
        <w:rPr>
          <w:rFonts w:ascii="Times New Roman" w:hAnsi="Times New Roman" w:cs="Times New Roman"/>
          <w:b/>
          <w:sz w:val="16"/>
          <w:szCs w:val="16"/>
        </w:rPr>
        <w:object w:dxaOrig="8926" w:dyaOrig="13950">
          <v:shape id="_x0000_i1060" type="#_x0000_t75" style="width:446.4pt;height:697.55pt" o:ole="">
            <v:imagedata r:id="rId51" o:title=""/>
          </v:shape>
          <o:OLEObject Type="Embed" ProgID="Word.Document.12" ShapeID="_x0000_i1060" DrawAspect="Content" ObjectID="_1693047942" r:id="rId52">
            <o:FieldCodes>\s</o:FieldCodes>
          </o:OLEObject>
        </w:object>
      </w:r>
      <w:bookmarkStart w:id="31" w:name="_MON_1693047630"/>
      <w:bookmarkEnd w:id="31"/>
      <w:r w:rsidR="00B25030" w:rsidRPr="00992448">
        <w:rPr>
          <w:rFonts w:ascii="Times New Roman" w:hAnsi="Times New Roman" w:cs="Times New Roman"/>
          <w:b/>
          <w:sz w:val="16"/>
          <w:szCs w:val="16"/>
        </w:rPr>
        <w:object w:dxaOrig="10715" w:dyaOrig="15733">
          <v:shape id="_x0000_i1059" type="#_x0000_t75" style="width:535.7pt;height:786.8pt" o:ole="">
            <v:imagedata r:id="rId53" o:title=""/>
          </v:shape>
          <o:OLEObject Type="Embed" ProgID="Word.Document.12" ShapeID="_x0000_i1059" DrawAspect="Content" ObjectID="_1693047943" r:id="rId54">
            <o:FieldCodes>\s</o:FieldCodes>
          </o:OLEObject>
        </w:object>
      </w:r>
      <w:r w:rsidRPr="00992448">
        <w:rPr>
          <w:rFonts w:ascii="Times New Roman" w:hAnsi="Times New Roman" w:cs="Times New Roman"/>
          <w:b/>
          <w:sz w:val="16"/>
          <w:szCs w:val="16"/>
        </w:rPr>
        <w:object w:dxaOrig="8550" w:dyaOrig="14646">
          <v:shape id="_x0000_i1041" type="#_x0000_t75" style="width:427.4pt;height:732.1pt" o:ole="">
            <v:imagedata r:id="rId55" o:title=""/>
          </v:shape>
          <o:OLEObject Type="Embed" ProgID="Word.Document.12" ShapeID="_x0000_i1041" DrawAspect="Content" ObjectID="_1693047944" r:id="rId56">
            <o:FieldCodes>\s</o:FieldCodes>
          </o:OLEObject>
        </w:object>
      </w:r>
      <w:bookmarkStart w:id="32" w:name="_MON_1693047438"/>
      <w:bookmarkEnd w:id="32"/>
      <w:r w:rsidRPr="00992448">
        <w:rPr>
          <w:rFonts w:ascii="Times New Roman" w:hAnsi="Times New Roman" w:cs="Times New Roman"/>
          <w:b/>
          <w:sz w:val="16"/>
          <w:szCs w:val="16"/>
        </w:rPr>
        <w:object w:dxaOrig="9270" w:dyaOrig="13626">
          <v:shape id="_x0000_i1054" type="#_x0000_t75" style="width:463.7pt;height:681.4pt" o:ole="">
            <v:imagedata r:id="rId57" o:title=""/>
          </v:shape>
          <o:OLEObject Type="Embed" ProgID="Word.Document.12" ShapeID="_x0000_i1054" DrawAspect="Content" ObjectID="_1693047945" r:id="rId58">
            <o:FieldCodes>\s</o:FieldCodes>
          </o:OLEObject>
        </w:object>
      </w:r>
      <w:bookmarkStart w:id="33" w:name="_MON_1693047128"/>
      <w:bookmarkEnd w:id="33"/>
      <w:r w:rsidRPr="00992448">
        <w:rPr>
          <w:rFonts w:ascii="Times New Roman" w:hAnsi="Times New Roman" w:cs="Times New Roman"/>
          <w:b/>
          <w:sz w:val="16"/>
          <w:szCs w:val="16"/>
        </w:rPr>
        <w:object w:dxaOrig="9051" w:dyaOrig="13556">
          <v:shape id="_x0000_i1042" type="#_x0000_t75" style="width:452.75pt;height:677.95pt" o:ole="">
            <v:imagedata r:id="rId59" o:title=""/>
          </v:shape>
          <o:OLEObject Type="Embed" ProgID="Word.Document.12" ShapeID="_x0000_i1042" DrawAspect="Content" ObjectID="_1693047946" r:id="rId60">
            <o:FieldCodes>\s</o:FieldCodes>
          </o:OLEObject>
        </w:object>
      </w:r>
      <w:r w:rsidRPr="00992448">
        <w:rPr>
          <w:rFonts w:ascii="Times New Roman" w:hAnsi="Times New Roman" w:cs="Times New Roman"/>
          <w:b/>
          <w:sz w:val="16"/>
          <w:szCs w:val="16"/>
        </w:rPr>
        <w:object w:dxaOrig="8550" w:dyaOrig="15116">
          <v:shape id="_x0000_i1043" type="#_x0000_t75" style="width:427.4pt;height:755.7pt" o:ole="">
            <v:imagedata r:id="rId61" o:title=""/>
          </v:shape>
          <o:OLEObject Type="Embed" ProgID="Word.Document.12" ShapeID="_x0000_i1043" DrawAspect="Content" ObjectID="_1693047947" r:id="rId62">
            <o:FieldCodes>\s</o:FieldCodes>
          </o:OLEObject>
        </w:object>
      </w:r>
    </w:p>
    <w:p w:rsidR="00992448" w:rsidRDefault="00992448" w:rsidP="00992448">
      <w:pPr>
        <w:pStyle w:val="ListeParagraf"/>
        <w:spacing w:before="90"/>
        <w:ind w:left="284"/>
        <w:rPr>
          <w:rFonts w:ascii="Times New Roman" w:hAnsi="Times New Roman" w:cs="Times New Roman"/>
          <w:b/>
          <w:sz w:val="16"/>
          <w:szCs w:val="16"/>
          <w:highlight w:val="yellow"/>
        </w:rPr>
      </w:pPr>
      <w:r>
        <w:rPr>
          <w:rFonts w:ascii="Times New Roman" w:hAnsi="Times New Roman" w:cs="Times New Roman"/>
          <w:b/>
          <w:noProof/>
          <w:sz w:val="16"/>
          <w:szCs w:val="16"/>
          <w:lang w:eastAsia="tr-TR"/>
        </w:rPr>
        <w:lastRenderedPageBreak/>
        <mc:AlternateContent>
          <mc:Choice Requires="wps">
            <w:drawing>
              <wp:anchor distT="0" distB="0" distL="114300" distR="114300" simplePos="0" relativeHeight="484555264" behindDoc="0" locked="0" layoutInCell="1" allowOverlap="1">
                <wp:simplePos x="0" y="0"/>
                <wp:positionH relativeFrom="column">
                  <wp:posOffset>738809</wp:posOffset>
                </wp:positionH>
                <wp:positionV relativeFrom="paragraph">
                  <wp:posOffset>-409575</wp:posOffset>
                </wp:positionV>
                <wp:extent cx="4425696" cy="431597"/>
                <wp:effectExtent l="0" t="0" r="13335" b="26035"/>
                <wp:wrapNone/>
                <wp:docPr id="103" name="Yuvarlatılmış Dikdörtgen 103"/>
                <wp:cNvGraphicFramePr/>
                <a:graphic xmlns:a="http://schemas.openxmlformats.org/drawingml/2006/main">
                  <a:graphicData uri="http://schemas.microsoft.com/office/word/2010/wordprocessingShape">
                    <wps:wsp>
                      <wps:cNvSpPr/>
                      <wps:spPr>
                        <a:xfrm>
                          <a:off x="0" y="0"/>
                          <a:ext cx="4425696" cy="431597"/>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rsidR="00992448" w:rsidRPr="00992448" w:rsidRDefault="00992448" w:rsidP="00992448">
                            <w:pPr>
                              <w:jc w:val="center"/>
                              <w:rPr>
                                <w:rFonts w:ascii="Times New Roman" w:hAnsi="Times New Roman" w:cs="Times New Roman"/>
                                <w:b/>
                                <w:sz w:val="28"/>
                                <w:szCs w:val="28"/>
                              </w:rPr>
                            </w:pPr>
                            <w:r w:rsidRPr="00992448">
                              <w:rPr>
                                <w:rFonts w:ascii="Times New Roman" w:hAnsi="Times New Roman" w:cs="Times New Roman"/>
                                <w:b/>
                                <w:sz w:val="28"/>
                                <w:szCs w:val="28"/>
                              </w:rPr>
                              <w:t>ÖĞRENCİ İŞLERİ İŞ AKIŞ ŞEMALARI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103" o:spid="_x0000_s1049" style="position:absolute;left:0;text-align:left;margin-left:58.15pt;margin-top:-32.25pt;width:348.5pt;height:34pt;z-index:484555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DbnwIAAFwFAAAOAAAAZHJzL2Uyb0RvYy54bWysVNFO2zAUfZ+0f7D8PpKGFkZFiioQ0yQE&#10;FTChPbqO3UQ4tnftNul+Zt/Ay35g7L927aSBMfYyrQ+p7Xvu8fXxuT4+aWtFNgJcZXROR3spJUJz&#10;U1R6ldNPt+fv3lPiPNMFU0aLnG6Foyezt2+OGzsVmSmNKgQQJNFu2ticlt7baZI4XoqauT1jhcag&#10;NFAzj1NYJQWwBtlrlWRpepA0BgoLhgvncPWsC9JZ5JdScH8lpROeqJxibT5+IX6X4ZvMjtl0BcyW&#10;Fe/LYP9QRc0qjZsOVGfMM7KG6g+quuJgnJF+j5s6MVJWXMQz4GlG6YvT3JTMingWFMfZQSb3/2j5&#10;5WYBpCrw7tJ9SjSr8ZI+rzcMFPOPD6p+fPj5jZxV98WP7+BXQpOAQ9Ua66aYfGMX0M8cDoMErYQ6&#10;/OPhSBuV3g5Ki9YTjovjcTY5ODqghGNsvD+aHB0G0uQp24LzH4SpSRjkFMxaF9d4nVFltrlwvsPv&#10;cJgcSuqKiCO/VSLUofS1kHhE3DaL2dFc4lQB2TC0RXE/6pZLVohuaZLiry9oQMfyIllglZVSA29P&#10;EEz7O29XY48NaSJ6ckhM/1ZQlzig445G+yGxrrSB15KVH/WFyw6/E6aTIyjj22UbrzzLAjQsLU2x&#10;RR+A6RrEWX5eoe4XzPkFA+wI7B3scn+FH6lMk1PTjygpDXx9bT3g0agYpaTBDsup+7JmIChRHzVa&#10;+Gg0HoeWjJPx5DDDCTyPLJ9H9Lo+NXhbI3xPLI/DgPdqN5Rg6jt8DOZhVwwxzXHvnHIPu8mp7zof&#10;nxMu5vMIwza0zF/oG8sDeRA6WOq2vWNge/N5tO2l2XUjm76wX4cNmdrM197IKnrzSdf+CrCFo4f6&#10;5ya8Ec/nEfX0KM5+AQAA//8DAFBLAwQUAAYACAAAACEA1BLwwd0AAAAJAQAADwAAAGRycy9kb3du&#10;cmV2LnhtbEyPTU+EMBCG7yb+h2ZMvO0WxCULUjbGxOh1Pw54K3QElE4J7S7sv3c86fGdefLOM8Vu&#10;sYO44OR7RwridQQCqXGmp1bB6fi62oLwQZPRgyNUcEUPu/L2ptC5cTPt8XIIreAS8rlW0IUw5lL6&#10;pkOr/dqNSLz7dJPVgePUSjPpmcvtIB+iKJVW98QXOj3iS4fN9+FsFVSTOc37t6NN3qsrVl911nxk&#10;mVL3d8vzE4iAS/iD4Vef1aFkp9qdyXgxcI7ThFEFq/RxA4KJbZzwpFaQbECWhfz/QfkDAAD//wMA&#10;UEsBAi0AFAAGAAgAAAAhALaDOJL+AAAA4QEAABMAAAAAAAAAAAAAAAAAAAAAAFtDb250ZW50X1R5&#10;cGVzXS54bWxQSwECLQAUAAYACAAAACEAOP0h/9YAAACUAQAACwAAAAAAAAAAAAAAAAAvAQAAX3Jl&#10;bHMvLnJlbHNQSwECLQAUAAYACAAAACEA5SZA258CAABcBQAADgAAAAAAAAAAAAAAAAAuAgAAZHJz&#10;L2Uyb0RvYy54bWxQSwECLQAUAAYACAAAACEA1BLwwd0AAAAJAQAADwAAAAAAAAAAAAAAAAD5BAAA&#10;ZHJzL2Rvd25yZXYueG1sUEsFBgAAAAAEAAQA8wAAAAMGAAAAAA==&#10;" fillcolor="black [3200]" strokecolor="black [1600]" strokeweight="2pt">
                <v:textbox>
                  <w:txbxContent>
                    <w:p w:rsidR="00992448" w:rsidRPr="00992448" w:rsidRDefault="00992448" w:rsidP="00992448">
                      <w:pPr>
                        <w:jc w:val="center"/>
                        <w:rPr>
                          <w:rFonts w:ascii="Times New Roman" w:hAnsi="Times New Roman" w:cs="Times New Roman"/>
                          <w:b/>
                          <w:sz w:val="28"/>
                          <w:szCs w:val="28"/>
                        </w:rPr>
                      </w:pPr>
                      <w:r w:rsidRPr="00992448">
                        <w:rPr>
                          <w:rFonts w:ascii="Times New Roman" w:hAnsi="Times New Roman" w:cs="Times New Roman"/>
                          <w:b/>
                          <w:sz w:val="28"/>
                          <w:szCs w:val="28"/>
                        </w:rPr>
                        <w:t>ÖĞRENCİ İŞLERİ İŞ AKIŞ ŞEMALARI</w:t>
                      </w:r>
                    </w:p>
                  </w:txbxContent>
                </v:textbox>
              </v:roundrect>
            </w:pict>
          </mc:Fallback>
        </mc:AlternateContent>
      </w:r>
    </w:p>
    <w:p w:rsidR="00992448" w:rsidRPr="00992448" w:rsidRDefault="00992448" w:rsidP="00992448">
      <w:pPr>
        <w:pStyle w:val="ListeParagraf"/>
        <w:spacing w:before="90"/>
        <w:ind w:left="284"/>
        <w:jc w:val="center"/>
        <w:rPr>
          <w:rFonts w:ascii="Times New Roman" w:hAnsi="Times New Roman" w:cs="Times New Roman"/>
          <w:b/>
          <w:sz w:val="16"/>
          <w:szCs w:val="16"/>
          <w:highlight w:val="yellow"/>
        </w:rPr>
      </w:pPr>
      <w:r w:rsidRPr="00992448">
        <w:rPr>
          <w:rFonts w:ascii="Times New Roman" w:hAnsi="Times New Roman" w:cs="Times New Roman"/>
          <w:b/>
          <w:sz w:val="16"/>
          <w:szCs w:val="16"/>
        </w:rPr>
        <w:object w:dxaOrig="8750" w:dyaOrig="9549">
          <v:shape id="_x0000_i1044" type="#_x0000_t75" style="width:437.75pt;height:477.5pt" o:ole="">
            <v:imagedata r:id="rId63" o:title=""/>
          </v:shape>
          <o:OLEObject Type="Embed" ProgID="Word.Document.12" ShapeID="_x0000_i1044" DrawAspect="Content" ObjectID="_1693047948" r:id="rId64">
            <o:FieldCodes>\s</o:FieldCodes>
          </o:OLEObject>
        </w:object>
      </w:r>
      <w:bookmarkStart w:id="34" w:name="_MON_1693047601"/>
      <w:bookmarkEnd w:id="34"/>
      <w:r w:rsidR="00B25030" w:rsidRPr="00992448">
        <w:rPr>
          <w:rFonts w:ascii="Times New Roman" w:hAnsi="Times New Roman" w:cs="Times New Roman"/>
          <w:b/>
          <w:sz w:val="16"/>
          <w:szCs w:val="16"/>
        </w:rPr>
        <w:object w:dxaOrig="10610" w:dyaOrig="8985">
          <v:shape id="_x0000_i1058" type="#_x0000_t75" style="width:530.5pt;height:449.3pt" o:ole="">
            <v:imagedata r:id="rId65" o:title=""/>
          </v:shape>
          <o:OLEObject Type="Embed" ProgID="Word.Document.12" ShapeID="_x0000_i1058" DrawAspect="Content" ObjectID="_1693047949" r:id="rId66">
            <o:FieldCodes>\s</o:FieldCodes>
          </o:OLEObject>
        </w:object>
      </w:r>
      <w:r w:rsidRPr="00992448">
        <w:rPr>
          <w:rFonts w:ascii="Times New Roman" w:hAnsi="Times New Roman" w:cs="Times New Roman"/>
          <w:b/>
          <w:sz w:val="16"/>
          <w:szCs w:val="16"/>
        </w:rPr>
        <w:object w:dxaOrig="9786" w:dyaOrig="13997">
          <v:shape id="_x0000_i1045" type="#_x0000_t75" style="width:489pt;height:699.85pt" o:ole="">
            <v:imagedata r:id="rId67" o:title=""/>
          </v:shape>
          <o:OLEObject Type="Embed" ProgID="Word.Document.12" ShapeID="_x0000_i1045" DrawAspect="Content" ObjectID="_1693047950" r:id="rId68">
            <o:FieldCodes>\s</o:FieldCodes>
          </o:OLEObject>
        </w:object>
      </w:r>
      <w:r w:rsidRPr="00992448">
        <w:rPr>
          <w:rFonts w:ascii="Times New Roman" w:hAnsi="Times New Roman" w:cs="Times New Roman"/>
          <w:b/>
          <w:sz w:val="16"/>
          <w:szCs w:val="16"/>
        </w:rPr>
        <w:object w:dxaOrig="9830" w:dyaOrig="15132">
          <v:shape id="_x0000_i1046" type="#_x0000_t75" style="width:491.35pt;height:756.85pt" o:ole="">
            <v:imagedata r:id="rId69" o:title=""/>
          </v:shape>
          <o:OLEObject Type="Embed" ProgID="Word.Document.12" ShapeID="_x0000_i1046" DrawAspect="Content" ObjectID="_1693047951" r:id="rId70">
            <o:FieldCodes>\s</o:FieldCodes>
          </o:OLEObject>
        </w:object>
      </w:r>
      <w:bookmarkStart w:id="35" w:name="_MON_1693047570"/>
      <w:bookmarkEnd w:id="35"/>
      <w:r w:rsidR="00B25030" w:rsidRPr="00992448">
        <w:rPr>
          <w:rFonts w:ascii="Times New Roman" w:hAnsi="Times New Roman" w:cs="Times New Roman"/>
          <w:b/>
          <w:sz w:val="16"/>
          <w:szCs w:val="16"/>
        </w:rPr>
        <w:object w:dxaOrig="8741" w:dyaOrig="14902">
          <v:shape id="_x0000_i1057" type="#_x0000_t75" style="width:437.2pt;height:745.35pt" o:ole="">
            <v:imagedata r:id="rId71" o:title=""/>
          </v:shape>
          <o:OLEObject Type="Embed" ProgID="Word.Document.12" ShapeID="_x0000_i1057" DrawAspect="Content" ObjectID="_1693047952" r:id="rId72">
            <o:FieldCodes>\s</o:FieldCodes>
          </o:OLEObject>
        </w:object>
      </w:r>
      <w:bookmarkStart w:id="36" w:name="_MON_1693047547"/>
      <w:bookmarkEnd w:id="36"/>
      <w:r w:rsidRPr="00992448">
        <w:rPr>
          <w:rFonts w:ascii="Times New Roman" w:hAnsi="Times New Roman" w:cs="Times New Roman"/>
          <w:b/>
          <w:sz w:val="16"/>
          <w:szCs w:val="16"/>
        </w:rPr>
        <w:object w:dxaOrig="9716" w:dyaOrig="11926">
          <v:shape id="_x0000_i1055" type="#_x0000_t75" style="width:485.55pt;height:596.15pt" o:ole="">
            <v:imagedata r:id="rId73" o:title=""/>
          </v:shape>
          <o:OLEObject Type="Embed" ProgID="Word.Document.12" ShapeID="_x0000_i1055" DrawAspect="Content" ObjectID="_1693047953" r:id="rId74">
            <o:FieldCodes>\s</o:FieldCodes>
          </o:OLEObject>
        </w:object>
      </w:r>
      <w:r w:rsidRPr="00992448">
        <w:rPr>
          <w:rFonts w:ascii="Times New Roman" w:hAnsi="Times New Roman" w:cs="Times New Roman"/>
          <w:b/>
          <w:sz w:val="16"/>
          <w:szCs w:val="16"/>
        </w:rPr>
        <w:object w:dxaOrig="9510" w:dyaOrig="10184">
          <v:shape id="_x0000_i1047" type="#_x0000_t75" style="width:475.8pt;height:509.2pt" o:ole="">
            <v:imagedata r:id="rId75" o:title=""/>
          </v:shape>
          <o:OLEObject Type="Embed" ProgID="Word.Document.12" ShapeID="_x0000_i1047" DrawAspect="Content" ObjectID="_1693047954" r:id="rId76">
            <o:FieldCodes>\s</o:FieldCodes>
          </o:OLEObject>
        </w:object>
      </w:r>
      <w:r w:rsidRPr="00992448">
        <w:rPr>
          <w:rFonts w:ascii="Times New Roman" w:hAnsi="Times New Roman" w:cs="Times New Roman"/>
          <w:b/>
          <w:sz w:val="16"/>
          <w:szCs w:val="16"/>
        </w:rPr>
        <w:object w:dxaOrig="9490" w:dyaOrig="13721">
          <v:shape id="_x0000_i1048" type="#_x0000_t75" style="width:474.6pt;height:686pt" o:ole="">
            <v:imagedata r:id="rId77" o:title=""/>
          </v:shape>
          <o:OLEObject Type="Embed" ProgID="Word.Document.12" ShapeID="_x0000_i1048" DrawAspect="Content" ObjectID="_1693047955" r:id="rId78">
            <o:FieldCodes>\s</o:FieldCodes>
          </o:OLEObject>
        </w:object>
      </w:r>
      <w:r w:rsidRPr="00992448">
        <w:rPr>
          <w:rFonts w:ascii="Times New Roman" w:hAnsi="Times New Roman" w:cs="Times New Roman"/>
          <w:b/>
          <w:sz w:val="16"/>
          <w:szCs w:val="16"/>
        </w:rPr>
        <w:object w:dxaOrig="8990" w:dyaOrig="12631">
          <v:shape id="_x0000_i1049" type="#_x0000_t75" style="width:449.3pt;height:631.3pt" o:ole="">
            <v:imagedata r:id="rId79" o:title=""/>
          </v:shape>
          <o:OLEObject Type="Embed" ProgID="Word.Document.12" ShapeID="_x0000_i1049" DrawAspect="Content" ObjectID="_1693047956" r:id="rId80">
            <o:FieldCodes>\s</o:FieldCodes>
          </o:OLEObject>
        </w:object>
      </w:r>
      <w:r w:rsidRPr="00992448">
        <w:rPr>
          <w:rFonts w:ascii="Times New Roman" w:hAnsi="Times New Roman" w:cs="Times New Roman"/>
          <w:b/>
          <w:sz w:val="16"/>
          <w:szCs w:val="16"/>
        </w:rPr>
        <w:object w:dxaOrig="9790" w:dyaOrig="9766">
          <v:shape id="_x0000_i1050" type="#_x0000_t75" style="width:489.6pt;height:488.45pt" o:ole="">
            <v:imagedata r:id="rId81" o:title=""/>
          </v:shape>
          <o:OLEObject Type="Embed" ProgID="Word.Document.12" ShapeID="_x0000_i1050" DrawAspect="Content" ObjectID="_1693047957" r:id="rId82">
            <o:FieldCodes>\s</o:FieldCodes>
          </o:OLEObject>
        </w:object>
      </w:r>
      <w:r w:rsidRPr="00992448">
        <w:rPr>
          <w:rFonts w:ascii="Times New Roman" w:hAnsi="Times New Roman" w:cs="Times New Roman"/>
          <w:b/>
          <w:sz w:val="16"/>
          <w:szCs w:val="16"/>
        </w:rPr>
        <w:object w:dxaOrig="15005" w:dyaOrig="30586">
          <v:shape id="_x0000_i1051" type="#_x0000_t75" style="width:750.55pt;height:1529.3pt" o:ole="">
            <v:imagedata r:id="rId83" o:title=""/>
          </v:shape>
          <o:OLEObject Type="Embed" ProgID="Word.Document.12" ShapeID="_x0000_i1051" DrawAspect="Content" ObjectID="_1693047958" r:id="rId84">
            <o:FieldCodes>\s</o:FieldCodes>
          </o:OLEObject>
        </w:object>
      </w:r>
      <w:r w:rsidRPr="00992448">
        <w:rPr>
          <w:rFonts w:ascii="Times New Roman" w:hAnsi="Times New Roman" w:cs="Times New Roman"/>
          <w:b/>
          <w:sz w:val="16"/>
          <w:szCs w:val="16"/>
        </w:rPr>
        <w:object w:dxaOrig="10610" w:dyaOrig="8985">
          <v:shape id="_x0000_i1052" type="#_x0000_t75" style="width:530.5pt;height:449.3pt" o:ole="">
            <v:imagedata r:id="rId85" o:title=""/>
          </v:shape>
          <o:OLEObject Type="Embed" ProgID="Word.Document.12" ShapeID="_x0000_i1052" DrawAspect="Content" ObjectID="_1693047959" r:id="rId86">
            <o:FieldCodes>\s</o:FieldCodes>
          </o:OLEObject>
        </w:object>
      </w:r>
      <w:r w:rsidRPr="00992448">
        <w:rPr>
          <w:rFonts w:ascii="Times New Roman" w:hAnsi="Times New Roman" w:cs="Times New Roman"/>
          <w:b/>
          <w:sz w:val="16"/>
          <w:szCs w:val="16"/>
        </w:rPr>
        <w:object w:dxaOrig="10928" w:dyaOrig="15719">
          <v:shape id="_x0000_i1053" type="#_x0000_t75" style="width:546.6pt;height:785.65pt" o:ole="">
            <v:imagedata r:id="rId87" o:title=""/>
          </v:shape>
          <o:OLEObject Type="Embed" ProgID="Word.Document.12" ShapeID="_x0000_i1053" DrawAspect="Content" ObjectID="_1693047960" r:id="rId88">
            <o:FieldCodes>\s</o:FieldCodes>
          </o:OLEObject>
        </w:object>
      </w:r>
    </w:p>
    <w:sectPr w:rsidR="00992448" w:rsidRPr="00992448" w:rsidSect="00C734E2">
      <w:pgSz w:w="11910" w:h="16840"/>
      <w:pgMar w:top="1417" w:right="1417" w:bottom="1417" w:left="1417" w:header="713"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60B" w:rsidRDefault="0079160B">
      <w:r>
        <w:separator/>
      </w:r>
    </w:p>
  </w:endnote>
  <w:endnote w:type="continuationSeparator" w:id="0">
    <w:p w:rsidR="0079160B" w:rsidRDefault="00791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inos">
    <w:altName w:val="Times New Roman"/>
    <w:charset w:val="00"/>
    <w:family w:val="roman"/>
    <w:pitch w:val="variable"/>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A7" w:rsidRDefault="00EC13A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60B" w:rsidRDefault="0079160B">
      <w:r>
        <w:separator/>
      </w:r>
    </w:p>
  </w:footnote>
  <w:footnote w:type="continuationSeparator" w:id="0">
    <w:p w:rsidR="0079160B" w:rsidRDefault="007916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3A7" w:rsidRDefault="00EC13A7">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1D0422A3" wp14:editId="42B19105">
              <wp:simplePos x="0" y="0"/>
              <wp:positionH relativeFrom="page">
                <wp:posOffset>6469380</wp:posOffset>
              </wp:positionH>
              <wp:positionV relativeFrom="page">
                <wp:posOffset>440055</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3A7" w:rsidRDefault="00EC13A7">
                          <w:pPr>
                            <w:pStyle w:val="GvdeMetni"/>
                            <w:spacing w:before="10"/>
                            <w:ind w:left="60"/>
                          </w:pPr>
                          <w:r>
                            <w:fldChar w:fldCharType="begin"/>
                          </w:r>
                          <w:r>
                            <w:instrText xml:space="preserve"> PAGE </w:instrText>
                          </w:r>
                          <w:r>
                            <w:fldChar w:fldCharType="separate"/>
                          </w:r>
                          <w:r w:rsidR="0023334A">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0" type="#_x0000_t202" style="position:absolute;margin-left:509.4pt;margin-top:34.65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WLrAIAAKgFAAAOAAAAZHJzL2Uyb0RvYy54bWysVNtunDAQfa/Uf7D8TriE3QAKGyXLUlVK&#10;L1LSD/Aas1gFm9rehbTqv3dswmaTqFLVlgdrbI/PzJk5zOXV2LXowJTmUuQ4PAswYoLKiotdjr/c&#10;l16CkTZEVKSVguX4gWl8tXr75nLoMxbJRrYVUwhAhM6GPseNMX3m+5o2rCP6TPZMwGUtVUcMbNXO&#10;rxQZAL1r/SgIlv4gVdUrSZnWcFpMl3jl8OuaUfOprjUzqM0x5Gbcqty6tau/uiTZTpG+4fQxDfIX&#10;WXSECwh6hCqIIWiv+CuojlMltazNGZWdL+uaU+Y4AJsweMHmriE9c1ygOLo/lkn/P1j68fBZIV7l&#10;OMJIkA5adM9Gg27kiEJbnaHXGTjd9eBmRjiGLjumur+V9KtGQq4bInbsWik5NIxUkJ176Z88nXC0&#10;BdkOH2QFYcjeSAc01qqzpYNiIECHLj0cO2NToXAYRckygBsKV2Ean4eucz7J5se90uYdkx2yRo4V&#10;NN6Bk8OtNkADXGcXG0vIkreta34rnh2A43QCoeGpvbNJuF7+SIN0k2yS2Iuj5caLg6Lwrst17C3L&#10;8GJRnBfrdRH+tHHDOGt4VTFhw8y6CuM/69ujwidFHJWlZcsrC2dT0mq3XbcKHQjounSfbRYkf+Lm&#10;P0/DXQOXF5TCKA5uotQrl8mFF5fxwksvgsQLwvQmXQZxGhflc0q3XLB/p4SGHKeLaDFp6bfcAve9&#10;5kayjhuYHC3vcpwcnUhmFbgRlWutIbyd7JNS2PSfSgEVmxvt9GolOonVjNsRUKyIt7J6AOUqCcoC&#10;EcK4A6OR6jtGA4yOHOtve6IYRu17Aeq3c2Y21GxsZ4MICk9zbDCazLWZ5tG+V3zXAPL0fwl5DX9I&#10;zZ16n7KA1O0GxoEj8Ti67Lw53TuvpwG7+gUAAP//AwBQSwMEFAAGAAgAAAAhAPRLeKrfAAAACwEA&#10;AA8AAABkcnMvZG93bnJldi54bWxMj81OwzAQhO9IvIO1SNyoXX6iOsSpKgQnJEQaDhydeJtYjdch&#10;dtvw9rincpyd0cy3xXp2AzviFKwnBcuFAIbUemOpU/BVv92tgIWoyejBEyr4xQDr8vqq0LnxJ6rw&#10;uI0dSyUUcq2gj3HMOQ9tj06HhR+Rkrfzk9MxyanjZtKnVO4Gfi9Exp22lBZ6PeJLj+1+e3AKNt9U&#10;vdqfj+az2lW2rqWg92yv1O3NvHkGFnGOlzCc8RM6lImp8QcygQ1Ji+UqsUcFmXwAdk6Ip8d0aRRI&#10;KYGXBf//Q/kHAAD//wMAUEsBAi0AFAAGAAgAAAAhALaDOJL+AAAA4QEAABMAAAAAAAAAAAAAAAAA&#10;AAAAAFtDb250ZW50X1R5cGVzXS54bWxQSwECLQAUAAYACAAAACEAOP0h/9YAAACUAQAACwAAAAAA&#10;AAAAAAAAAAAvAQAAX3JlbHMvLnJlbHNQSwECLQAUAAYACAAAACEAYVVFi6wCAACoBQAADgAAAAAA&#10;AAAAAAAAAAAuAgAAZHJzL2Uyb0RvYy54bWxQSwECLQAUAAYACAAAACEA9Et4qt8AAAALAQAADwAA&#10;AAAAAAAAAAAAAAAGBQAAZHJzL2Rvd25yZXYueG1sUEsFBgAAAAAEAAQA8wAAABIGAAAAAA==&#10;" filled="f" stroked="f">
              <v:textbox inset="0,0,0,0">
                <w:txbxContent>
                  <w:p w:rsidR="00EC13A7" w:rsidRDefault="00EC13A7">
                    <w:pPr>
                      <w:pStyle w:val="GvdeMetni"/>
                      <w:spacing w:before="10"/>
                      <w:ind w:left="60"/>
                    </w:pPr>
                    <w:r>
                      <w:fldChar w:fldCharType="begin"/>
                    </w:r>
                    <w:r>
                      <w:instrText xml:space="preserve"> PAGE </w:instrText>
                    </w:r>
                    <w:r>
                      <w:fldChar w:fldCharType="separate"/>
                    </w:r>
                    <w:r w:rsidR="0023334A">
                      <w:rPr>
                        <w:noProof/>
                      </w:rPr>
                      <w:t>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Num4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nsid w:val="00000004"/>
    <w:multiLevelType w:val="multilevel"/>
    <w:tmpl w:val="224C398A"/>
    <w:name w:val="WW8Num4"/>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multilevel"/>
    <w:tmpl w:val="00000005"/>
    <w:name w:val="WWNum45"/>
    <w:lvl w:ilvl="0">
      <w:start w:val="2"/>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6"/>
    <w:multiLevelType w:val="multilevel"/>
    <w:tmpl w:val="4A74940A"/>
    <w:name w:val="WW8Num6"/>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51AA392C"/>
    <w:name w:val="WW8Num7"/>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877018"/>
    <w:multiLevelType w:val="hybridMultilevel"/>
    <w:tmpl w:val="2B920D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70E58EA"/>
    <w:multiLevelType w:val="hybridMultilevel"/>
    <w:tmpl w:val="28D86C28"/>
    <w:lvl w:ilvl="0" w:tplc="FDA8D190">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BF02A0C"/>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114B2B00"/>
    <w:multiLevelType w:val="hybridMultilevel"/>
    <w:tmpl w:val="BEE6136E"/>
    <w:lvl w:ilvl="0" w:tplc="C1A8D45E">
      <w:start w:val="1"/>
      <w:numFmt w:val="decimal"/>
      <w:lvlText w:val="%1)"/>
      <w:lvlJc w:val="left"/>
      <w:pPr>
        <w:ind w:left="303" w:hanging="197"/>
      </w:pPr>
      <w:rPr>
        <w:rFonts w:ascii="Times New Roman" w:eastAsia="Times New Roman" w:hAnsi="Times New Roman" w:cs="Times New Roman" w:hint="default"/>
        <w:b/>
        <w:bCs/>
        <w:spacing w:val="0"/>
        <w:w w:val="100"/>
        <w:sz w:val="18"/>
        <w:szCs w:val="18"/>
        <w:lang w:val="tr-TR" w:eastAsia="en-US" w:bidi="ar-SA"/>
      </w:rPr>
    </w:lvl>
    <w:lvl w:ilvl="1" w:tplc="98D6ED0A">
      <w:numFmt w:val="bullet"/>
      <w:lvlText w:val="•"/>
      <w:lvlJc w:val="left"/>
      <w:pPr>
        <w:ind w:left="830" w:hanging="197"/>
      </w:pPr>
      <w:rPr>
        <w:rFonts w:hint="default"/>
        <w:lang w:val="tr-TR" w:eastAsia="en-US" w:bidi="ar-SA"/>
      </w:rPr>
    </w:lvl>
    <w:lvl w:ilvl="2" w:tplc="2990BF60">
      <w:numFmt w:val="bullet"/>
      <w:lvlText w:val="•"/>
      <w:lvlJc w:val="left"/>
      <w:pPr>
        <w:ind w:left="1360" w:hanging="197"/>
      </w:pPr>
      <w:rPr>
        <w:rFonts w:hint="default"/>
        <w:lang w:val="tr-TR" w:eastAsia="en-US" w:bidi="ar-SA"/>
      </w:rPr>
    </w:lvl>
    <w:lvl w:ilvl="3" w:tplc="3BD82772">
      <w:numFmt w:val="bullet"/>
      <w:lvlText w:val="•"/>
      <w:lvlJc w:val="left"/>
      <w:pPr>
        <w:ind w:left="1890" w:hanging="197"/>
      </w:pPr>
      <w:rPr>
        <w:rFonts w:hint="default"/>
        <w:lang w:val="tr-TR" w:eastAsia="en-US" w:bidi="ar-SA"/>
      </w:rPr>
    </w:lvl>
    <w:lvl w:ilvl="4" w:tplc="BD04EC1C">
      <w:numFmt w:val="bullet"/>
      <w:lvlText w:val="•"/>
      <w:lvlJc w:val="left"/>
      <w:pPr>
        <w:ind w:left="2420" w:hanging="197"/>
      </w:pPr>
      <w:rPr>
        <w:rFonts w:hint="default"/>
        <w:lang w:val="tr-TR" w:eastAsia="en-US" w:bidi="ar-SA"/>
      </w:rPr>
    </w:lvl>
    <w:lvl w:ilvl="5" w:tplc="97DAFAE6">
      <w:numFmt w:val="bullet"/>
      <w:lvlText w:val="•"/>
      <w:lvlJc w:val="left"/>
      <w:pPr>
        <w:ind w:left="2951" w:hanging="197"/>
      </w:pPr>
      <w:rPr>
        <w:rFonts w:hint="default"/>
        <w:lang w:val="tr-TR" w:eastAsia="en-US" w:bidi="ar-SA"/>
      </w:rPr>
    </w:lvl>
    <w:lvl w:ilvl="6" w:tplc="EF4E158E">
      <w:numFmt w:val="bullet"/>
      <w:lvlText w:val="•"/>
      <w:lvlJc w:val="left"/>
      <w:pPr>
        <w:ind w:left="3481" w:hanging="197"/>
      </w:pPr>
      <w:rPr>
        <w:rFonts w:hint="default"/>
        <w:lang w:val="tr-TR" w:eastAsia="en-US" w:bidi="ar-SA"/>
      </w:rPr>
    </w:lvl>
    <w:lvl w:ilvl="7" w:tplc="42867284">
      <w:numFmt w:val="bullet"/>
      <w:lvlText w:val="•"/>
      <w:lvlJc w:val="left"/>
      <w:pPr>
        <w:ind w:left="4011" w:hanging="197"/>
      </w:pPr>
      <w:rPr>
        <w:rFonts w:hint="default"/>
        <w:lang w:val="tr-TR" w:eastAsia="en-US" w:bidi="ar-SA"/>
      </w:rPr>
    </w:lvl>
    <w:lvl w:ilvl="8" w:tplc="B06EF8FC">
      <w:numFmt w:val="bullet"/>
      <w:lvlText w:val="•"/>
      <w:lvlJc w:val="left"/>
      <w:pPr>
        <w:ind w:left="4541" w:hanging="197"/>
      </w:pPr>
      <w:rPr>
        <w:rFonts w:hint="default"/>
        <w:lang w:val="tr-TR" w:eastAsia="en-US" w:bidi="ar-SA"/>
      </w:rPr>
    </w:lvl>
  </w:abstractNum>
  <w:abstractNum w:abstractNumId="10">
    <w:nsid w:val="122A02FC"/>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12CB1AED"/>
    <w:multiLevelType w:val="hybridMultilevel"/>
    <w:tmpl w:val="46C8E2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40663F7"/>
    <w:multiLevelType w:val="hybridMultilevel"/>
    <w:tmpl w:val="7C1014E8"/>
    <w:lvl w:ilvl="0" w:tplc="81E835FC">
      <w:numFmt w:val="bullet"/>
      <w:lvlText w:val=""/>
      <w:lvlJc w:val="left"/>
      <w:pPr>
        <w:ind w:left="786" w:hanging="360"/>
      </w:pPr>
      <w:rPr>
        <w:rFonts w:ascii="Symbol" w:eastAsia="Symbol" w:hAnsi="Symbol" w:cs="Symbol" w:hint="default"/>
        <w:w w:val="99"/>
        <w:sz w:val="20"/>
        <w:szCs w:val="20"/>
        <w:lang w:val="tr-TR" w:eastAsia="en-US" w:bidi="ar-SA"/>
      </w:rPr>
    </w:lvl>
    <w:lvl w:ilvl="1" w:tplc="7A7C84AC">
      <w:numFmt w:val="bullet"/>
      <w:lvlText w:val="•"/>
      <w:lvlJc w:val="left"/>
      <w:pPr>
        <w:ind w:left="1081" w:hanging="145"/>
      </w:pPr>
      <w:rPr>
        <w:rFonts w:hint="default"/>
        <w:spacing w:val="-5"/>
        <w:w w:val="100"/>
        <w:lang w:val="tr-TR" w:eastAsia="en-US" w:bidi="ar-SA"/>
      </w:rPr>
    </w:lvl>
    <w:lvl w:ilvl="2" w:tplc="413C0196">
      <w:numFmt w:val="bullet"/>
      <w:lvlText w:val="•"/>
      <w:lvlJc w:val="left"/>
      <w:pPr>
        <w:ind w:left="1081" w:hanging="260"/>
      </w:pPr>
      <w:rPr>
        <w:rFonts w:ascii="Tinos" w:eastAsia="Tinos" w:hAnsi="Tinos" w:cs="Tinos" w:hint="default"/>
        <w:spacing w:val="-22"/>
        <w:w w:val="100"/>
        <w:sz w:val="24"/>
        <w:szCs w:val="24"/>
        <w:lang w:val="tr-TR" w:eastAsia="en-US" w:bidi="ar-SA"/>
      </w:rPr>
    </w:lvl>
    <w:lvl w:ilvl="3" w:tplc="42C0307A">
      <w:numFmt w:val="bullet"/>
      <w:lvlText w:val="•"/>
      <w:lvlJc w:val="left"/>
      <w:pPr>
        <w:ind w:left="3118" w:hanging="260"/>
      </w:pPr>
      <w:rPr>
        <w:rFonts w:hint="default"/>
        <w:lang w:val="tr-TR" w:eastAsia="en-US" w:bidi="ar-SA"/>
      </w:rPr>
    </w:lvl>
    <w:lvl w:ilvl="4" w:tplc="3AE6EB44">
      <w:numFmt w:val="bullet"/>
      <w:lvlText w:val="•"/>
      <w:lvlJc w:val="left"/>
      <w:pPr>
        <w:ind w:left="4236" w:hanging="260"/>
      </w:pPr>
      <w:rPr>
        <w:rFonts w:hint="default"/>
        <w:lang w:val="tr-TR" w:eastAsia="en-US" w:bidi="ar-SA"/>
      </w:rPr>
    </w:lvl>
    <w:lvl w:ilvl="5" w:tplc="29A02292">
      <w:numFmt w:val="bullet"/>
      <w:lvlText w:val="•"/>
      <w:lvlJc w:val="left"/>
      <w:pPr>
        <w:ind w:left="5354" w:hanging="260"/>
      </w:pPr>
      <w:rPr>
        <w:rFonts w:hint="default"/>
        <w:lang w:val="tr-TR" w:eastAsia="en-US" w:bidi="ar-SA"/>
      </w:rPr>
    </w:lvl>
    <w:lvl w:ilvl="6" w:tplc="BAA4A546">
      <w:numFmt w:val="bullet"/>
      <w:lvlText w:val="•"/>
      <w:lvlJc w:val="left"/>
      <w:pPr>
        <w:ind w:left="6473" w:hanging="260"/>
      </w:pPr>
      <w:rPr>
        <w:rFonts w:hint="default"/>
        <w:lang w:val="tr-TR" w:eastAsia="en-US" w:bidi="ar-SA"/>
      </w:rPr>
    </w:lvl>
    <w:lvl w:ilvl="7" w:tplc="11569612">
      <w:numFmt w:val="bullet"/>
      <w:lvlText w:val="•"/>
      <w:lvlJc w:val="left"/>
      <w:pPr>
        <w:ind w:left="7591" w:hanging="260"/>
      </w:pPr>
      <w:rPr>
        <w:rFonts w:hint="default"/>
        <w:lang w:val="tr-TR" w:eastAsia="en-US" w:bidi="ar-SA"/>
      </w:rPr>
    </w:lvl>
    <w:lvl w:ilvl="8" w:tplc="C71C0C4E">
      <w:numFmt w:val="bullet"/>
      <w:lvlText w:val="•"/>
      <w:lvlJc w:val="left"/>
      <w:pPr>
        <w:ind w:left="8709" w:hanging="260"/>
      </w:pPr>
      <w:rPr>
        <w:rFonts w:hint="default"/>
        <w:lang w:val="tr-TR" w:eastAsia="en-US" w:bidi="ar-SA"/>
      </w:rPr>
    </w:lvl>
  </w:abstractNum>
  <w:abstractNum w:abstractNumId="13">
    <w:nsid w:val="16B60042"/>
    <w:multiLevelType w:val="multilevel"/>
    <w:tmpl w:val="F8022D08"/>
    <w:lvl w:ilvl="0">
      <w:start w:val="14"/>
      <w:numFmt w:val="decimal"/>
      <w:lvlText w:val="%1."/>
      <w:lvlJc w:val="left"/>
      <w:pPr>
        <w:ind w:left="1412" w:hanging="332"/>
      </w:pPr>
      <w:rPr>
        <w:rFonts w:ascii="Times New Roman" w:eastAsia="Times New Roman" w:hAnsi="Times New Roman" w:cs="Times New Roman" w:hint="default"/>
        <w:b/>
        <w:bCs/>
        <w:w w:val="100"/>
        <w:sz w:val="22"/>
        <w:szCs w:val="22"/>
        <w:lang w:val="tr-TR" w:eastAsia="en-US" w:bidi="ar-SA"/>
      </w:rPr>
    </w:lvl>
    <w:lvl w:ilvl="1">
      <w:start w:val="1"/>
      <w:numFmt w:val="decimal"/>
      <w:lvlText w:val="%1.%2."/>
      <w:lvlJc w:val="left"/>
      <w:pPr>
        <w:ind w:left="1799" w:hanging="497"/>
      </w:pPr>
      <w:rPr>
        <w:rFonts w:ascii="Times New Roman" w:eastAsia="Times New Roman" w:hAnsi="Times New Roman" w:cs="Times New Roman" w:hint="default"/>
        <w:b/>
        <w:bCs/>
        <w:w w:val="100"/>
        <w:sz w:val="22"/>
        <w:szCs w:val="22"/>
        <w:lang w:val="tr-TR" w:eastAsia="en-US" w:bidi="ar-SA"/>
      </w:rPr>
    </w:lvl>
    <w:lvl w:ilvl="2">
      <w:numFmt w:val="bullet"/>
      <w:lvlText w:val="•"/>
      <w:lvlJc w:val="left"/>
      <w:pPr>
        <w:ind w:left="1081" w:hanging="231"/>
      </w:pPr>
      <w:rPr>
        <w:rFonts w:ascii="Tinos" w:eastAsia="Tinos" w:hAnsi="Tinos" w:cs="Tinos" w:hint="default"/>
        <w:spacing w:val="-29"/>
        <w:w w:val="100"/>
        <w:sz w:val="24"/>
        <w:szCs w:val="24"/>
        <w:lang w:val="tr-TR" w:eastAsia="en-US" w:bidi="ar-SA"/>
      </w:rPr>
    </w:lvl>
    <w:lvl w:ilvl="3">
      <w:numFmt w:val="bullet"/>
      <w:lvlText w:val="•"/>
      <w:lvlJc w:val="left"/>
      <w:pPr>
        <w:ind w:left="2943" w:hanging="231"/>
      </w:pPr>
      <w:rPr>
        <w:rFonts w:hint="default"/>
        <w:lang w:val="tr-TR" w:eastAsia="en-US" w:bidi="ar-SA"/>
      </w:rPr>
    </w:lvl>
    <w:lvl w:ilvl="4">
      <w:numFmt w:val="bullet"/>
      <w:lvlText w:val="•"/>
      <w:lvlJc w:val="left"/>
      <w:pPr>
        <w:ind w:left="4086" w:hanging="231"/>
      </w:pPr>
      <w:rPr>
        <w:rFonts w:hint="default"/>
        <w:lang w:val="tr-TR" w:eastAsia="en-US" w:bidi="ar-SA"/>
      </w:rPr>
    </w:lvl>
    <w:lvl w:ilvl="5">
      <w:numFmt w:val="bullet"/>
      <w:lvlText w:val="•"/>
      <w:lvlJc w:val="left"/>
      <w:pPr>
        <w:ind w:left="5229" w:hanging="231"/>
      </w:pPr>
      <w:rPr>
        <w:rFonts w:hint="default"/>
        <w:lang w:val="tr-TR" w:eastAsia="en-US" w:bidi="ar-SA"/>
      </w:rPr>
    </w:lvl>
    <w:lvl w:ilvl="6">
      <w:numFmt w:val="bullet"/>
      <w:lvlText w:val="•"/>
      <w:lvlJc w:val="left"/>
      <w:pPr>
        <w:ind w:left="6373" w:hanging="231"/>
      </w:pPr>
      <w:rPr>
        <w:rFonts w:hint="default"/>
        <w:lang w:val="tr-TR" w:eastAsia="en-US" w:bidi="ar-SA"/>
      </w:rPr>
    </w:lvl>
    <w:lvl w:ilvl="7">
      <w:numFmt w:val="bullet"/>
      <w:lvlText w:val="•"/>
      <w:lvlJc w:val="left"/>
      <w:pPr>
        <w:ind w:left="7516" w:hanging="231"/>
      </w:pPr>
      <w:rPr>
        <w:rFonts w:hint="default"/>
        <w:lang w:val="tr-TR" w:eastAsia="en-US" w:bidi="ar-SA"/>
      </w:rPr>
    </w:lvl>
    <w:lvl w:ilvl="8">
      <w:numFmt w:val="bullet"/>
      <w:lvlText w:val="•"/>
      <w:lvlJc w:val="left"/>
      <w:pPr>
        <w:ind w:left="8659" w:hanging="231"/>
      </w:pPr>
      <w:rPr>
        <w:rFonts w:hint="default"/>
        <w:lang w:val="tr-TR" w:eastAsia="en-US" w:bidi="ar-SA"/>
      </w:rPr>
    </w:lvl>
  </w:abstractNum>
  <w:abstractNum w:abstractNumId="14">
    <w:nsid w:val="18FB0641"/>
    <w:multiLevelType w:val="multilevel"/>
    <w:tmpl w:val="D59409A4"/>
    <w:lvl w:ilvl="0">
      <w:start w:val="1"/>
      <w:numFmt w:val="decimal"/>
      <w:lvlText w:val="%1."/>
      <w:lvlJc w:val="left"/>
      <w:pPr>
        <w:ind w:left="807" w:hanging="240"/>
        <w:jc w:val="right"/>
      </w:pPr>
      <w:rPr>
        <w:rFonts w:ascii="Times New Roman" w:eastAsia="Times New Roman" w:hAnsi="Times New Roman" w:cs="Times New Roman" w:hint="default"/>
        <w:b/>
        <w:bCs/>
        <w:w w:val="100"/>
        <w:sz w:val="24"/>
        <w:szCs w:val="24"/>
        <w:lang w:val="tr-TR" w:eastAsia="en-US" w:bidi="ar-SA"/>
      </w:rPr>
    </w:lvl>
    <w:lvl w:ilvl="1">
      <w:start w:val="1"/>
      <w:numFmt w:val="decimal"/>
      <w:lvlText w:val="%1.%2."/>
      <w:lvlJc w:val="left"/>
      <w:pPr>
        <w:ind w:left="1131" w:hanging="421"/>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200" w:hanging="421"/>
      </w:pPr>
      <w:rPr>
        <w:rFonts w:hint="default"/>
        <w:lang w:val="tr-TR" w:eastAsia="en-US" w:bidi="ar-SA"/>
      </w:rPr>
    </w:lvl>
    <w:lvl w:ilvl="3">
      <w:numFmt w:val="bullet"/>
      <w:lvlText w:val="•"/>
      <w:lvlJc w:val="left"/>
      <w:pPr>
        <w:ind w:left="2320" w:hanging="421"/>
      </w:pPr>
      <w:rPr>
        <w:rFonts w:hint="default"/>
        <w:lang w:val="tr-TR" w:eastAsia="en-US" w:bidi="ar-SA"/>
      </w:rPr>
    </w:lvl>
    <w:lvl w:ilvl="4">
      <w:numFmt w:val="bullet"/>
      <w:lvlText w:val="•"/>
      <w:lvlJc w:val="left"/>
      <w:pPr>
        <w:ind w:left="3552" w:hanging="421"/>
      </w:pPr>
      <w:rPr>
        <w:rFonts w:hint="default"/>
        <w:lang w:val="tr-TR" w:eastAsia="en-US" w:bidi="ar-SA"/>
      </w:rPr>
    </w:lvl>
    <w:lvl w:ilvl="5">
      <w:numFmt w:val="bullet"/>
      <w:lvlText w:val="•"/>
      <w:lvlJc w:val="left"/>
      <w:pPr>
        <w:ind w:left="4784" w:hanging="421"/>
      </w:pPr>
      <w:rPr>
        <w:rFonts w:hint="default"/>
        <w:lang w:val="tr-TR" w:eastAsia="en-US" w:bidi="ar-SA"/>
      </w:rPr>
    </w:lvl>
    <w:lvl w:ilvl="6">
      <w:numFmt w:val="bullet"/>
      <w:lvlText w:val="•"/>
      <w:lvlJc w:val="left"/>
      <w:pPr>
        <w:ind w:left="6017" w:hanging="421"/>
      </w:pPr>
      <w:rPr>
        <w:rFonts w:hint="default"/>
        <w:lang w:val="tr-TR" w:eastAsia="en-US" w:bidi="ar-SA"/>
      </w:rPr>
    </w:lvl>
    <w:lvl w:ilvl="7">
      <w:numFmt w:val="bullet"/>
      <w:lvlText w:val="•"/>
      <w:lvlJc w:val="left"/>
      <w:pPr>
        <w:ind w:left="7249" w:hanging="421"/>
      </w:pPr>
      <w:rPr>
        <w:rFonts w:hint="default"/>
        <w:lang w:val="tr-TR" w:eastAsia="en-US" w:bidi="ar-SA"/>
      </w:rPr>
    </w:lvl>
    <w:lvl w:ilvl="8">
      <w:numFmt w:val="bullet"/>
      <w:lvlText w:val="•"/>
      <w:lvlJc w:val="left"/>
      <w:pPr>
        <w:ind w:left="8481" w:hanging="421"/>
      </w:pPr>
      <w:rPr>
        <w:rFonts w:hint="default"/>
        <w:lang w:val="tr-TR" w:eastAsia="en-US" w:bidi="ar-SA"/>
      </w:rPr>
    </w:lvl>
  </w:abstractNum>
  <w:abstractNum w:abstractNumId="15">
    <w:nsid w:val="1BC57FA9"/>
    <w:multiLevelType w:val="multilevel"/>
    <w:tmpl w:val="929CD576"/>
    <w:lvl w:ilvl="0">
      <w:start w:val="18"/>
      <w:numFmt w:val="decimal"/>
      <w:lvlText w:val="%1"/>
      <w:lvlJc w:val="left"/>
      <w:pPr>
        <w:ind w:left="420" w:hanging="420"/>
      </w:pPr>
      <w:rPr>
        <w:rFonts w:hint="default"/>
      </w:rPr>
    </w:lvl>
    <w:lvl w:ilvl="1">
      <w:start w:val="5"/>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nsid w:val="251300F7"/>
    <w:multiLevelType w:val="hybridMultilevel"/>
    <w:tmpl w:val="67B2A81A"/>
    <w:lvl w:ilvl="0" w:tplc="81E835FC">
      <w:numFmt w:val="bullet"/>
      <w:lvlText w:val=""/>
      <w:lvlJc w:val="left"/>
      <w:pPr>
        <w:ind w:left="2652" w:hanging="360"/>
      </w:pPr>
      <w:rPr>
        <w:rFonts w:ascii="Symbol" w:eastAsia="Symbol" w:hAnsi="Symbol" w:cs="Symbol" w:hint="default"/>
        <w:w w:val="99"/>
        <w:sz w:val="20"/>
        <w:szCs w:val="20"/>
        <w:lang w:val="tr-TR" w:eastAsia="en-US" w:bidi="ar-SA"/>
      </w:rPr>
    </w:lvl>
    <w:lvl w:ilvl="1" w:tplc="041F0003">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7">
    <w:nsid w:val="26C641DE"/>
    <w:multiLevelType w:val="hybridMultilevel"/>
    <w:tmpl w:val="4E023C5A"/>
    <w:lvl w:ilvl="0" w:tplc="A2D42958">
      <w:numFmt w:val="bullet"/>
      <w:lvlText w:val="-"/>
      <w:lvlJc w:val="left"/>
      <w:pPr>
        <w:ind w:left="1801" w:hanging="360"/>
      </w:pPr>
      <w:rPr>
        <w:rFonts w:ascii="Tinos" w:eastAsia="Tinos" w:hAnsi="Tinos" w:cs="Tinos" w:hint="default"/>
        <w:w w:val="100"/>
        <w:sz w:val="22"/>
        <w:szCs w:val="22"/>
        <w:lang w:val="tr-TR" w:eastAsia="en-US" w:bidi="ar-SA"/>
      </w:rPr>
    </w:lvl>
    <w:lvl w:ilvl="1" w:tplc="88A6B9A2">
      <w:numFmt w:val="bullet"/>
      <w:lvlText w:val="•"/>
      <w:lvlJc w:val="left"/>
      <w:pPr>
        <w:ind w:left="2714" w:hanging="360"/>
      </w:pPr>
      <w:rPr>
        <w:rFonts w:hint="default"/>
        <w:lang w:val="tr-TR" w:eastAsia="en-US" w:bidi="ar-SA"/>
      </w:rPr>
    </w:lvl>
    <w:lvl w:ilvl="2" w:tplc="072433AE">
      <w:numFmt w:val="bullet"/>
      <w:lvlText w:val="•"/>
      <w:lvlJc w:val="left"/>
      <w:pPr>
        <w:ind w:left="3629" w:hanging="360"/>
      </w:pPr>
      <w:rPr>
        <w:rFonts w:hint="default"/>
        <w:lang w:val="tr-TR" w:eastAsia="en-US" w:bidi="ar-SA"/>
      </w:rPr>
    </w:lvl>
    <w:lvl w:ilvl="3" w:tplc="17C07C20">
      <w:numFmt w:val="bullet"/>
      <w:lvlText w:val="•"/>
      <w:lvlJc w:val="left"/>
      <w:pPr>
        <w:ind w:left="4543" w:hanging="360"/>
      </w:pPr>
      <w:rPr>
        <w:rFonts w:hint="default"/>
        <w:lang w:val="tr-TR" w:eastAsia="en-US" w:bidi="ar-SA"/>
      </w:rPr>
    </w:lvl>
    <w:lvl w:ilvl="4" w:tplc="52A04DCA">
      <w:numFmt w:val="bullet"/>
      <w:lvlText w:val="•"/>
      <w:lvlJc w:val="left"/>
      <w:pPr>
        <w:ind w:left="5458" w:hanging="360"/>
      </w:pPr>
      <w:rPr>
        <w:rFonts w:hint="default"/>
        <w:lang w:val="tr-TR" w:eastAsia="en-US" w:bidi="ar-SA"/>
      </w:rPr>
    </w:lvl>
    <w:lvl w:ilvl="5" w:tplc="9F168ACA">
      <w:numFmt w:val="bullet"/>
      <w:lvlText w:val="•"/>
      <w:lvlJc w:val="left"/>
      <w:pPr>
        <w:ind w:left="6373" w:hanging="360"/>
      </w:pPr>
      <w:rPr>
        <w:rFonts w:hint="default"/>
        <w:lang w:val="tr-TR" w:eastAsia="en-US" w:bidi="ar-SA"/>
      </w:rPr>
    </w:lvl>
    <w:lvl w:ilvl="6" w:tplc="028E8340">
      <w:numFmt w:val="bullet"/>
      <w:lvlText w:val="•"/>
      <w:lvlJc w:val="left"/>
      <w:pPr>
        <w:ind w:left="7287" w:hanging="360"/>
      </w:pPr>
      <w:rPr>
        <w:rFonts w:hint="default"/>
        <w:lang w:val="tr-TR" w:eastAsia="en-US" w:bidi="ar-SA"/>
      </w:rPr>
    </w:lvl>
    <w:lvl w:ilvl="7" w:tplc="915A9B28">
      <w:numFmt w:val="bullet"/>
      <w:lvlText w:val="•"/>
      <w:lvlJc w:val="left"/>
      <w:pPr>
        <w:ind w:left="8202" w:hanging="360"/>
      </w:pPr>
      <w:rPr>
        <w:rFonts w:hint="default"/>
        <w:lang w:val="tr-TR" w:eastAsia="en-US" w:bidi="ar-SA"/>
      </w:rPr>
    </w:lvl>
    <w:lvl w:ilvl="8" w:tplc="E0C8DDC4">
      <w:numFmt w:val="bullet"/>
      <w:lvlText w:val="•"/>
      <w:lvlJc w:val="left"/>
      <w:pPr>
        <w:ind w:left="9117" w:hanging="360"/>
      </w:pPr>
      <w:rPr>
        <w:rFonts w:hint="default"/>
        <w:lang w:val="tr-TR" w:eastAsia="en-US" w:bidi="ar-SA"/>
      </w:rPr>
    </w:lvl>
  </w:abstractNum>
  <w:abstractNum w:abstractNumId="18">
    <w:nsid w:val="28557523"/>
    <w:multiLevelType w:val="hybridMultilevel"/>
    <w:tmpl w:val="96D4B074"/>
    <w:lvl w:ilvl="0" w:tplc="45A4139C">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A5A668C"/>
    <w:multiLevelType w:val="hybridMultilevel"/>
    <w:tmpl w:val="9A88BC90"/>
    <w:lvl w:ilvl="0" w:tplc="615A5358">
      <w:start w:val="1"/>
      <w:numFmt w:val="decimal"/>
      <w:lvlText w:val="%1."/>
      <w:lvlJc w:val="left"/>
      <w:pPr>
        <w:ind w:left="1081" w:hanging="225"/>
      </w:pPr>
      <w:rPr>
        <w:rFonts w:ascii="Times New Roman" w:eastAsia="Times New Roman" w:hAnsi="Times New Roman" w:cs="Times New Roman" w:hint="default"/>
        <w:b/>
        <w:bCs/>
        <w:spacing w:val="-5"/>
        <w:w w:val="100"/>
        <w:sz w:val="18"/>
        <w:szCs w:val="18"/>
        <w:lang w:val="tr-TR" w:eastAsia="en-US" w:bidi="ar-SA"/>
      </w:rPr>
    </w:lvl>
    <w:lvl w:ilvl="1" w:tplc="D9E26FA6">
      <w:numFmt w:val="bullet"/>
      <w:lvlText w:val="•"/>
      <w:lvlJc w:val="left"/>
      <w:pPr>
        <w:ind w:left="2066" w:hanging="225"/>
      </w:pPr>
      <w:rPr>
        <w:rFonts w:hint="default"/>
        <w:lang w:val="tr-TR" w:eastAsia="en-US" w:bidi="ar-SA"/>
      </w:rPr>
    </w:lvl>
    <w:lvl w:ilvl="2" w:tplc="A13613EE">
      <w:numFmt w:val="bullet"/>
      <w:lvlText w:val="•"/>
      <w:lvlJc w:val="left"/>
      <w:pPr>
        <w:ind w:left="3053" w:hanging="225"/>
      </w:pPr>
      <w:rPr>
        <w:rFonts w:hint="default"/>
        <w:lang w:val="tr-TR" w:eastAsia="en-US" w:bidi="ar-SA"/>
      </w:rPr>
    </w:lvl>
    <w:lvl w:ilvl="3" w:tplc="0F044890">
      <w:numFmt w:val="bullet"/>
      <w:lvlText w:val="•"/>
      <w:lvlJc w:val="left"/>
      <w:pPr>
        <w:ind w:left="4039" w:hanging="225"/>
      </w:pPr>
      <w:rPr>
        <w:rFonts w:hint="default"/>
        <w:lang w:val="tr-TR" w:eastAsia="en-US" w:bidi="ar-SA"/>
      </w:rPr>
    </w:lvl>
    <w:lvl w:ilvl="4" w:tplc="410253F2">
      <w:numFmt w:val="bullet"/>
      <w:lvlText w:val="•"/>
      <w:lvlJc w:val="left"/>
      <w:pPr>
        <w:ind w:left="5026" w:hanging="225"/>
      </w:pPr>
      <w:rPr>
        <w:rFonts w:hint="default"/>
        <w:lang w:val="tr-TR" w:eastAsia="en-US" w:bidi="ar-SA"/>
      </w:rPr>
    </w:lvl>
    <w:lvl w:ilvl="5" w:tplc="FB58FBF2">
      <w:numFmt w:val="bullet"/>
      <w:lvlText w:val="•"/>
      <w:lvlJc w:val="left"/>
      <w:pPr>
        <w:ind w:left="6013" w:hanging="225"/>
      </w:pPr>
      <w:rPr>
        <w:rFonts w:hint="default"/>
        <w:lang w:val="tr-TR" w:eastAsia="en-US" w:bidi="ar-SA"/>
      </w:rPr>
    </w:lvl>
    <w:lvl w:ilvl="6" w:tplc="0FDE3BE0">
      <w:numFmt w:val="bullet"/>
      <w:lvlText w:val="•"/>
      <w:lvlJc w:val="left"/>
      <w:pPr>
        <w:ind w:left="6999" w:hanging="225"/>
      </w:pPr>
      <w:rPr>
        <w:rFonts w:hint="default"/>
        <w:lang w:val="tr-TR" w:eastAsia="en-US" w:bidi="ar-SA"/>
      </w:rPr>
    </w:lvl>
    <w:lvl w:ilvl="7" w:tplc="669A8450">
      <w:numFmt w:val="bullet"/>
      <w:lvlText w:val="•"/>
      <w:lvlJc w:val="left"/>
      <w:pPr>
        <w:ind w:left="7986" w:hanging="225"/>
      </w:pPr>
      <w:rPr>
        <w:rFonts w:hint="default"/>
        <w:lang w:val="tr-TR" w:eastAsia="en-US" w:bidi="ar-SA"/>
      </w:rPr>
    </w:lvl>
    <w:lvl w:ilvl="8" w:tplc="7C623B10">
      <w:numFmt w:val="bullet"/>
      <w:lvlText w:val="•"/>
      <w:lvlJc w:val="left"/>
      <w:pPr>
        <w:ind w:left="8973" w:hanging="225"/>
      </w:pPr>
      <w:rPr>
        <w:rFonts w:hint="default"/>
        <w:lang w:val="tr-TR" w:eastAsia="en-US" w:bidi="ar-SA"/>
      </w:rPr>
    </w:lvl>
  </w:abstractNum>
  <w:abstractNum w:abstractNumId="20">
    <w:nsid w:val="32BE63A3"/>
    <w:multiLevelType w:val="hybridMultilevel"/>
    <w:tmpl w:val="780E30B0"/>
    <w:lvl w:ilvl="0" w:tplc="51022A52">
      <w:numFmt w:val="bullet"/>
      <w:lvlText w:val="•"/>
      <w:lvlJc w:val="left"/>
      <w:pPr>
        <w:ind w:left="172" w:hanging="103"/>
      </w:pPr>
      <w:rPr>
        <w:rFonts w:ascii="Tinos" w:eastAsia="Tinos" w:hAnsi="Tinos" w:cs="Tinos" w:hint="default"/>
        <w:w w:val="100"/>
        <w:sz w:val="16"/>
        <w:szCs w:val="16"/>
        <w:lang w:val="tr-TR" w:eastAsia="en-US" w:bidi="ar-SA"/>
      </w:rPr>
    </w:lvl>
    <w:lvl w:ilvl="1" w:tplc="D6AC2390">
      <w:numFmt w:val="bullet"/>
      <w:lvlText w:val="•"/>
      <w:lvlJc w:val="left"/>
      <w:pPr>
        <w:ind w:left="172" w:hanging="263"/>
      </w:pPr>
      <w:rPr>
        <w:rFonts w:ascii="Tinos" w:eastAsia="Tinos" w:hAnsi="Tinos" w:cs="Tinos" w:hint="default"/>
        <w:w w:val="100"/>
        <w:sz w:val="16"/>
        <w:szCs w:val="16"/>
        <w:lang w:val="tr-TR" w:eastAsia="en-US" w:bidi="ar-SA"/>
      </w:rPr>
    </w:lvl>
    <w:lvl w:ilvl="2" w:tplc="A6243CA2">
      <w:numFmt w:val="bullet"/>
      <w:lvlText w:val="•"/>
      <w:lvlJc w:val="left"/>
      <w:pPr>
        <w:ind w:left="1453" w:hanging="263"/>
      </w:pPr>
      <w:rPr>
        <w:rFonts w:hint="default"/>
        <w:lang w:val="tr-TR" w:eastAsia="en-US" w:bidi="ar-SA"/>
      </w:rPr>
    </w:lvl>
    <w:lvl w:ilvl="3" w:tplc="88BE4E6E">
      <w:numFmt w:val="bullet"/>
      <w:lvlText w:val="•"/>
      <w:lvlJc w:val="left"/>
      <w:pPr>
        <w:ind w:left="1266" w:hanging="263"/>
      </w:pPr>
      <w:rPr>
        <w:rFonts w:hint="default"/>
        <w:lang w:val="tr-TR" w:eastAsia="en-US" w:bidi="ar-SA"/>
      </w:rPr>
    </w:lvl>
    <w:lvl w:ilvl="4" w:tplc="2436B104">
      <w:numFmt w:val="bullet"/>
      <w:lvlText w:val="•"/>
      <w:lvlJc w:val="left"/>
      <w:pPr>
        <w:ind w:left="1080" w:hanging="263"/>
      </w:pPr>
      <w:rPr>
        <w:rFonts w:hint="default"/>
        <w:lang w:val="tr-TR" w:eastAsia="en-US" w:bidi="ar-SA"/>
      </w:rPr>
    </w:lvl>
    <w:lvl w:ilvl="5" w:tplc="94D419A0">
      <w:numFmt w:val="bullet"/>
      <w:lvlText w:val="•"/>
      <w:lvlJc w:val="left"/>
      <w:pPr>
        <w:ind w:left="893" w:hanging="263"/>
      </w:pPr>
      <w:rPr>
        <w:rFonts w:hint="default"/>
        <w:lang w:val="tr-TR" w:eastAsia="en-US" w:bidi="ar-SA"/>
      </w:rPr>
    </w:lvl>
    <w:lvl w:ilvl="6" w:tplc="4F1E96C2">
      <w:numFmt w:val="bullet"/>
      <w:lvlText w:val="•"/>
      <w:lvlJc w:val="left"/>
      <w:pPr>
        <w:ind w:left="707" w:hanging="263"/>
      </w:pPr>
      <w:rPr>
        <w:rFonts w:hint="default"/>
        <w:lang w:val="tr-TR" w:eastAsia="en-US" w:bidi="ar-SA"/>
      </w:rPr>
    </w:lvl>
    <w:lvl w:ilvl="7" w:tplc="35E28738">
      <w:numFmt w:val="bullet"/>
      <w:lvlText w:val="•"/>
      <w:lvlJc w:val="left"/>
      <w:pPr>
        <w:ind w:left="520" w:hanging="263"/>
      </w:pPr>
      <w:rPr>
        <w:rFonts w:hint="default"/>
        <w:lang w:val="tr-TR" w:eastAsia="en-US" w:bidi="ar-SA"/>
      </w:rPr>
    </w:lvl>
    <w:lvl w:ilvl="8" w:tplc="F0CEB5BE">
      <w:numFmt w:val="bullet"/>
      <w:lvlText w:val="•"/>
      <w:lvlJc w:val="left"/>
      <w:pPr>
        <w:ind w:left="334" w:hanging="263"/>
      </w:pPr>
      <w:rPr>
        <w:rFonts w:hint="default"/>
        <w:lang w:val="tr-TR" w:eastAsia="en-US" w:bidi="ar-SA"/>
      </w:rPr>
    </w:lvl>
  </w:abstractNum>
  <w:abstractNum w:abstractNumId="21">
    <w:nsid w:val="358F637C"/>
    <w:multiLevelType w:val="multilevel"/>
    <w:tmpl w:val="575CF404"/>
    <w:lvl w:ilvl="0">
      <w:start w:val="13"/>
      <w:numFmt w:val="decimal"/>
      <w:lvlText w:val="%1"/>
      <w:lvlJc w:val="left"/>
      <w:pPr>
        <w:ind w:left="1799" w:hanging="497"/>
      </w:pPr>
      <w:rPr>
        <w:rFonts w:hint="default"/>
        <w:lang w:val="tr-TR" w:eastAsia="en-US" w:bidi="ar-SA"/>
      </w:rPr>
    </w:lvl>
    <w:lvl w:ilvl="1">
      <w:start w:val="1"/>
      <w:numFmt w:val="decimal"/>
      <w:lvlText w:val="%1.%2."/>
      <w:lvlJc w:val="left"/>
      <w:pPr>
        <w:ind w:left="1799" w:hanging="497"/>
      </w:pPr>
      <w:rPr>
        <w:rFonts w:ascii="Times New Roman" w:eastAsia="Times New Roman" w:hAnsi="Times New Roman" w:cs="Times New Roman" w:hint="default"/>
        <w:b/>
        <w:bCs/>
        <w:w w:val="100"/>
        <w:sz w:val="22"/>
        <w:szCs w:val="22"/>
        <w:lang w:val="tr-TR" w:eastAsia="en-US" w:bidi="ar-SA"/>
      </w:rPr>
    </w:lvl>
    <w:lvl w:ilvl="2">
      <w:numFmt w:val="bullet"/>
      <w:lvlText w:val="•"/>
      <w:lvlJc w:val="left"/>
      <w:pPr>
        <w:ind w:left="3629" w:hanging="497"/>
      </w:pPr>
      <w:rPr>
        <w:rFonts w:hint="default"/>
        <w:lang w:val="tr-TR" w:eastAsia="en-US" w:bidi="ar-SA"/>
      </w:rPr>
    </w:lvl>
    <w:lvl w:ilvl="3">
      <w:numFmt w:val="bullet"/>
      <w:lvlText w:val="•"/>
      <w:lvlJc w:val="left"/>
      <w:pPr>
        <w:ind w:left="4543" w:hanging="497"/>
      </w:pPr>
      <w:rPr>
        <w:rFonts w:hint="default"/>
        <w:lang w:val="tr-TR" w:eastAsia="en-US" w:bidi="ar-SA"/>
      </w:rPr>
    </w:lvl>
    <w:lvl w:ilvl="4">
      <w:numFmt w:val="bullet"/>
      <w:lvlText w:val="•"/>
      <w:lvlJc w:val="left"/>
      <w:pPr>
        <w:ind w:left="5458" w:hanging="497"/>
      </w:pPr>
      <w:rPr>
        <w:rFonts w:hint="default"/>
        <w:lang w:val="tr-TR" w:eastAsia="en-US" w:bidi="ar-SA"/>
      </w:rPr>
    </w:lvl>
    <w:lvl w:ilvl="5">
      <w:numFmt w:val="bullet"/>
      <w:lvlText w:val="•"/>
      <w:lvlJc w:val="left"/>
      <w:pPr>
        <w:ind w:left="6373" w:hanging="497"/>
      </w:pPr>
      <w:rPr>
        <w:rFonts w:hint="default"/>
        <w:lang w:val="tr-TR" w:eastAsia="en-US" w:bidi="ar-SA"/>
      </w:rPr>
    </w:lvl>
    <w:lvl w:ilvl="6">
      <w:numFmt w:val="bullet"/>
      <w:lvlText w:val="•"/>
      <w:lvlJc w:val="left"/>
      <w:pPr>
        <w:ind w:left="7287" w:hanging="497"/>
      </w:pPr>
      <w:rPr>
        <w:rFonts w:hint="default"/>
        <w:lang w:val="tr-TR" w:eastAsia="en-US" w:bidi="ar-SA"/>
      </w:rPr>
    </w:lvl>
    <w:lvl w:ilvl="7">
      <w:numFmt w:val="bullet"/>
      <w:lvlText w:val="•"/>
      <w:lvlJc w:val="left"/>
      <w:pPr>
        <w:ind w:left="8202" w:hanging="497"/>
      </w:pPr>
      <w:rPr>
        <w:rFonts w:hint="default"/>
        <w:lang w:val="tr-TR" w:eastAsia="en-US" w:bidi="ar-SA"/>
      </w:rPr>
    </w:lvl>
    <w:lvl w:ilvl="8">
      <w:numFmt w:val="bullet"/>
      <w:lvlText w:val="•"/>
      <w:lvlJc w:val="left"/>
      <w:pPr>
        <w:ind w:left="9117" w:hanging="497"/>
      </w:pPr>
      <w:rPr>
        <w:rFonts w:hint="default"/>
        <w:lang w:val="tr-TR" w:eastAsia="en-US" w:bidi="ar-SA"/>
      </w:rPr>
    </w:lvl>
  </w:abstractNum>
  <w:abstractNum w:abstractNumId="22">
    <w:nsid w:val="393A1E19"/>
    <w:multiLevelType w:val="hybridMultilevel"/>
    <w:tmpl w:val="CC7C27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A2F5877"/>
    <w:multiLevelType w:val="hybridMultilevel"/>
    <w:tmpl w:val="4232FE26"/>
    <w:lvl w:ilvl="0" w:tplc="949E0768">
      <w:start w:val="1"/>
      <w:numFmt w:val="decimal"/>
      <w:lvlText w:val="%1)"/>
      <w:lvlJc w:val="left"/>
      <w:pPr>
        <w:ind w:left="304" w:hanging="197"/>
      </w:pPr>
      <w:rPr>
        <w:rFonts w:ascii="Times New Roman" w:eastAsia="Times New Roman" w:hAnsi="Times New Roman" w:cs="Times New Roman" w:hint="default"/>
        <w:b/>
        <w:bCs/>
        <w:spacing w:val="-5"/>
        <w:w w:val="100"/>
        <w:sz w:val="18"/>
        <w:szCs w:val="18"/>
        <w:lang w:val="tr-TR" w:eastAsia="en-US" w:bidi="ar-SA"/>
      </w:rPr>
    </w:lvl>
    <w:lvl w:ilvl="1" w:tplc="8A462CDA">
      <w:numFmt w:val="bullet"/>
      <w:lvlText w:val="•"/>
      <w:lvlJc w:val="left"/>
      <w:pPr>
        <w:ind w:left="830" w:hanging="197"/>
      </w:pPr>
      <w:rPr>
        <w:rFonts w:hint="default"/>
        <w:lang w:val="tr-TR" w:eastAsia="en-US" w:bidi="ar-SA"/>
      </w:rPr>
    </w:lvl>
    <w:lvl w:ilvl="2" w:tplc="112E810A">
      <w:numFmt w:val="bullet"/>
      <w:lvlText w:val="•"/>
      <w:lvlJc w:val="left"/>
      <w:pPr>
        <w:ind w:left="1360" w:hanging="197"/>
      </w:pPr>
      <w:rPr>
        <w:rFonts w:hint="default"/>
        <w:lang w:val="tr-TR" w:eastAsia="en-US" w:bidi="ar-SA"/>
      </w:rPr>
    </w:lvl>
    <w:lvl w:ilvl="3" w:tplc="FB7C875A">
      <w:numFmt w:val="bullet"/>
      <w:lvlText w:val="•"/>
      <w:lvlJc w:val="left"/>
      <w:pPr>
        <w:ind w:left="1890" w:hanging="197"/>
      </w:pPr>
      <w:rPr>
        <w:rFonts w:hint="default"/>
        <w:lang w:val="tr-TR" w:eastAsia="en-US" w:bidi="ar-SA"/>
      </w:rPr>
    </w:lvl>
    <w:lvl w:ilvl="4" w:tplc="2A707C9C">
      <w:numFmt w:val="bullet"/>
      <w:lvlText w:val="•"/>
      <w:lvlJc w:val="left"/>
      <w:pPr>
        <w:ind w:left="2420" w:hanging="197"/>
      </w:pPr>
      <w:rPr>
        <w:rFonts w:hint="default"/>
        <w:lang w:val="tr-TR" w:eastAsia="en-US" w:bidi="ar-SA"/>
      </w:rPr>
    </w:lvl>
    <w:lvl w:ilvl="5" w:tplc="08841FD2">
      <w:numFmt w:val="bullet"/>
      <w:lvlText w:val="•"/>
      <w:lvlJc w:val="left"/>
      <w:pPr>
        <w:ind w:left="2951" w:hanging="197"/>
      </w:pPr>
      <w:rPr>
        <w:rFonts w:hint="default"/>
        <w:lang w:val="tr-TR" w:eastAsia="en-US" w:bidi="ar-SA"/>
      </w:rPr>
    </w:lvl>
    <w:lvl w:ilvl="6" w:tplc="FEEAFA5C">
      <w:numFmt w:val="bullet"/>
      <w:lvlText w:val="•"/>
      <w:lvlJc w:val="left"/>
      <w:pPr>
        <w:ind w:left="3481" w:hanging="197"/>
      </w:pPr>
      <w:rPr>
        <w:rFonts w:hint="default"/>
        <w:lang w:val="tr-TR" w:eastAsia="en-US" w:bidi="ar-SA"/>
      </w:rPr>
    </w:lvl>
    <w:lvl w:ilvl="7" w:tplc="547EF9B2">
      <w:numFmt w:val="bullet"/>
      <w:lvlText w:val="•"/>
      <w:lvlJc w:val="left"/>
      <w:pPr>
        <w:ind w:left="4011" w:hanging="197"/>
      </w:pPr>
      <w:rPr>
        <w:rFonts w:hint="default"/>
        <w:lang w:val="tr-TR" w:eastAsia="en-US" w:bidi="ar-SA"/>
      </w:rPr>
    </w:lvl>
    <w:lvl w:ilvl="8" w:tplc="EAD462E6">
      <w:numFmt w:val="bullet"/>
      <w:lvlText w:val="•"/>
      <w:lvlJc w:val="left"/>
      <w:pPr>
        <w:ind w:left="4541" w:hanging="197"/>
      </w:pPr>
      <w:rPr>
        <w:rFonts w:hint="default"/>
        <w:lang w:val="tr-TR" w:eastAsia="en-US" w:bidi="ar-SA"/>
      </w:rPr>
    </w:lvl>
  </w:abstractNum>
  <w:abstractNum w:abstractNumId="24">
    <w:nsid w:val="3B2D64A8"/>
    <w:multiLevelType w:val="hybridMultilevel"/>
    <w:tmpl w:val="CD5CCBBC"/>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FF14EE4"/>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434279DA"/>
    <w:multiLevelType w:val="hybridMultilevel"/>
    <w:tmpl w:val="ECB2E9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8E07283"/>
    <w:multiLevelType w:val="hybridMultilevel"/>
    <w:tmpl w:val="09E031EA"/>
    <w:lvl w:ilvl="0" w:tplc="44225234">
      <w:start w:val="1"/>
      <w:numFmt w:val="upperRoman"/>
      <w:lvlText w:val="%1."/>
      <w:lvlJc w:val="left"/>
      <w:pPr>
        <w:ind w:left="2161" w:hanging="720"/>
      </w:pPr>
      <w:rPr>
        <w:rFonts w:hint="default"/>
        <w:u w:val="none"/>
      </w:rPr>
    </w:lvl>
    <w:lvl w:ilvl="1" w:tplc="041F0019" w:tentative="1">
      <w:start w:val="1"/>
      <w:numFmt w:val="lowerLetter"/>
      <w:lvlText w:val="%2."/>
      <w:lvlJc w:val="left"/>
      <w:pPr>
        <w:ind w:left="2521" w:hanging="360"/>
      </w:pPr>
    </w:lvl>
    <w:lvl w:ilvl="2" w:tplc="041F001B" w:tentative="1">
      <w:start w:val="1"/>
      <w:numFmt w:val="lowerRoman"/>
      <w:lvlText w:val="%3."/>
      <w:lvlJc w:val="right"/>
      <w:pPr>
        <w:ind w:left="3241" w:hanging="180"/>
      </w:pPr>
    </w:lvl>
    <w:lvl w:ilvl="3" w:tplc="041F000F" w:tentative="1">
      <w:start w:val="1"/>
      <w:numFmt w:val="decimal"/>
      <w:lvlText w:val="%4."/>
      <w:lvlJc w:val="left"/>
      <w:pPr>
        <w:ind w:left="3961" w:hanging="360"/>
      </w:pPr>
    </w:lvl>
    <w:lvl w:ilvl="4" w:tplc="041F0019" w:tentative="1">
      <w:start w:val="1"/>
      <w:numFmt w:val="lowerLetter"/>
      <w:lvlText w:val="%5."/>
      <w:lvlJc w:val="left"/>
      <w:pPr>
        <w:ind w:left="4681" w:hanging="360"/>
      </w:pPr>
    </w:lvl>
    <w:lvl w:ilvl="5" w:tplc="041F001B" w:tentative="1">
      <w:start w:val="1"/>
      <w:numFmt w:val="lowerRoman"/>
      <w:lvlText w:val="%6."/>
      <w:lvlJc w:val="right"/>
      <w:pPr>
        <w:ind w:left="5401" w:hanging="180"/>
      </w:pPr>
    </w:lvl>
    <w:lvl w:ilvl="6" w:tplc="041F000F" w:tentative="1">
      <w:start w:val="1"/>
      <w:numFmt w:val="decimal"/>
      <w:lvlText w:val="%7."/>
      <w:lvlJc w:val="left"/>
      <w:pPr>
        <w:ind w:left="6121" w:hanging="360"/>
      </w:pPr>
    </w:lvl>
    <w:lvl w:ilvl="7" w:tplc="041F0019" w:tentative="1">
      <w:start w:val="1"/>
      <w:numFmt w:val="lowerLetter"/>
      <w:lvlText w:val="%8."/>
      <w:lvlJc w:val="left"/>
      <w:pPr>
        <w:ind w:left="6841" w:hanging="360"/>
      </w:pPr>
    </w:lvl>
    <w:lvl w:ilvl="8" w:tplc="041F001B" w:tentative="1">
      <w:start w:val="1"/>
      <w:numFmt w:val="lowerRoman"/>
      <w:lvlText w:val="%9."/>
      <w:lvlJc w:val="right"/>
      <w:pPr>
        <w:ind w:left="7561" w:hanging="180"/>
      </w:pPr>
    </w:lvl>
  </w:abstractNum>
  <w:abstractNum w:abstractNumId="28">
    <w:nsid w:val="4D3D703B"/>
    <w:multiLevelType w:val="hybridMultilevel"/>
    <w:tmpl w:val="A7A88C3E"/>
    <w:lvl w:ilvl="0" w:tplc="C6568B2A">
      <w:start w:val="2"/>
      <w:numFmt w:val="decimal"/>
      <w:lvlText w:val="(%1)"/>
      <w:lvlJc w:val="left"/>
      <w:pPr>
        <w:ind w:left="682" w:hanging="288"/>
      </w:pPr>
      <w:rPr>
        <w:rFonts w:hint="default"/>
        <w:w w:val="97"/>
        <w:lang w:val="tr-TR" w:eastAsia="tr-TR" w:bidi="tr-TR"/>
      </w:rPr>
    </w:lvl>
    <w:lvl w:ilvl="1" w:tplc="6660E81A">
      <w:start w:val="2"/>
      <w:numFmt w:val="decimal"/>
      <w:lvlText w:val="(%2)"/>
      <w:lvlJc w:val="left"/>
      <w:pPr>
        <w:ind w:left="1286" w:hanging="277"/>
      </w:pPr>
      <w:rPr>
        <w:rFonts w:hint="default"/>
        <w:w w:val="98"/>
        <w:lang w:val="tr-TR" w:eastAsia="tr-TR" w:bidi="tr-TR"/>
      </w:rPr>
    </w:lvl>
    <w:lvl w:ilvl="2" w:tplc="AE6A9DC0">
      <w:numFmt w:val="bullet"/>
      <w:lvlText w:val="•"/>
      <w:lvlJc w:val="left"/>
      <w:pPr>
        <w:ind w:left="2086" w:hanging="277"/>
      </w:pPr>
      <w:rPr>
        <w:rFonts w:hint="default"/>
        <w:lang w:val="tr-TR" w:eastAsia="tr-TR" w:bidi="tr-TR"/>
      </w:rPr>
    </w:lvl>
    <w:lvl w:ilvl="3" w:tplc="645C83FC">
      <w:numFmt w:val="bullet"/>
      <w:lvlText w:val="•"/>
      <w:lvlJc w:val="left"/>
      <w:pPr>
        <w:ind w:left="2893" w:hanging="277"/>
      </w:pPr>
      <w:rPr>
        <w:rFonts w:hint="default"/>
        <w:lang w:val="tr-TR" w:eastAsia="tr-TR" w:bidi="tr-TR"/>
      </w:rPr>
    </w:lvl>
    <w:lvl w:ilvl="4" w:tplc="F89622CA">
      <w:numFmt w:val="bullet"/>
      <w:lvlText w:val="•"/>
      <w:lvlJc w:val="left"/>
      <w:pPr>
        <w:ind w:left="3700" w:hanging="277"/>
      </w:pPr>
      <w:rPr>
        <w:rFonts w:hint="default"/>
        <w:lang w:val="tr-TR" w:eastAsia="tr-TR" w:bidi="tr-TR"/>
      </w:rPr>
    </w:lvl>
    <w:lvl w:ilvl="5" w:tplc="142C3F1E">
      <w:numFmt w:val="bullet"/>
      <w:lvlText w:val="•"/>
      <w:lvlJc w:val="left"/>
      <w:pPr>
        <w:ind w:left="4506" w:hanging="277"/>
      </w:pPr>
      <w:rPr>
        <w:rFonts w:hint="default"/>
        <w:lang w:val="tr-TR" w:eastAsia="tr-TR" w:bidi="tr-TR"/>
      </w:rPr>
    </w:lvl>
    <w:lvl w:ilvl="6" w:tplc="CEBA2E64">
      <w:numFmt w:val="bullet"/>
      <w:lvlText w:val="•"/>
      <w:lvlJc w:val="left"/>
      <w:pPr>
        <w:ind w:left="5313" w:hanging="277"/>
      </w:pPr>
      <w:rPr>
        <w:rFonts w:hint="default"/>
        <w:lang w:val="tr-TR" w:eastAsia="tr-TR" w:bidi="tr-TR"/>
      </w:rPr>
    </w:lvl>
    <w:lvl w:ilvl="7" w:tplc="231ADF6E">
      <w:numFmt w:val="bullet"/>
      <w:lvlText w:val="•"/>
      <w:lvlJc w:val="left"/>
      <w:pPr>
        <w:ind w:left="6120" w:hanging="277"/>
      </w:pPr>
      <w:rPr>
        <w:rFonts w:hint="default"/>
        <w:lang w:val="tr-TR" w:eastAsia="tr-TR" w:bidi="tr-TR"/>
      </w:rPr>
    </w:lvl>
    <w:lvl w:ilvl="8" w:tplc="095085B0">
      <w:numFmt w:val="bullet"/>
      <w:lvlText w:val="•"/>
      <w:lvlJc w:val="left"/>
      <w:pPr>
        <w:ind w:left="6926" w:hanging="277"/>
      </w:pPr>
      <w:rPr>
        <w:rFonts w:hint="default"/>
        <w:lang w:val="tr-TR" w:eastAsia="tr-TR" w:bidi="tr-TR"/>
      </w:rPr>
    </w:lvl>
  </w:abstractNum>
  <w:abstractNum w:abstractNumId="29">
    <w:nsid w:val="527475E7"/>
    <w:multiLevelType w:val="multilevel"/>
    <w:tmpl w:val="51AA392C"/>
    <w:lvl w:ilvl="0">
      <w:start w:val="1"/>
      <w:numFmt w:val="decimal"/>
      <w:lvlText w:val="%1-"/>
      <w:lvlJc w:val="left"/>
      <w:pPr>
        <w:tabs>
          <w:tab w:val="num" w:pos="720"/>
        </w:tabs>
        <w:ind w:left="720" w:hanging="360"/>
      </w:pPr>
      <w:rPr>
        <w:rFonts w:ascii="Times New Roman" w:eastAsia="Lucida Sans Unicode"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5396749F"/>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54C12AB0"/>
    <w:multiLevelType w:val="hybridMultilevel"/>
    <w:tmpl w:val="A320AE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63033EE"/>
    <w:multiLevelType w:val="hybridMultilevel"/>
    <w:tmpl w:val="2202123A"/>
    <w:lvl w:ilvl="0" w:tplc="95E4B0A2">
      <w:start w:val="1"/>
      <w:numFmt w:val="decimal"/>
      <w:lvlText w:val="%1-"/>
      <w:lvlJc w:val="left"/>
      <w:pPr>
        <w:ind w:left="1907" w:hanging="260"/>
      </w:pPr>
      <w:rPr>
        <w:rFonts w:ascii="Tinos" w:eastAsia="Tinos" w:hAnsi="Tinos" w:cs="Tinos"/>
        <w:spacing w:val="-4"/>
        <w:w w:val="100"/>
        <w:sz w:val="24"/>
        <w:szCs w:val="24"/>
        <w:lang w:val="tr-TR" w:eastAsia="en-US" w:bidi="ar-SA"/>
      </w:rPr>
    </w:lvl>
    <w:lvl w:ilvl="1" w:tplc="9C12E7CA">
      <w:numFmt w:val="bullet"/>
      <w:lvlText w:val="•"/>
      <w:lvlJc w:val="left"/>
      <w:pPr>
        <w:ind w:left="2804" w:hanging="260"/>
      </w:pPr>
      <w:rPr>
        <w:rFonts w:hint="default"/>
        <w:lang w:val="tr-TR" w:eastAsia="en-US" w:bidi="ar-SA"/>
      </w:rPr>
    </w:lvl>
    <w:lvl w:ilvl="2" w:tplc="D2ACCF96">
      <w:numFmt w:val="bullet"/>
      <w:lvlText w:val="•"/>
      <w:lvlJc w:val="left"/>
      <w:pPr>
        <w:ind w:left="3709" w:hanging="260"/>
      </w:pPr>
      <w:rPr>
        <w:rFonts w:hint="default"/>
        <w:lang w:val="tr-TR" w:eastAsia="en-US" w:bidi="ar-SA"/>
      </w:rPr>
    </w:lvl>
    <w:lvl w:ilvl="3" w:tplc="52AE64A2">
      <w:numFmt w:val="bullet"/>
      <w:lvlText w:val="•"/>
      <w:lvlJc w:val="left"/>
      <w:pPr>
        <w:ind w:left="4613" w:hanging="260"/>
      </w:pPr>
      <w:rPr>
        <w:rFonts w:hint="default"/>
        <w:lang w:val="tr-TR" w:eastAsia="en-US" w:bidi="ar-SA"/>
      </w:rPr>
    </w:lvl>
    <w:lvl w:ilvl="4" w:tplc="F5DA60AE">
      <w:numFmt w:val="bullet"/>
      <w:lvlText w:val="•"/>
      <w:lvlJc w:val="left"/>
      <w:pPr>
        <w:ind w:left="5518" w:hanging="260"/>
      </w:pPr>
      <w:rPr>
        <w:rFonts w:hint="default"/>
        <w:lang w:val="tr-TR" w:eastAsia="en-US" w:bidi="ar-SA"/>
      </w:rPr>
    </w:lvl>
    <w:lvl w:ilvl="5" w:tplc="8AA6AB44">
      <w:numFmt w:val="bullet"/>
      <w:lvlText w:val="•"/>
      <w:lvlJc w:val="left"/>
      <w:pPr>
        <w:ind w:left="6423" w:hanging="260"/>
      </w:pPr>
      <w:rPr>
        <w:rFonts w:hint="default"/>
        <w:lang w:val="tr-TR" w:eastAsia="en-US" w:bidi="ar-SA"/>
      </w:rPr>
    </w:lvl>
    <w:lvl w:ilvl="6" w:tplc="C7440C7E">
      <w:numFmt w:val="bullet"/>
      <w:lvlText w:val="•"/>
      <w:lvlJc w:val="left"/>
      <w:pPr>
        <w:ind w:left="7327" w:hanging="260"/>
      </w:pPr>
      <w:rPr>
        <w:rFonts w:hint="default"/>
        <w:lang w:val="tr-TR" w:eastAsia="en-US" w:bidi="ar-SA"/>
      </w:rPr>
    </w:lvl>
    <w:lvl w:ilvl="7" w:tplc="83D4F3F2">
      <w:numFmt w:val="bullet"/>
      <w:lvlText w:val="•"/>
      <w:lvlJc w:val="left"/>
      <w:pPr>
        <w:ind w:left="8232" w:hanging="260"/>
      </w:pPr>
      <w:rPr>
        <w:rFonts w:hint="default"/>
        <w:lang w:val="tr-TR" w:eastAsia="en-US" w:bidi="ar-SA"/>
      </w:rPr>
    </w:lvl>
    <w:lvl w:ilvl="8" w:tplc="2EB2B42A">
      <w:numFmt w:val="bullet"/>
      <w:lvlText w:val="•"/>
      <w:lvlJc w:val="left"/>
      <w:pPr>
        <w:ind w:left="9137" w:hanging="260"/>
      </w:pPr>
      <w:rPr>
        <w:rFonts w:hint="default"/>
        <w:lang w:val="tr-TR" w:eastAsia="en-US" w:bidi="ar-SA"/>
      </w:rPr>
    </w:lvl>
  </w:abstractNum>
  <w:abstractNum w:abstractNumId="33">
    <w:nsid w:val="5FBF67B1"/>
    <w:multiLevelType w:val="hybridMultilevel"/>
    <w:tmpl w:val="60389A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01C4C77"/>
    <w:multiLevelType w:val="hybridMultilevel"/>
    <w:tmpl w:val="598CD3DA"/>
    <w:lvl w:ilvl="0" w:tplc="81E835FC">
      <w:numFmt w:val="bullet"/>
      <w:lvlText w:val=""/>
      <w:lvlJc w:val="left"/>
      <w:pPr>
        <w:ind w:left="1571" w:hanging="360"/>
      </w:pPr>
      <w:rPr>
        <w:rFonts w:ascii="Symbol" w:eastAsia="Symbol" w:hAnsi="Symbol" w:cs="Symbol" w:hint="default"/>
        <w:w w:val="99"/>
        <w:sz w:val="20"/>
        <w:szCs w:val="20"/>
        <w:lang w:val="tr-TR" w:eastAsia="en-US" w:bidi="ar-SA"/>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5">
    <w:nsid w:val="659B3C88"/>
    <w:multiLevelType w:val="hybridMultilevel"/>
    <w:tmpl w:val="CC42A360"/>
    <w:lvl w:ilvl="0" w:tplc="38FA3122">
      <w:start w:val="1"/>
      <w:numFmt w:val="decimal"/>
      <w:lvlText w:val="%1)"/>
      <w:lvlJc w:val="left"/>
      <w:pPr>
        <w:ind w:left="303" w:hanging="197"/>
      </w:pPr>
      <w:rPr>
        <w:rFonts w:ascii="Times New Roman" w:eastAsia="Times New Roman" w:hAnsi="Times New Roman" w:cs="Times New Roman" w:hint="default"/>
        <w:b/>
        <w:bCs/>
        <w:spacing w:val="0"/>
        <w:w w:val="100"/>
        <w:sz w:val="18"/>
        <w:szCs w:val="18"/>
        <w:lang w:val="tr-TR" w:eastAsia="en-US" w:bidi="ar-SA"/>
      </w:rPr>
    </w:lvl>
    <w:lvl w:ilvl="1" w:tplc="5DE8E6B2">
      <w:numFmt w:val="bullet"/>
      <w:lvlText w:val="•"/>
      <w:lvlJc w:val="left"/>
      <w:pPr>
        <w:ind w:left="830" w:hanging="197"/>
      </w:pPr>
      <w:rPr>
        <w:rFonts w:hint="default"/>
        <w:lang w:val="tr-TR" w:eastAsia="en-US" w:bidi="ar-SA"/>
      </w:rPr>
    </w:lvl>
    <w:lvl w:ilvl="2" w:tplc="00C84B78">
      <w:numFmt w:val="bullet"/>
      <w:lvlText w:val="•"/>
      <w:lvlJc w:val="left"/>
      <w:pPr>
        <w:ind w:left="1360" w:hanging="197"/>
      </w:pPr>
      <w:rPr>
        <w:rFonts w:hint="default"/>
        <w:lang w:val="tr-TR" w:eastAsia="en-US" w:bidi="ar-SA"/>
      </w:rPr>
    </w:lvl>
    <w:lvl w:ilvl="3" w:tplc="C4AEFF02">
      <w:numFmt w:val="bullet"/>
      <w:lvlText w:val="•"/>
      <w:lvlJc w:val="left"/>
      <w:pPr>
        <w:ind w:left="1890" w:hanging="197"/>
      </w:pPr>
      <w:rPr>
        <w:rFonts w:hint="default"/>
        <w:lang w:val="tr-TR" w:eastAsia="en-US" w:bidi="ar-SA"/>
      </w:rPr>
    </w:lvl>
    <w:lvl w:ilvl="4" w:tplc="B9A43B3E">
      <w:numFmt w:val="bullet"/>
      <w:lvlText w:val="•"/>
      <w:lvlJc w:val="left"/>
      <w:pPr>
        <w:ind w:left="2420" w:hanging="197"/>
      </w:pPr>
      <w:rPr>
        <w:rFonts w:hint="default"/>
        <w:lang w:val="tr-TR" w:eastAsia="en-US" w:bidi="ar-SA"/>
      </w:rPr>
    </w:lvl>
    <w:lvl w:ilvl="5" w:tplc="2C8A1FAA">
      <w:numFmt w:val="bullet"/>
      <w:lvlText w:val="•"/>
      <w:lvlJc w:val="left"/>
      <w:pPr>
        <w:ind w:left="2951" w:hanging="197"/>
      </w:pPr>
      <w:rPr>
        <w:rFonts w:hint="default"/>
        <w:lang w:val="tr-TR" w:eastAsia="en-US" w:bidi="ar-SA"/>
      </w:rPr>
    </w:lvl>
    <w:lvl w:ilvl="6" w:tplc="2A84539A">
      <w:numFmt w:val="bullet"/>
      <w:lvlText w:val="•"/>
      <w:lvlJc w:val="left"/>
      <w:pPr>
        <w:ind w:left="3481" w:hanging="197"/>
      </w:pPr>
      <w:rPr>
        <w:rFonts w:hint="default"/>
        <w:lang w:val="tr-TR" w:eastAsia="en-US" w:bidi="ar-SA"/>
      </w:rPr>
    </w:lvl>
    <w:lvl w:ilvl="7" w:tplc="C22A62C0">
      <w:numFmt w:val="bullet"/>
      <w:lvlText w:val="•"/>
      <w:lvlJc w:val="left"/>
      <w:pPr>
        <w:ind w:left="4011" w:hanging="197"/>
      </w:pPr>
      <w:rPr>
        <w:rFonts w:hint="default"/>
        <w:lang w:val="tr-TR" w:eastAsia="en-US" w:bidi="ar-SA"/>
      </w:rPr>
    </w:lvl>
    <w:lvl w:ilvl="8" w:tplc="DB18A93E">
      <w:numFmt w:val="bullet"/>
      <w:lvlText w:val="•"/>
      <w:lvlJc w:val="left"/>
      <w:pPr>
        <w:ind w:left="4541" w:hanging="197"/>
      </w:pPr>
      <w:rPr>
        <w:rFonts w:hint="default"/>
        <w:lang w:val="tr-TR" w:eastAsia="en-US" w:bidi="ar-SA"/>
      </w:rPr>
    </w:lvl>
  </w:abstractNum>
  <w:abstractNum w:abstractNumId="36">
    <w:nsid w:val="6F2C2D65"/>
    <w:multiLevelType w:val="hybridMultilevel"/>
    <w:tmpl w:val="8998334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05B2AB8"/>
    <w:multiLevelType w:val="hybridMultilevel"/>
    <w:tmpl w:val="FDEE3D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65E40A3"/>
    <w:multiLevelType w:val="hybridMultilevel"/>
    <w:tmpl w:val="CB1478AC"/>
    <w:lvl w:ilvl="0" w:tplc="BD109908">
      <w:numFmt w:val="bullet"/>
      <w:lvlText w:val="•"/>
      <w:lvlJc w:val="left"/>
      <w:pPr>
        <w:ind w:left="1081" w:hanging="173"/>
      </w:pPr>
      <w:rPr>
        <w:rFonts w:ascii="Tinos" w:eastAsia="Tinos" w:hAnsi="Tinos" w:cs="Tinos" w:hint="default"/>
        <w:w w:val="100"/>
        <w:sz w:val="24"/>
        <w:szCs w:val="24"/>
        <w:lang w:val="tr-TR" w:eastAsia="en-US" w:bidi="ar-SA"/>
      </w:rPr>
    </w:lvl>
    <w:lvl w:ilvl="1" w:tplc="77E4E524">
      <w:numFmt w:val="bullet"/>
      <w:lvlText w:val="•"/>
      <w:lvlJc w:val="left"/>
      <w:pPr>
        <w:ind w:left="2066" w:hanging="173"/>
      </w:pPr>
      <w:rPr>
        <w:rFonts w:hint="default"/>
        <w:lang w:val="tr-TR" w:eastAsia="en-US" w:bidi="ar-SA"/>
      </w:rPr>
    </w:lvl>
    <w:lvl w:ilvl="2" w:tplc="4F96AEBE">
      <w:numFmt w:val="bullet"/>
      <w:lvlText w:val="•"/>
      <w:lvlJc w:val="left"/>
      <w:pPr>
        <w:ind w:left="3053" w:hanging="173"/>
      </w:pPr>
      <w:rPr>
        <w:rFonts w:hint="default"/>
        <w:lang w:val="tr-TR" w:eastAsia="en-US" w:bidi="ar-SA"/>
      </w:rPr>
    </w:lvl>
    <w:lvl w:ilvl="3" w:tplc="52EEFAA0">
      <w:numFmt w:val="bullet"/>
      <w:lvlText w:val="•"/>
      <w:lvlJc w:val="left"/>
      <w:pPr>
        <w:ind w:left="4039" w:hanging="173"/>
      </w:pPr>
      <w:rPr>
        <w:rFonts w:hint="default"/>
        <w:lang w:val="tr-TR" w:eastAsia="en-US" w:bidi="ar-SA"/>
      </w:rPr>
    </w:lvl>
    <w:lvl w:ilvl="4" w:tplc="8E0ABC52">
      <w:numFmt w:val="bullet"/>
      <w:lvlText w:val="•"/>
      <w:lvlJc w:val="left"/>
      <w:pPr>
        <w:ind w:left="5026" w:hanging="173"/>
      </w:pPr>
      <w:rPr>
        <w:rFonts w:hint="default"/>
        <w:lang w:val="tr-TR" w:eastAsia="en-US" w:bidi="ar-SA"/>
      </w:rPr>
    </w:lvl>
    <w:lvl w:ilvl="5" w:tplc="2F203FD6">
      <w:numFmt w:val="bullet"/>
      <w:lvlText w:val="•"/>
      <w:lvlJc w:val="left"/>
      <w:pPr>
        <w:ind w:left="6013" w:hanging="173"/>
      </w:pPr>
      <w:rPr>
        <w:rFonts w:hint="default"/>
        <w:lang w:val="tr-TR" w:eastAsia="en-US" w:bidi="ar-SA"/>
      </w:rPr>
    </w:lvl>
    <w:lvl w:ilvl="6" w:tplc="8506AA0A">
      <w:numFmt w:val="bullet"/>
      <w:lvlText w:val="•"/>
      <w:lvlJc w:val="left"/>
      <w:pPr>
        <w:ind w:left="6999" w:hanging="173"/>
      </w:pPr>
      <w:rPr>
        <w:rFonts w:hint="default"/>
        <w:lang w:val="tr-TR" w:eastAsia="en-US" w:bidi="ar-SA"/>
      </w:rPr>
    </w:lvl>
    <w:lvl w:ilvl="7" w:tplc="C1289656">
      <w:numFmt w:val="bullet"/>
      <w:lvlText w:val="•"/>
      <w:lvlJc w:val="left"/>
      <w:pPr>
        <w:ind w:left="7986" w:hanging="173"/>
      </w:pPr>
      <w:rPr>
        <w:rFonts w:hint="default"/>
        <w:lang w:val="tr-TR" w:eastAsia="en-US" w:bidi="ar-SA"/>
      </w:rPr>
    </w:lvl>
    <w:lvl w:ilvl="8" w:tplc="D3D08362">
      <w:numFmt w:val="bullet"/>
      <w:lvlText w:val="•"/>
      <w:lvlJc w:val="left"/>
      <w:pPr>
        <w:ind w:left="8973" w:hanging="173"/>
      </w:pPr>
      <w:rPr>
        <w:rFonts w:hint="default"/>
        <w:lang w:val="tr-TR" w:eastAsia="en-US" w:bidi="ar-SA"/>
      </w:rPr>
    </w:lvl>
  </w:abstractNum>
  <w:abstractNum w:abstractNumId="39">
    <w:nsid w:val="7F6401F5"/>
    <w:multiLevelType w:val="multilevel"/>
    <w:tmpl w:val="F34C342A"/>
    <w:lvl w:ilvl="0">
      <w:start w:val="1"/>
      <w:numFmt w:val="decimal"/>
      <w:lvlText w:val="%1."/>
      <w:lvlJc w:val="left"/>
      <w:pPr>
        <w:ind w:left="1302" w:hanging="221"/>
      </w:pPr>
      <w:rPr>
        <w:rFonts w:ascii="Times New Roman" w:eastAsia="Times New Roman" w:hAnsi="Times New Roman" w:cs="Times New Roman" w:hint="default"/>
        <w:b/>
        <w:bCs/>
        <w:w w:val="100"/>
        <w:sz w:val="22"/>
        <w:szCs w:val="22"/>
        <w:lang w:val="tr-TR" w:eastAsia="en-US" w:bidi="ar-SA"/>
      </w:rPr>
    </w:lvl>
    <w:lvl w:ilvl="1">
      <w:start w:val="1"/>
      <w:numFmt w:val="decimal"/>
      <w:lvlText w:val="%1.%2."/>
      <w:lvlJc w:val="left"/>
      <w:pPr>
        <w:ind w:left="1688" w:hanging="387"/>
      </w:pPr>
      <w:rPr>
        <w:rFonts w:ascii="Times New Roman" w:eastAsia="Times New Roman" w:hAnsi="Times New Roman" w:cs="Times New Roman" w:hint="default"/>
        <w:b/>
        <w:bCs/>
        <w:w w:val="100"/>
        <w:sz w:val="22"/>
        <w:szCs w:val="22"/>
        <w:lang w:val="tr-TR" w:eastAsia="en-US" w:bidi="ar-SA"/>
      </w:rPr>
    </w:lvl>
    <w:lvl w:ilvl="2">
      <w:numFmt w:val="bullet"/>
      <w:lvlText w:val="•"/>
      <w:lvlJc w:val="left"/>
      <w:pPr>
        <w:ind w:left="2709" w:hanging="387"/>
      </w:pPr>
      <w:rPr>
        <w:rFonts w:hint="default"/>
        <w:lang w:val="tr-TR" w:eastAsia="en-US" w:bidi="ar-SA"/>
      </w:rPr>
    </w:lvl>
    <w:lvl w:ilvl="3">
      <w:numFmt w:val="bullet"/>
      <w:lvlText w:val="•"/>
      <w:lvlJc w:val="left"/>
      <w:pPr>
        <w:ind w:left="3739" w:hanging="387"/>
      </w:pPr>
      <w:rPr>
        <w:rFonts w:hint="default"/>
        <w:lang w:val="tr-TR" w:eastAsia="en-US" w:bidi="ar-SA"/>
      </w:rPr>
    </w:lvl>
    <w:lvl w:ilvl="4">
      <w:numFmt w:val="bullet"/>
      <w:lvlText w:val="•"/>
      <w:lvlJc w:val="left"/>
      <w:pPr>
        <w:ind w:left="4768" w:hanging="387"/>
      </w:pPr>
      <w:rPr>
        <w:rFonts w:hint="default"/>
        <w:lang w:val="tr-TR" w:eastAsia="en-US" w:bidi="ar-SA"/>
      </w:rPr>
    </w:lvl>
    <w:lvl w:ilvl="5">
      <w:numFmt w:val="bullet"/>
      <w:lvlText w:val="•"/>
      <w:lvlJc w:val="left"/>
      <w:pPr>
        <w:ind w:left="5798" w:hanging="387"/>
      </w:pPr>
      <w:rPr>
        <w:rFonts w:hint="default"/>
        <w:lang w:val="tr-TR" w:eastAsia="en-US" w:bidi="ar-SA"/>
      </w:rPr>
    </w:lvl>
    <w:lvl w:ilvl="6">
      <w:numFmt w:val="bullet"/>
      <w:lvlText w:val="•"/>
      <w:lvlJc w:val="left"/>
      <w:pPr>
        <w:ind w:left="6828" w:hanging="387"/>
      </w:pPr>
      <w:rPr>
        <w:rFonts w:hint="default"/>
        <w:lang w:val="tr-TR" w:eastAsia="en-US" w:bidi="ar-SA"/>
      </w:rPr>
    </w:lvl>
    <w:lvl w:ilvl="7">
      <w:numFmt w:val="bullet"/>
      <w:lvlText w:val="•"/>
      <w:lvlJc w:val="left"/>
      <w:pPr>
        <w:ind w:left="7857" w:hanging="387"/>
      </w:pPr>
      <w:rPr>
        <w:rFonts w:hint="default"/>
        <w:lang w:val="tr-TR" w:eastAsia="en-US" w:bidi="ar-SA"/>
      </w:rPr>
    </w:lvl>
    <w:lvl w:ilvl="8">
      <w:numFmt w:val="bullet"/>
      <w:lvlText w:val="•"/>
      <w:lvlJc w:val="left"/>
      <w:pPr>
        <w:ind w:left="8887" w:hanging="387"/>
      </w:pPr>
      <w:rPr>
        <w:rFonts w:hint="default"/>
        <w:lang w:val="tr-TR" w:eastAsia="en-US" w:bidi="ar-SA"/>
      </w:rPr>
    </w:lvl>
  </w:abstractNum>
  <w:num w:numId="1">
    <w:abstractNumId w:val="12"/>
  </w:num>
  <w:num w:numId="2">
    <w:abstractNumId w:val="17"/>
  </w:num>
  <w:num w:numId="3">
    <w:abstractNumId w:val="19"/>
  </w:num>
  <w:num w:numId="4">
    <w:abstractNumId w:val="20"/>
  </w:num>
  <w:num w:numId="5">
    <w:abstractNumId w:val="38"/>
  </w:num>
  <w:num w:numId="6">
    <w:abstractNumId w:val="35"/>
  </w:num>
  <w:num w:numId="7">
    <w:abstractNumId w:val="9"/>
  </w:num>
  <w:num w:numId="8">
    <w:abstractNumId w:val="23"/>
  </w:num>
  <w:num w:numId="9">
    <w:abstractNumId w:val="32"/>
  </w:num>
  <w:num w:numId="10">
    <w:abstractNumId w:val="14"/>
  </w:num>
  <w:num w:numId="11">
    <w:abstractNumId w:val="13"/>
  </w:num>
  <w:num w:numId="12">
    <w:abstractNumId w:val="21"/>
  </w:num>
  <w:num w:numId="13">
    <w:abstractNumId w:val="39"/>
  </w:num>
  <w:num w:numId="14">
    <w:abstractNumId w:val="2"/>
  </w:num>
  <w:num w:numId="15">
    <w:abstractNumId w:val="0"/>
  </w:num>
  <w:num w:numId="16">
    <w:abstractNumId w:val="27"/>
  </w:num>
  <w:num w:numId="17">
    <w:abstractNumId w:val="28"/>
  </w:num>
  <w:num w:numId="18">
    <w:abstractNumId w:val="24"/>
  </w:num>
  <w:num w:numId="19">
    <w:abstractNumId w:val="37"/>
  </w:num>
  <w:num w:numId="20">
    <w:abstractNumId w:val="36"/>
  </w:num>
  <w:num w:numId="21">
    <w:abstractNumId w:val="6"/>
  </w:num>
  <w:num w:numId="22">
    <w:abstractNumId w:val="11"/>
  </w:num>
  <w:num w:numId="23">
    <w:abstractNumId w:val="33"/>
  </w:num>
  <w:num w:numId="24">
    <w:abstractNumId w:val="26"/>
  </w:num>
  <w:num w:numId="25">
    <w:abstractNumId w:val="31"/>
  </w:num>
  <w:num w:numId="26">
    <w:abstractNumId w:val="22"/>
  </w:num>
  <w:num w:numId="27">
    <w:abstractNumId w:val="1"/>
  </w:num>
  <w:num w:numId="28">
    <w:abstractNumId w:val="3"/>
  </w:num>
  <w:num w:numId="29">
    <w:abstractNumId w:val="4"/>
  </w:num>
  <w:num w:numId="30">
    <w:abstractNumId w:val="5"/>
  </w:num>
  <w:num w:numId="31">
    <w:abstractNumId w:val="29"/>
  </w:num>
  <w:num w:numId="32">
    <w:abstractNumId w:val="10"/>
  </w:num>
  <w:num w:numId="33">
    <w:abstractNumId w:val="30"/>
  </w:num>
  <w:num w:numId="34">
    <w:abstractNumId w:val="25"/>
  </w:num>
  <w:num w:numId="35">
    <w:abstractNumId w:val="8"/>
  </w:num>
  <w:num w:numId="36">
    <w:abstractNumId w:val="16"/>
  </w:num>
  <w:num w:numId="37">
    <w:abstractNumId w:val="34"/>
  </w:num>
  <w:num w:numId="38">
    <w:abstractNumId w:val="15"/>
  </w:num>
  <w:num w:numId="39">
    <w:abstractNumId w:val="18"/>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06E"/>
    <w:rsid w:val="00073B75"/>
    <w:rsid w:val="00091380"/>
    <w:rsid w:val="000D57B0"/>
    <w:rsid w:val="000E1756"/>
    <w:rsid w:val="00104569"/>
    <w:rsid w:val="00110BD2"/>
    <w:rsid w:val="00163BF4"/>
    <w:rsid w:val="001B5133"/>
    <w:rsid w:val="00231F61"/>
    <w:rsid w:val="00232999"/>
    <w:rsid w:val="0023334A"/>
    <w:rsid w:val="0024163F"/>
    <w:rsid w:val="00243C80"/>
    <w:rsid w:val="00251D69"/>
    <w:rsid w:val="002A6628"/>
    <w:rsid w:val="002B0098"/>
    <w:rsid w:val="002B468A"/>
    <w:rsid w:val="002B59EF"/>
    <w:rsid w:val="002B7E93"/>
    <w:rsid w:val="002D5825"/>
    <w:rsid w:val="002E0248"/>
    <w:rsid w:val="002E52C0"/>
    <w:rsid w:val="002F2A63"/>
    <w:rsid w:val="00314C9F"/>
    <w:rsid w:val="00317687"/>
    <w:rsid w:val="00344158"/>
    <w:rsid w:val="00393E0F"/>
    <w:rsid w:val="003B670C"/>
    <w:rsid w:val="003D3E9E"/>
    <w:rsid w:val="003E4C28"/>
    <w:rsid w:val="003E7DAB"/>
    <w:rsid w:val="003F76DF"/>
    <w:rsid w:val="00414B1A"/>
    <w:rsid w:val="0046042E"/>
    <w:rsid w:val="0049541F"/>
    <w:rsid w:val="004A3118"/>
    <w:rsid w:val="004A4422"/>
    <w:rsid w:val="004B3B3B"/>
    <w:rsid w:val="004C5C63"/>
    <w:rsid w:val="004D3FC9"/>
    <w:rsid w:val="004D5190"/>
    <w:rsid w:val="004D5FDF"/>
    <w:rsid w:val="004F40C3"/>
    <w:rsid w:val="00593C17"/>
    <w:rsid w:val="005D7EC2"/>
    <w:rsid w:val="005F1FDE"/>
    <w:rsid w:val="00614287"/>
    <w:rsid w:val="006333BE"/>
    <w:rsid w:val="00644294"/>
    <w:rsid w:val="006633A7"/>
    <w:rsid w:val="00671B4F"/>
    <w:rsid w:val="00686915"/>
    <w:rsid w:val="00686A10"/>
    <w:rsid w:val="00687140"/>
    <w:rsid w:val="006A2C2A"/>
    <w:rsid w:val="006B1B4A"/>
    <w:rsid w:val="006B64E6"/>
    <w:rsid w:val="00740C94"/>
    <w:rsid w:val="00750933"/>
    <w:rsid w:val="00752B27"/>
    <w:rsid w:val="0076579F"/>
    <w:rsid w:val="00787566"/>
    <w:rsid w:val="0079160B"/>
    <w:rsid w:val="007B306E"/>
    <w:rsid w:val="007C14DB"/>
    <w:rsid w:val="007C31FB"/>
    <w:rsid w:val="007E671D"/>
    <w:rsid w:val="00802EF5"/>
    <w:rsid w:val="008265E5"/>
    <w:rsid w:val="008503E3"/>
    <w:rsid w:val="00854082"/>
    <w:rsid w:val="00875EDC"/>
    <w:rsid w:val="00884B77"/>
    <w:rsid w:val="008A6FA2"/>
    <w:rsid w:val="008B1EE7"/>
    <w:rsid w:val="008B23DD"/>
    <w:rsid w:val="008B74C9"/>
    <w:rsid w:val="008C0483"/>
    <w:rsid w:val="008C4F85"/>
    <w:rsid w:val="008C5ACA"/>
    <w:rsid w:val="008F58C5"/>
    <w:rsid w:val="00907C0F"/>
    <w:rsid w:val="00924244"/>
    <w:rsid w:val="00953397"/>
    <w:rsid w:val="00992448"/>
    <w:rsid w:val="009A362A"/>
    <w:rsid w:val="009A67F0"/>
    <w:rsid w:val="009D3757"/>
    <w:rsid w:val="009D54D8"/>
    <w:rsid w:val="009D753D"/>
    <w:rsid w:val="00A20B46"/>
    <w:rsid w:val="00A26860"/>
    <w:rsid w:val="00A42EF7"/>
    <w:rsid w:val="00A523D0"/>
    <w:rsid w:val="00A6020C"/>
    <w:rsid w:val="00A73AA0"/>
    <w:rsid w:val="00A8114B"/>
    <w:rsid w:val="00A92BA8"/>
    <w:rsid w:val="00A9426A"/>
    <w:rsid w:val="00AA6732"/>
    <w:rsid w:val="00AB042C"/>
    <w:rsid w:val="00AE5897"/>
    <w:rsid w:val="00AF5C9F"/>
    <w:rsid w:val="00B25030"/>
    <w:rsid w:val="00B728D7"/>
    <w:rsid w:val="00BA2DB7"/>
    <w:rsid w:val="00BC4724"/>
    <w:rsid w:val="00BC5890"/>
    <w:rsid w:val="00C46F21"/>
    <w:rsid w:val="00C55311"/>
    <w:rsid w:val="00C57BF6"/>
    <w:rsid w:val="00C734E2"/>
    <w:rsid w:val="00C741E2"/>
    <w:rsid w:val="00C87FC6"/>
    <w:rsid w:val="00CA62ED"/>
    <w:rsid w:val="00CD42BB"/>
    <w:rsid w:val="00CE4A0A"/>
    <w:rsid w:val="00CF3700"/>
    <w:rsid w:val="00CF47AD"/>
    <w:rsid w:val="00D15AA9"/>
    <w:rsid w:val="00D50412"/>
    <w:rsid w:val="00D82F71"/>
    <w:rsid w:val="00D83B40"/>
    <w:rsid w:val="00DB1960"/>
    <w:rsid w:val="00DB560C"/>
    <w:rsid w:val="00DD3696"/>
    <w:rsid w:val="00DE59CA"/>
    <w:rsid w:val="00E14FA4"/>
    <w:rsid w:val="00E1525D"/>
    <w:rsid w:val="00E3798A"/>
    <w:rsid w:val="00E422C1"/>
    <w:rsid w:val="00E478CB"/>
    <w:rsid w:val="00E5336F"/>
    <w:rsid w:val="00E6184A"/>
    <w:rsid w:val="00E6318C"/>
    <w:rsid w:val="00E676D9"/>
    <w:rsid w:val="00E8452D"/>
    <w:rsid w:val="00EA1737"/>
    <w:rsid w:val="00EC08B9"/>
    <w:rsid w:val="00EC13A7"/>
    <w:rsid w:val="00ED3003"/>
    <w:rsid w:val="00EF1EDF"/>
    <w:rsid w:val="00F02A8E"/>
    <w:rsid w:val="00F368BD"/>
    <w:rsid w:val="00F62E68"/>
    <w:rsid w:val="00F87ED3"/>
    <w:rsid w:val="00FA343C"/>
    <w:rsid w:val="00FE63EC"/>
    <w:rsid w:val="00FF268C"/>
    <w:rsid w:val="00FF60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nos" w:eastAsia="Tinos" w:hAnsi="Tinos" w:cs="Tinos"/>
      <w:lang w:val="tr-TR"/>
    </w:rPr>
  </w:style>
  <w:style w:type="paragraph" w:styleId="Balk1">
    <w:name w:val="heading 1"/>
    <w:basedOn w:val="Normal"/>
    <w:uiPriority w:val="1"/>
    <w:qFormat/>
    <w:pPr>
      <w:spacing w:before="100"/>
      <w:ind w:left="2188" w:hanging="542"/>
      <w:outlineLvl w:val="0"/>
    </w:pPr>
    <w:rPr>
      <w:rFonts w:ascii="Times New Roman" w:eastAsia="Times New Roman" w:hAnsi="Times New Roman" w:cs="Times New Roman"/>
      <w:b/>
      <w:bCs/>
      <w:sz w:val="24"/>
      <w:szCs w:val="24"/>
    </w:rPr>
  </w:style>
  <w:style w:type="paragraph" w:styleId="Balk5">
    <w:name w:val="heading 5"/>
    <w:basedOn w:val="Normal"/>
    <w:next w:val="Normal"/>
    <w:link w:val="Balk5Char"/>
    <w:uiPriority w:val="9"/>
    <w:semiHidden/>
    <w:unhideWhenUsed/>
    <w:qFormat/>
    <w:rsid w:val="000D57B0"/>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line="252" w:lineRule="exact"/>
      <w:ind w:left="1302" w:hanging="332"/>
    </w:pPr>
    <w:rPr>
      <w:rFonts w:ascii="Times New Roman" w:eastAsia="Times New Roman" w:hAnsi="Times New Roman" w:cs="Times New Roman"/>
      <w:b/>
      <w:bCs/>
    </w:rPr>
  </w:style>
  <w:style w:type="paragraph" w:styleId="T2">
    <w:name w:val="toc 2"/>
    <w:basedOn w:val="Normal"/>
    <w:uiPriority w:val="39"/>
    <w:qFormat/>
    <w:pPr>
      <w:spacing w:before="2" w:line="252" w:lineRule="exact"/>
      <w:ind w:left="1412" w:hanging="332"/>
    </w:pPr>
    <w:rPr>
      <w:rFonts w:ascii="Times New Roman" w:eastAsia="Times New Roman" w:hAnsi="Times New Roman" w:cs="Times New Roman"/>
      <w:b/>
      <w:bCs/>
      <w:i/>
    </w:rPr>
  </w:style>
  <w:style w:type="paragraph" w:styleId="T3">
    <w:name w:val="toc 3"/>
    <w:basedOn w:val="Normal"/>
    <w:uiPriority w:val="39"/>
    <w:qFormat/>
    <w:pPr>
      <w:spacing w:line="252" w:lineRule="exact"/>
      <w:ind w:left="1799" w:hanging="498"/>
    </w:p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ind w:left="108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C08B9"/>
    <w:rPr>
      <w:rFonts w:ascii="Tahoma" w:hAnsi="Tahoma" w:cs="Tahoma"/>
      <w:sz w:val="16"/>
      <w:szCs w:val="16"/>
    </w:rPr>
  </w:style>
  <w:style w:type="character" w:customStyle="1" w:styleId="BalonMetniChar">
    <w:name w:val="Balon Metni Char"/>
    <w:basedOn w:val="VarsaylanParagrafYazTipi"/>
    <w:link w:val="BalonMetni"/>
    <w:uiPriority w:val="99"/>
    <w:semiHidden/>
    <w:rsid w:val="00EC08B9"/>
    <w:rPr>
      <w:rFonts w:ascii="Tahoma" w:eastAsia="Tinos" w:hAnsi="Tahoma" w:cs="Tahoma"/>
      <w:sz w:val="16"/>
      <w:szCs w:val="16"/>
      <w:lang w:val="tr-TR"/>
    </w:rPr>
  </w:style>
  <w:style w:type="paragraph" w:styleId="stbilgi">
    <w:name w:val="header"/>
    <w:basedOn w:val="Normal"/>
    <w:link w:val="stbilgiChar"/>
    <w:uiPriority w:val="99"/>
    <w:unhideWhenUsed/>
    <w:rsid w:val="007C31FB"/>
    <w:pPr>
      <w:tabs>
        <w:tab w:val="center" w:pos="4536"/>
        <w:tab w:val="right" w:pos="9072"/>
      </w:tabs>
    </w:pPr>
  </w:style>
  <w:style w:type="character" w:customStyle="1" w:styleId="stbilgiChar">
    <w:name w:val="Üstbilgi Char"/>
    <w:basedOn w:val="VarsaylanParagrafYazTipi"/>
    <w:link w:val="stbilgi"/>
    <w:uiPriority w:val="99"/>
    <w:rsid w:val="007C31FB"/>
    <w:rPr>
      <w:rFonts w:ascii="Tinos" w:eastAsia="Tinos" w:hAnsi="Tinos" w:cs="Tinos"/>
      <w:lang w:val="tr-TR"/>
    </w:rPr>
  </w:style>
  <w:style w:type="paragraph" w:styleId="Altbilgi">
    <w:name w:val="footer"/>
    <w:basedOn w:val="Normal"/>
    <w:link w:val="AltbilgiChar"/>
    <w:uiPriority w:val="99"/>
    <w:unhideWhenUsed/>
    <w:rsid w:val="007C31FB"/>
    <w:pPr>
      <w:tabs>
        <w:tab w:val="center" w:pos="4536"/>
        <w:tab w:val="right" w:pos="9072"/>
      </w:tabs>
    </w:pPr>
  </w:style>
  <w:style w:type="character" w:customStyle="1" w:styleId="AltbilgiChar">
    <w:name w:val="Altbilgi Char"/>
    <w:basedOn w:val="VarsaylanParagrafYazTipi"/>
    <w:link w:val="Altbilgi"/>
    <w:uiPriority w:val="99"/>
    <w:rsid w:val="007C31FB"/>
    <w:rPr>
      <w:rFonts w:ascii="Tinos" w:eastAsia="Tinos" w:hAnsi="Tinos" w:cs="Tinos"/>
      <w:lang w:val="tr-TR"/>
    </w:rPr>
  </w:style>
  <w:style w:type="character" w:customStyle="1" w:styleId="GvdeMetniChar">
    <w:name w:val="Gövde Metni Char"/>
    <w:basedOn w:val="VarsaylanParagrafYazTipi"/>
    <w:link w:val="GvdeMetni"/>
    <w:uiPriority w:val="1"/>
    <w:rsid w:val="007C31FB"/>
    <w:rPr>
      <w:rFonts w:ascii="Tinos" w:eastAsia="Tinos" w:hAnsi="Tinos" w:cs="Tinos"/>
      <w:sz w:val="24"/>
      <w:szCs w:val="24"/>
      <w:lang w:val="tr-TR"/>
    </w:rPr>
  </w:style>
  <w:style w:type="character" w:customStyle="1" w:styleId="Balk5Char">
    <w:name w:val="Başlık 5 Char"/>
    <w:basedOn w:val="VarsaylanParagrafYazTipi"/>
    <w:link w:val="Balk5"/>
    <w:uiPriority w:val="99"/>
    <w:rsid w:val="000D57B0"/>
    <w:rPr>
      <w:rFonts w:asciiTheme="majorHAnsi" w:eastAsiaTheme="majorEastAsia" w:hAnsiTheme="majorHAnsi" w:cstheme="majorBidi"/>
      <w:color w:val="243F60" w:themeColor="accent1" w:themeShade="7F"/>
      <w:lang w:val="tr-TR"/>
    </w:rPr>
  </w:style>
  <w:style w:type="table" w:styleId="TabloKlavuzu">
    <w:name w:val="Table Grid"/>
    <w:basedOn w:val="NormalTablo"/>
    <w:uiPriority w:val="59"/>
    <w:rsid w:val="004F40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erii">
    <w:name w:val="Tablo İçeriği"/>
    <w:basedOn w:val="Normal"/>
    <w:rsid w:val="006333BE"/>
    <w:pPr>
      <w:suppressLineNumbers/>
      <w:suppressAutoHyphens/>
      <w:autoSpaceDE/>
      <w:autoSpaceDN/>
    </w:pPr>
    <w:rPr>
      <w:rFonts w:ascii="Times New Roman" w:eastAsia="Lucida Sans Unicode" w:hAnsi="Times New Roman" w:cs="Times New Roman"/>
      <w:kern w:val="1"/>
      <w:sz w:val="24"/>
      <w:szCs w:val="24"/>
    </w:rPr>
  </w:style>
  <w:style w:type="paragraph" w:styleId="KonuBal">
    <w:name w:val="Title"/>
    <w:basedOn w:val="Normal"/>
    <w:next w:val="Normal"/>
    <w:link w:val="KonuBalChar"/>
    <w:uiPriority w:val="10"/>
    <w:qFormat/>
    <w:rsid w:val="00FF60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F6079"/>
    <w:rPr>
      <w:rFonts w:asciiTheme="majorHAnsi" w:eastAsiaTheme="majorEastAsia" w:hAnsiTheme="majorHAnsi" w:cstheme="majorBidi"/>
      <w:color w:val="17365D" w:themeColor="text2" w:themeShade="BF"/>
      <w:spacing w:val="5"/>
      <w:kern w:val="28"/>
      <w:sz w:val="52"/>
      <w:szCs w:val="52"/>
      <w:lang w:val="tr-TR"/>
    </w:rPr>
  </w:style>
  <w:style w:type="paragraph" w:styleId="TBal">
    <w:name w:val="TOC Heading"/>
    <w:basedOn w:val="Balk1"/>
    <w:next w:val="Normal"/>
    <w:uiPriority w:val="39"/>
    <w:semiHidden/>
    <w:unhideWhenUsed/>
    <w:qFormat/>
    <w:rsid w:val="0049541F"/>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tr-TR"/>
    </w:rPr>
  </w:style>
  <w:style w:type="character" w:styleId="Kpr">
    <w:name w:val="Hyperlink"/>
    <w:basedOn w:val="VarsaylanParagrafYazTipi"/>
    <w:uiPriority w:val="99"/>
    <w:unhideWhenUsed/>
    <w:rsid w:val="004954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nos" w:eastAsia="Tinos" w:hAnsi="Tinos" w:cs="Tinos"/>
      <w:lang w:val="tr-TR"/>
    </w:rPr>
  </w:style>
  <w:style w:type="paragraph" w:styleId="Balk1">
    <w:name w:val="heading 1"/>
    <w:basedOn w:val="Normal"/>
    <w:uiPriority w:val="1"/>
    <w:qFormat/>
    <w:pPr>
      <w:spacing w:before="100"/>
      <w:ind w:left="2188" w:hanging="542"/>
      <w:outlineLvl w:val="0"/>
    </w:pPr>
    <w:rPr>
      <w:rFonts w:ascii="Times New Roman" w:eastAsia="Times New Roman" w:hAnsi="Times New Roman" w:cs="Times New Roman"/>
      <w:b/>
      <w:bCs/>
      <w:sz w:val="24"/>
      <w:szCs w:val="24"/>
    </w:rPr>
  </w:style>
  <w:style w:type="paragraph" w:styleId="Balk5">
    <w:name w:val="heading 5"/>
    <w:basedOn w:val="Normal"/>
    <w:next w:val="Normal"/>
    <w:link w:val="Balk5Char"/>
    <w:uiPriority w:val="9"/>
    <w:semiHidden/>
    <w:unhideWhenUsed/>
    <w:qFormat/>
    <w:rsid w:val="000D57B0"/>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line="252" w:lineRule="exact"/>
      <w:ind w:left="1302" w:hanging="332"/>
    </w:pPr>
    <w:rPr>
      <w:rFonts w:ascii="Times New Roman" w:eastAsia="Times New Roman" w:hAnsi="Times New Roman" w:cs="Times New Roman"/>
      <w:b/>
      <w:bCs/>
    </w:rPr>
  </w:style>
  <w:style w:type="paragraph" w:styleId="T2">
    <w:name w:val="toc 2"/>
    <w:basedOn w:val="Normal"/>
    <w:uiPriority w:val="39"/>
    <w:qFormat/>
    <w:pPr>
      <w:spacing w:before="2" w:line="252" w:lineRule="exact"/>
      <w:ind w:left="1412" w:hanging="332"/>
    </w:pPr>
    <w:rPr>
      <w:rFonts w:ascii="Times New Roman" w:eastAsia="Times New Roman" w:hAnsi="Times New Roman" w:cs="Times New Roman"/>
      <w:b/>
      <w:bCs/>
      <w:i/>
    </w:rPr>
  </w:style>
  <w:style w:type="paragraph" w:styleId="T3">
    <w:name w:val="toc 3"/>
    <w:basedOn w:val="Normal"/>
    <w:uiPriority w:val="39"/>
    <w:qFormat/>
    <w:pPr>
      <w:spacing w:line="252" w:lineRule="exact"/>
      <w:ind w:left="1799" w:hanging="498"/>
    </w:p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ind w:left="108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C08B9"/>
    <w:rPr>
      <w:rFonts w:ascii="Tahoma" w:hAnsi="Tahoma" w:cs="Tahoma"/>
      <w:sz w:val="16"/>
      <w:szCs w:val="16"/>
    </w:rPr>
  </w:style>
  <w:style w:type="character" w:customStyle="1" w:styleId="BalonMetniChar">
    <w:name w:val="Balon Metni Char"/>
    <w:basedOn w:val="VarsaylanParagrafYazTipi"/>
    <w:link w:val="BalonMetni"/>
    <w:uiPriority w:val="99"/>
    <w:semiHidden/>
    <w:rsid w:val="00EC08B9"/>
    <w:rPr>
      <w:rFonts w:ascii="Tahoma" w:eastAsia="Tinos" w:hAnsi="Tahoma" w:cs="Tahoma"/>
      <w:sz w:val="16"/>
      <w:szCs w:val="16"/>
      <w:lang w:val="tr-TR"/>
    </w:rPr>
  </w:style>
  <w:style w:type="paragraph" w:styleId="stbilgi">
    <w:name w:val="header"/>
    <w:basedOn w:val="Normal"/>
    <w:link w:val="stbilgiChar"/>
    <w:uiPriority w:val="99"/>
    <w:unhideWhenUsed/>
    <w:rsid w:val="007C31FB"/>
    <w:pPr>
      <w:tabs>
        <w:tab w:val="center" w:pos="4536"/>
        <w:tab w:val="right" w:pos="9072"/>
      </w:tabs>
    </w:pPr>
  </w:style>
  <w:style w:type="character" w:customStyle="1" w:styleId="stbilgiChar">
    <w:name w:val="Üstbilgi Char"/>
    <w:basedOn w:val="VarsaylanParagrafYazTipi"/>
    <w:link w:val="stbilgi"/>
    <w:uiPriority w:val="99"/>
    <w:rsid w:val="007C31FB"/>
    <w:rPr>
      <w:rFonts w:ascii="Tinos" w:eastAsia="Tinos" w:hAnsi="Tinos" w:cs="Tinos"/>
      <w:lang w:val="tr-TR"/>
    </w:rPr>
  </w:style>
  <w:style w:type="paragraph" w:styleId="Altbilgi">
    <w:name w:val="footer"/>
    <w:basedOn w:val="Normal"/>
    <w:link w:val="AltbilgiChar"/>
    <w:uiPriority w:val="99"/>
    <w:unhideWhenUsed/>
    <w:rsid w:val="007C31FB"/>
    <w:pPr>
      <w:tabs>
        <w:tab w:val="center" w:pos="4536"/>
        <w:tab w:val="right" w:pos="9072"/>
      </w:tabs>
    </w:pPr>
  </w:style>
  <w:style w:type="character" w:customStyle="1" w:styleId="AltbilgiChar">
    <w:name w:val="Altbilgi Char"/>
    <w:basedOn w:val="VarsaylanParagrafYazTipi"/>
    <w:link w:val="Altbilgi"/>
    <w:uiPriority w:val="99"/>
    <w:rsid w:val="007C31FB"/>
    <w:rPr>
      <w:rFonts w:ascii="Tinos" w:eastAsia="Tinos" w:hAnsi="Tinos" w:cs="Tinos"/>
      <w:lang w:val="tr-TR"/>
    </w:rPr>
  </w:style>
  <w:style w:type="character" w:customStyle="1" w:styleId="GvdeMetniChar">
    <w:name w:val="Gövde Metni Char"/>
    <w:basedOn w:val="VarsaylanParagrafYazTipi"/>
    <w:link w:val="GvdeMetni"/>
    <w:uiPriority w:val="1"/>
    <w:rsid w:val="007C31FB"/>
    <w:rPr>
      <w:rFonts w:ascii="Tinos" w:eastAsia="Tinos" w:hAnsi="Tinos" w:cs="Tinos"/>
      <w:sz w:val="24"/>
      <w:szCs w:val="24"/>
      <w:lang w:val="tr-TR"/>
    </w:rPr>
  </w:style>
  <w:style w:type="character" w:customStyle="1" w:styleId="Balk5Char">
    <w:name w:val="Başlık 5 Char"/>
    <w:basedOn w:val="VarsaylanParagrafYazTipi"/>
    <w:link w:val="Balk5"/>
    <w:uiPriority w:val="99"/>
    <w:rsid w:val="000D57B0"/>
    <w:rPr>
      <w:rFonts w:asciiTheme="majorHAnsi" w:eastAsiaTheme="majorEastAsia" w:hAnsiTheme="majorHAnsi" w:cstheme="majorBidi"/>
      <w:color w:val="243F60" w:themeColor="accent1" w:themeShade="7F"/>
      <w:lang w:val="tr-TR"/>
    </w:rPr>
  </w:style>
  <w:style w:type="table" w:styleId="TabloKlavuzu">
    <w:name w:val="Table Grid"/>
    <w:basedOn w:val="NormalTablo"/>
    <w:uiPriority w:val="59"/>
    <w:rsid w:val="004F40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erii">
    <w:name w:val="Tablo İçeriği"/>
    <w:basedOn w:val="Normal"/>
    <w:rsid w:val="006333BE"/>
    <w:pPr>
      <w:suppressLineNumbers/>
      <w:suppressAutoHyphens/>
      <w:autoSpaceDE/>
      <w:autoSpaceDN/>
    </w:pPr>
    <w:rPr>
      <w:rFonts w:ascii="Times New Roman" w:eastAsia="Lucida Sans Unicode" w:hAnsi="Times New Roman" w:cs="Times New Roman"/>
      <w:kern w:val="1"/>
      <w:sz w:val="24"/>
      <w:szCs w:val="24"/>
    </w:rPr>
  </w:style>
  <w:style w:type="paragraph" w:styleId="KonuBal">
    <w:name w:val="Title"/>
    <w:basedOn w:val="Normal"/>
    <w:next w:val="Normal"/>
    <w:link w:val="KonuBalChar"/>
    <w:uiPriority w:val="10"/>
    <w:qFormat/>
    <w:rsid w:val="00FF60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F6079"/>
    <w:rPr>
      <w:rFonts w:asciiTheme="majorHAnsi" w:eastAsiaTheme="majorEastAsia" w:hAnsiTheme="majorHAnsi" w:cstheme="majorBidi"/>
      <w:color w:val="17365D" w:themeColor="text2" w:themeShade="BF"/>
      <w:spacing w:val="5"/>
      <w:kern w:val="28"/>
      <w:sz w:val="52"/>
      <w:szCs w:val="52"/>
      <w:lang w:val="tr-TR"/>
    </w:rPr>
  </w:style>
  <w:style w:type="paragraph" w:styleId="TBal">
    <w:name w:val="TOC Heading"/>
    <w:basedOn w:val="Balk1"/>
    <w:next w:val="Normal"/>
    <w:uiPriority w:val="39"/>
    <w:semiHidden/>
    <w:unhideWhenUsed/>
    <w:qFormat/>
    <w:rsid w:val="0049541F"/>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tr-TR"/>
    </w:rPr>
  </w:style>
  <w:style w:type="character" w:styleId="Kpr">
    <w:name w:val="Hyperlink"/>
    <w:basedOn w:val="VarsaylanParagrafYazTipi"/>
    <w:uiPriority w:val="99"/>
    <w:unhideWhenUsed/>
    <w:rsid w:val="004954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22249">
      <w:bodyDiv w:val="1"/>
      <w:marLeft w:val="0"/>
      <w:marRight w:val="0"/>
      <w:marTop w:val="0"/>
      <w:marBottom w:val="0"/>
      <w:divBdr>
        <w:top w:val="none" w:sz="0" w:space="0" w:color="auto"/>
        <w:left w:val="none" w:sz="0" w:space="0" w:color="auto"/>
        <w:bottom w:val="none" w:sz="0" w:space="0" w:color="auto"/>
        <w:right w:val="none" w:sz="0" w:space="0" w:color="auto"/>
      </w:divBdr>
    </w:div>
    <w:div w:id="118647997">
      <w:bodyDiv w:val="1"/>
      <w:marLeft w:val="0"/>
      <w:marRight w:val="0"/>
      <w:marTop w:val="0"/>
      <w:marBottom w:val="0"/>
      <w:divBdr>
        <w:top w:val="none" w:sz="0" w:space="0" w:color="auto"/>
        <w:left w:val="none" w:sz="0" w:space="0" w:color="auto"/>
        <w:bottom w:val="none" w:sz="0" w:space="0" w:color="auto"/>
        <w:right w:val="none" w:sz="0" w:space="0" w:color="auto"/>
      </w:divBdr>
    </w:div>
    <w:div w:id="681512409">
      <w:bodyDiv w:val="1"/>
      <w:marLeft w:val="0"/>
      <w:marRight w:val="0"/>
      <w:marTop w:val="0"/>
      <w:marBottom w:val="0"/>
      <w:divBdr>
        <w:top w:val="none" w:sz="0" w:space="0" w:color="auto"/>
        <w:left w:val="none" w:sz="0" w:space="0" w:color="auto"/>
        <w:bottom w:val="none" w:sz="0" w:space="0" w:color="auto"/>
        <w:right w:val="none" w:sz="0" w:space="0" w:color="auto"/>
      </w:divBdr>
    </w:div>
    <w:div w:id="829370616">
      <w:bodyDiv w:val="1"/>
      <w:marLeft w:val="0"/>
      <w:marRight w:val="0"/>
      <w:marTop w:val="0"/>
      <w:marBottom w:val="0"/>
      <w:divBdr>
        <w:top w:val="none" w:sz="0" w:space="0" w:color="auto"/>
        <w:left w:val="none" w:sz="0" w:space="0" w:color="auto"/>
        <w:bottom w:val="none" w:sz="0" w:space="0" w:color="auto"/>
        <w:right w:val="none" w:sz="0" w:space="0" w:color="auto"/>
      </w:divBdr>
    </w:div>
    <w:div w:id="1086733805">
      <w:bodyDiv w:val="1"/>
      <w:marLeft w:val="0"/>
      <w:marRight w:val="0"/>
      <w:marTop w:val="0"/>
      <w:marBottom w:val="0"/>
      <w:divBdr>
        <w:top w:val="none" w:sz="0" w:space="0" w:color="auto"/>
        <w:left w:val="none" w:sz="0" w:space="0" w:color="auto"/>
        <w:bottom w:val="none" w:sz="0" w:space="0" w:color="auto"/>
        <w:right w:val="none" w:sz="0" w:space="0" w:color="auto"/>
      </w:divBdr>
    </w:div>
    <w:div w:id="1318149515">
      <w:bodyDiv w:val="1"/>
      <w:marLeft w:val="0"/>
      <w:marRight w:val="0"/>
      <w:marTop w:val="0"/>
      <w:marBottom w:val="0"/>
      <w:divBdr>
        <w:top w:val="none" w:sz="0" w:space="0" w:color="auto"/>
        <w:left w:val="none" w:sz="0" w:space="0" w:color="auto"/>
        <w:bottom w:val="none" w:sz="0" w:space="0" w:color="auto"/>
        <w:right w:val="none" w:sz="0" w:space="0" w:color="auto"/>
      </w:divBdr>
    </w:div>
    <w:div w:id="1433816628">
      <w:bodyDiv w:val="1"/>
      <w:marLeft w:val="0"/>
      <w:marRight w:val="0"/>
      <w:marTop w:val="0"/>
      <w:marBottom w:val="0"/>
      <w:divBdr>
        <w:top w:val="none" w:sz="0" w:space="0" w:color="auto"/>
        <w:left w:val="none" w:sz="0" w:space="0" w:color="auto"/>
        <w:bottom w:val="none" w:sz="0" w:space="0" w:color="auto"/>
        <w:right w:val="none" w:sz="0" w:space="0" w:color="auto"/>
      </w:divBdr>
    </w:div>
    <w:div w:id="1857693291">
      <w:bodyDiv w:val="1"/>
      <w:marLeft w:val="0"/>
      <w:marRight w:val="0"/>
      <w:marTop w:val="0"/>
      <w:marBottom w:val="0"/>
      <w:divBdr>
        <w:top w:val="none" w:sz="0" w:space="0" w:color="auto"/>
        <w:left w:val="none" w:sz="0" w:space="0" w:color="auto"/>
        <w:bottom w:val="none" w:sz="0" w:space="0" w:color="auto"/>
        <w:right w:val="none" w:sz="0" w:space="0" w:color="auto"/>
      </w:divBdr>
    </w:div>
    <w:div w:id="1882816393">
      <w:bodyDiv w:val="1"/>
      <w:marLeft w:val="0"/>
      <w:marRight w:val="0"/>
      <w:marTop w:val="0"/>
      <w:marBottom w:val="0"/>
      <w:divBdr>
        <w:top w:val="none" w:sz="0" w:space="0" w:color="auto"/>
        <w:left w:val="none" w:sz="0" w:space="0" w:color="auto"/>
        <w:bottom w:val="none" w:sz="0" w:space="0" w:color="auto"/>
        <w:right w:val="none" w:sz="0" w:space="0" w:color="auto"/>
      </w:divBdr>
    </w:div>
    <w:div w:id="2090231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6.docx"/><Relationship Id="rId21" Type="http://schemas.openxmlformats.org/officeDocument/2006/relationships/image" Target="media/image7.emf"/><Relationship Id="rId42" Type="http://schemas.openxmlformats.org/officeDocument/2006/relationships/package" Target="embeddings/Microsoft_Word_Document14.doc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Word_Document27.docx"/><Relationship Id="rId84" Type="http://schemas.openxmlformats.org/officeDocument/2006/relationships/package" Target="embeddings/Microsoft_Word_Document35.docx"/><Relationship Id="rId89" Type="http://schemas.openxmlformats.org/officeDocument/2006/relationships/fontTable" Target="fontTable.xml"/><Relationship Id="rId16" Type="http://schemas.openxmlformats.org/officeDocument/2006/relationships/package" Target="embeddings/Microsoft_Word_Document1.docx"/><Relationship Id="rId11" Type="http://schemas.openxmlformats.org/officeDocument/2006/relationships/header" Target="header1.xml"/><Relationship Id="rId32" Type="http://schemas.openxmlformats.org/officeDocument/2006/relationships/package" Target="embeddings/Microsoft_Word_Document9.doc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Word_Document22.docx"/><Relationship Id="rId74" Type="http://schemas.openxmlformats.org/officeDocument/2006/relationships/package" Target="embeddings/Microsoft_Word_Document30.docx"/><Relationship Id="rId79" Type="http://schemas.openxmlformats.org/officeDocument/2006/relationships/image" Target="media/image36.emf"/><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3.jpeg"/><Relationship Id="rId22" Type="http://schemas.openxmlformats.org/officeDocument/2006/relationships/package" Target="embeddings/Microsoft_Word_Document4.docx"/><Relationship Id="rId27" Type="http://schemas.openxmlformats.org/officeDocument/2006/relationships/image" Target="media/image10.emf"/><Relationship Id="rId30" Type="http://schemas.openxmlformats.org/officeDocument/2006/relationships/package" Target="embeddings/Microsoft_Word_Document8.doc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Word_Document17.docx"/><Relationship Id="rId56" Type="http://schemas.openxmlformats.org/officeDocument/2006/relationships/package" Target="embeddings/Microsoft_Word_Document21.docx"/><Relationship Id="rId64" Type="http://schemas.openxmlformats.org/officeDocument/2006/relationships/package" Target="embeddings/Microsoft_Word_Document25.docx"/><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Word_Document29.docx"/><Relationship Id="rId80" Type="http://schemas.openxmlformats.org/officeDocument/2006/relationships/package" Target="embeddings/Microsoft_Word_Document33.docx"/><Relationship Id="rId85"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hyperlink" Target="http://ebs.comu.edu.tr/Bolumler.aspx?pno=1"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Word_Document12.docx"/><Relationship Id="rId46" Type="http://schemas.openxmlformats.org/officeDocument/2006/relationships/package" Target="embeddings/Microsoft_Word_Document16.doc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Word_Document3.docx"/><Relationship Id="rId41" Type="http://schemas.openxmlformats.org/officeDocument/2006/relationships/image" Target="media/image17.emf"/><Relationship Id="rId54" Type="http://schemas.openxmlformats.org/officeDocument/2006/relationships/package" Target="embeddings/Microsoft_Word_Document20.docx"/><Relationship Id="rId62" Type="http://schemas.openxmlformats.org/officeDocument/2006/relationships/package" Target="embeddings/Microsoft_Word_Document24.docx"/><Relationship Id="rId70" Type="http://schemas.openxmlformats.org/officeDocument/2006/relationships/package" Target="embeddings/Microsoft_Word_Document28.doc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Word_Document37.doc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7.docx"/><Relationship Id="rId36" Type="http://schemas.openxmlformats.org/officeDocument/2006/relationships/package" Target="embeddings/Microsoft_Word_Document11.doc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package" Target="embeddings/Microsoft_Word_Document15.docx"/><Relationship Id="rId52" Type="http://schemas.openxmlformats.org/officeDocument/2006/relationships/package" Target="embeddings/Microsoft_Word_Document19.docx"/><Relationship Id="rId60" Type="http://schemas.openxmlformats.org/officeDocument/2006/relationships/package" Target="embeddings/Microsoft_Word_Document23.doc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Word_Document32.docx"/><Relationship Id="rId81" Type="http://schemas.openxmlformats.org/officeDocument/2006/relationships/image" Target="media/image37.emf"/><Relationship Id="rId86" Type="http://schemas.openxmlformats.org/officeDocument/2006/relationships/package" Target="embeddings/Microsoft_Word_Document36.docx"/><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package" Target="embeddings/Microsoft_Word_Document2.docx"/><Relationship Id="rId39" Type="http://schemas.openxmlformats.org/officeDocument/2006/relationships/image" Target="media/image16.emf"/><Relationship Id="rId34" Type="http://schemas.openxmlformats.org/officeDocument/2006/relationships/package" Target="embeddings/Microsoft_Word_Document10.docx"/><Relationship Id="rId50" Type="http://schemas.openxmlformats.org/officeDocument/2006/relationships/package" Target="embeddings/Microsoft_Word_Document18.docx"/><Relationship Id="rId55" Type="http://schemas.openxmlformats.org/officeDocument/2006/relationships/image" Target="media/image24.emf"/><Relationship Id="rId76" Type="http://schemas.openxmlformats.org/officeDocument/2006/relationships/package" Target="embeddings/Microsoft_Word_Document31.docx"/><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Word_Document5.docx"/><Relationship Id="rId40" Type="http://schemas.openxmlformats.org/officeDocument/2006/relationships/package" Target="embeddings/Microsoft_Word_Document13.docx"/><Relationship Id="rId45" Type="http://schemas.openxmlformats.org/officeDocument/2006/relationships/image" Target="media/image19.emf"/><Relationship Id="rId66" Type="http://schemas.openxmlformats.org/officeDocument/2006/relationships/package" Target="embeddings/Microsoft_Word_Document26.docx"/><Relationship Id="rId87" Type="http://schemas.openxmlformats.org/officeDocument/2006/relationships/image" Target="media/image40.emf"/><Relationship Id="rId61" Type="http://schemas.openxmlformats.org/officeDocument/2006/relationships/image" Target="media/image27.emf"/><Relationship Id="rId82" Type="http://schemas.openxmlformats.org/officeDocument/2006/relationships/package" Target="embeddings/Microsoft_Word_Document34.docx"/><Relationship Id="rId1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F5563-ED9E-4415-A1F6-D7C3EEF70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73</Pages>
  <Words>12884</Words>
  <Characters>73444</Characters>
  <Application>Microsoft Office Word</Application>
  <DocSecurity>0</DocSecurity>
  <Lines>612</Lines>
  <Paragraphs>172</Paragraphs>
  <ScaleCrop>false</ScaleCrop>
  <HeadingPairs>
    <vt:vector size="2" baseType="variant">
      <vt:variant>
        <vt:lpstr>Konu Başlığı</vt:lpstr>
      </vt:variant>
      <vt:variant>
        <vt:i4>1</vt:i4>
      </vt:variant>
    </vt:vector>
  </HeadingPairs>
  <TitlesOfParts>
    <vt:vector size="1" baseType="lpstr">
      <vt:lpstr>Microsoft Word - BÄ°GA MYO 2018-2022 STRATEJÄ°K EYLEM PLANI.doc</vt:lpstr>
    </vt:vector>
  </TitlesOfParts>
  <Company/>
  <LinksUpToDate>false</LinksUpToDate>
  <CharactersWithSpaces>86156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BÄ°GA MYO 2018-2022 STRATEJÄ°K EYLEM PLANI.doc</dc:title>
  <dc:creator>User</dc:creator>
  <cp:lastModifiedBy>HP</cp:lastModifiedBy>
  <cp:revision>83</cp:revision>
  <cp:lastPrinted>2020-03-03T08:14:00Z</cp:lastPrinted>
  <dcterms:created xsi:type="dcterms:W3CDTF">2020-02-26T13:34:00Z</dcterms:created>
  <dcterms:modified xsi:type="dcterms:W3CDTF">2021-09-13T11:13:00Z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2018-12-30T00:00:00Z</vt:filetime>
  </property>
  <property fmtid="{D5CDD505-2E9C-101B-9397-08002B2CF9AE}" pid="3" name="LastSaved">
    <vt:filetime>2020-02-26T00:00:00Z</vt:filetime>
  </property>
</Properties>
</file>